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242c" w14:textId="4072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Cозақ аудандық мәслихатының 2024 жылғы 27 желтоқсандағы № 165 "2025-2027 жылдарға арналған ауылдық округтер мен кенттер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2025 жылғы 5 желтоқсандағы № 230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аудандық мәслихатының 2024 жылғы 27 желтоқсандағы №165 "2025-2027 жылдарға арналған ауылдық округтер мен кенттер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Жартытөбе ауылдық округінің 2025-2027 жылдарға арналған бюджеті 1,2 және 3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608 494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32 023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574 943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615 164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–6 670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–6 670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Жуантөбе ауылдық округінің 2025-2027 жылдарға арналған бюджеті 4,5 және 6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295 464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36 907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258 557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306 815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-11 351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–11 351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–11 351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 Созақ ауылдық округінің 2025-2027 жылдарға арналған бюджеті 16, 17 және 18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663 648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91 019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568 909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679 496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-15 848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–15 848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15 848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Сызған ауылдық округінің 2025-2027 жылдарға арналған бюджеті 19,20 және 21қосымшаларға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383 566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36 508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346 608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390 959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-7 393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–7 393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7 393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Шолаққорған ауылдық округінің 2025-2027 жылдарға арналған бюджеті 22,23 және 24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1 632 854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258 134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1 370 970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1 688 420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-55 566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–55 566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–55 566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 Шу ауылдық округінің 2025-2027 жылдарға арналған бюджеті 25, 26 және 27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198 700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39 411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159 289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203 634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-4 934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–4 934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4 934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"21. Таукент кентінің 2025-2027 жылдарға арналған бюджеті 31,32 және 33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363 053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88 214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–274 292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369 250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-6 197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–6 197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6 197 мың теңге".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№230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Жартытөбе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ЕрекшелігіАтауы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№230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Жуантөбе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№230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№230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Сызған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№230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Шолаққорған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1 632 854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1 370 970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1 370 970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1 688 420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№230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№230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Таукент кентінің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