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6bbe" w14:textId="bb26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Cозақ аудандық мәслихатының 2024 жылғы 24 желтоқсандағы № 154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2025 жылғы 3 желтоқсандағы № 227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Созақ аудандық мәслихатының 2024 жылғы 24 желтоқсандағы №154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Созақ ауданының 2025-2027 жылдарға арналған аудандық бюджеті тиісінше 1, 2 және 3-қосымшаларға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32 687 257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23 145 281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9 538 438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37 901 536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36 184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76 674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-5 250 463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5 250 463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76 674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5 214 279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2025 жылы жеке табыс салығы және әлеуметтік салық түсімдерінің жалпы сомасын бөлу нормативтері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салынатын табыстардан ұсталатын жеке табыс салығы 41,9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салынбайтын шетелдік азаматтар табыстарынан ұсталатын жеке табыс салығы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әлеуметтік салық 14,5 пайыз".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32 687 257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23 145 281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14 857 378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9 538 438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9 538 438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Төменгітұрғанбюджеттергеберілетіннысаналыағымдағытрансферттер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тәртіппен қауіпсіздік объектілерін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 көрсету немесе күш көрсету қаупі салдарынан қиын жағдайларға тап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Ведомстволықбағыныстағымемлекеттікмекемелерменұйымдардыңкүрделішығыстары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соның iшiнде сатып алу жолымен алып қою және осыған байланысты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айыру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коммуналдық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газ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мекендердiңсанитариясынқамтамасызету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аймақтарға бөлу жөнiндегi жұмыстарды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қалалардың, кенттердiң, ауылдардың,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округтердiң шекарасын белгiлеу кезiнде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маңындағы және ауданішілік қатынастар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субъектілерін мемлекеттік қолдау шаралары шеңберінде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Ерекшелiгi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