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cc48" w14:textId="470c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ауданында оңайлатылған декларация негізінде арнаулы салық режимі бойынша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21 қарашадағы № 221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сәйкес,Созақ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 қолдану кезінде алынған (алынуға жататын) мөлшерлемесін 4% - дан 2% - ға төмендетілсін.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