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5a4" w14:textId="ea28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24 желтоқсандағы № 154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8 қазандағы № 211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Созақ аудандық мәслихатының 2024 жылғы 24 желтоқсандағы №154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Созақ ауданының 2025-2027 жылдарға арналған аудандық бюджеті тиісінше 1, 2 және 3-қосымшаларға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31 855 117мың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22 045 534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9 806 045мың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37 069 396мың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36 184мың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76 674мың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-5 250 463мың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5 250 463мың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76 674мың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5 214 279".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31 855 117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Төменгітұрғанбюджеттергеберілетіннысаналыағымдағытрансферттер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соның iшiнде сатып алу жолымен алып қою және осыған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қалалардың, кенттердiң, ауылдардың,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округтердiң шекарасын белгiлеу кезiнде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және ауданішілік қатынастар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субъектілерін мемлекеттік қолдау шаралары шеңберінде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