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8427" w14:textId="7038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27 желтоқсандағы № 165 "2025-2027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10 шілдедегі № 206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2024 жылғы 27 желтоқсандағы №165 "2025-2027 жылдарға арналған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Жартытөбе ауылдық округінің 2025-2027 жылдарға арналған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556 366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530 650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–6 670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Жуантөбе ауылдық округінің 2025-2027 жылдарға арналған бюджеті 4, 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283 594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36 587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247 007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Қарақұр ауылдық округі 2025-2027 жылдарға арналған бюджеті 7, 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221 699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203 501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Созақ ауылдық округінің 2025-2027 жылдарға арналған бюджеті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636 294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Сызған ауылдық округінің 2025-2027 жылдарға арналған бюджеті 19, 20 және 21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327 574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295 616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Шолаққорған ауылдық округінің 2025-2027 жылдарға арналған бюджеті 22, 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1 416 478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222 493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1 190 235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1 472 044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55 566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Шу ауылдық округінің 2025-2027жылдарға арналған бюджеті 25, 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185 899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155 289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 Қыземшек кентінің 2025-2027 жылдарға арналған бюджеті 28, 29 және 30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368 788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318 433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5 028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Таукент кентінің 2025-2027жылдарға арналған бюджеті 31, 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336 313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–254 552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Тасты ауылдық округінің 2025-2027жылдарға арналған бюджеті 34, 35 және 36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159 701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10 665 мың теңге".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2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3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4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5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6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7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8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9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шешіміне 10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