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6ddb" w14:textId="4526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Cозақ аудандық мәслихатының 2024 жылғы 27 желтоқсандағы № 165 "2025-2027 жылдарға арналған ауылдық округтер мен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28 сәуірдегі № 191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ауылдық округтер мен кенттер бюджеті туралы" Созақ аудандық мәслихатының 2024 жылғы 27 желтоқсандағы №165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"Қазақстан Республикасының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Созақ аудандық маслихаты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Жартытөбе ауылдық округінің 2025-2027 жылдарға арналған бюджеті 1,2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476 000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456 635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482 670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–6 670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6 670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Жуантөбе ауылдық округінің 2025-2027жылдарға арналған бюджеті 4,5 және 6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280 616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244 029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–11 351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Қарақұр ауылдық округі 2025-2027жылдарға арналған бюджеті 7,8 және 9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211 146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192 948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6 408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Қаратау ауылдық округінің 2025-2027жылдарға арналған бюджеті 10,11 және 12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156 841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50 287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106 554мың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166 078мың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9 237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9 237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Құмкент ауылдық округінің 2025-2027жылдарға арналған бюджеті 13,14 және 15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252 466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54 378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198 088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-73 644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73 644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73 644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 Созақ ауылдық округінің 2025-2027жылдарға арналған бюджеті 16,17 және 18 қосымшаларға сәйкес, оның ішінде 2025жылға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632 624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59 995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568 909мың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648 472мың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15 848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15 848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Сызған ауылдық округінің 2025-2027жылдарға арналған бюджеті 19,20 және 21қосымшаларға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296 312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268 054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303 705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7 393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Шолаққорған ауылдық округінің 2025-2027жылдарға арналған бюджеті 22,23 және 24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994 698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787 866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1 050 264мың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55 566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–55 566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 Шу ауылдық округінің 2025-2027жылдарға арналған бюджеті 25,26 және 27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147 741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142 305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152 675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4 934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 Қыземшек кентінің 2025-2027жылдарға арналған бюджеті 28,29 және 30қосымшаларға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270 836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227 762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5 028 мың теңге".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 Таукент кентінің 2025-2027жылдарға арналған бюджеті 31,32 және 33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312 736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230 975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6 197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 Тасты ауылдық округінің 2025-2027жылдарға арналған бюджеті 34,35 және 36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116 649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104 799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127 314мың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10 665 мың теңге".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182 126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59 995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116 649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