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55d31" w14:textId="8e55d3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Созақ ауданының жайылымдарды басқару және оларды пайдалану жөніндегі 2025-2029 жылдарға арналған жоспарын бекіту туралы</w:t>
      </w:r>
    </w:p>
    <w:p>
      <w:pPr>
        <w:spacing w:after="0"/>
        <w:ind w:left="0"/>
        <w:jc w:val="both"/>
      </w:pPr>
      <w:r>
        <w:rPr>
          <w:rFonts w:ascii="Times New Roman"/>
          <w:b w:val="false"/>
          <w:i w:val="false"/>
          <w:color w:val="000000"/>
          <w:sz w:val="28"/>
        </w:rPr>
        <w:t>Түркістан облысы Созақ аудандық мәслихатының 2025 жылғы 22 сәуірдегі № 189 шешімі</w:t>
      </w:r>
    </w:p>
    <w:p>
      <w:pPr>
        <w:spacing w:after="0"/>
        <w:ind w:left="0"/>
        <w:jc w:val="both"/>
      </w:pPr>
      <w:bookmarkStart w:name="z1"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6 бабының 1 тармағының </w:t>
      </w:r>
      <w:r>
        <w:rPr>
          <w:rFonts w:ascii="Times New Roman"/>
          <w:b w:val="false"/>
          <w:i w:val="false"/>
          <w:color w:val="000000"/>
          <w:sz w:val="28"/>
        </w:rPr>
        <w:t>15) тармақшасына</w:t>
      </w:r>
      <w:r>
        <w:rPr>
          <w:rFonts w:ascii="Times New Roman"/>
          <w:b w:val="false"/>
          <w:i w:val="false"/>
          <w:color w:val="000000"/>
          <w:sz w:val="28"/>
        </w:rPr>
        <w:t xml:space="preserve"> және "Жайылымдар туралы" Қазақстан Республикасының Заңының </w:t>
      </w:r>
      <w:r>
        <w:rPr>
          <w:rFonts w:ascii="Times New Roman"/>
          <w:b w:val="false"/>
          <w:i w:val="false"/>
          <w:color w:val="000000"/>
          <w:sz w:val="28"/>
        </w:rPr>
        <w:t>8 бабының</w:t>
      </w:r>
      <w:r>
        <w:rPr>
          <w:rFonts w:ascii="Times New Roman"/>
          <w:b w:val="false"/>
          <w:i w:val="false"/>
          <w:color w:val="000000"/>
          <w:sz w:val="28"/>
        </w:rPr>
        <w:t xml:space="preserve"> 1) тармақшасына сәйкес, Созақ аудандық мәслихаты ШЕШІМ ҚАБЫЛДАДЫ:</w:t>
      </w:r>
    </w:p>
    <w:bookmarkEnd w:id="0"/>
    <w:bookmarkStart w:name="z2" w:id="1"/>
    <w:p>
      <w:pPr>
        <w:spacing w:after="0"/>
        <w:ind w:left="0"/>
        <w:jc w:val="both"/>
      </w:pPr>
      <w:r>
        <w:rPr>
          <w:rFonts w:ascii="Times New Roman"/>
          <w:b w:val="false"/>
          <w:i w:val="false"/>
          <w:color w:val="000000"/>
          <w:sz w:val="28"/>
        </w:rPr>
        <w:t>
      1. Созақ ауданының жайылымдарды басқару және оларды пайдалану жөніндегі 2025-2029 жылдарға арналған жоспары қосымшаға сәйкес бекітілсін.</w:t>
      </w:r>
    </w:p>
    <w:bookmarkEnd w:id="1"/>
    <w:bookmarkStart w:name="z3"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Созақ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О.Жәмиев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Созақ аудандық мәслихатының</w:t>
            </w:r>
            <w:r>
              <w:br/>
            </w:r>
            <w:r>
              <w:rPr>
                <w:rFonts w:ascii="Times New Roman"/>
                <w:b w:val="false"/>
                <w:i w:val="false"/>
                <w:color w:val="000000"/>
                <w:sz w:val="20"/>
              </w:rPr>
              <w:t>2025 жылғы 22 сәуірдегі</w:t>
            </w:r>
            <w:r>
              <w:br/>
            </w:r>
            <w:r>
              <w:rPr>
                <w:rFonts w:ascii="Times New Roman"/>
                <w:b w:val="false"/>
                <w:i w:val="false"/>
                <w:color w:val="000000"/>
                <w:sz w:val="20"/>
              </w:rPr>
              <w:t>№189 шешімімен бекітілген</w:t>
            </w:r>
          </w:p>
        </w:tc>
      </w:tr>
    </w:tbl>
    <w:p>
      <w:pPr>
        <w:spacing w:after="0"/>
        <w:ind w:left="0"/>
        <w:jc w:val="left"/>
      </w:pPr>
      <w:r>
        <w:rPr>
          <w:rFonts w:ascii="Times New Roman"/>
          <w:b/>
          <w:i w:val="false"/>
          <w:color w:val="000000"/>
        </w:rPr>
        <w:t xml:space="preserve"> Созақ ауданы бойынша жайылымдарды басқару және оларды пайдалану жөніндегі 2025-2029 жылдарға арналған жоспары</w:t>
      </w:r>
    </w:p>
    <w:p>
      <w:pPr>
        <w:spacing w:after="0"/>
        <w:ind w:left="0"/>
        <w:jc w:val="both"/>
      </w:pPr>
      <w:r>
        <w:rPr>
          <w:rFonts w:ascii="Times New Roman"/>
          <w:b w:val="false"/>
          <w:i w:val="false"/>
          <w:color w:val="000000"/>
          <w:sz w:val="28"/>
        </w:rPr>
        <w:t>
      Осы Созақ ауданы бойынша жайылымдарды басқару және оларды пайдалану жөніндегі 2025-2029 жылдарға арналған жоспар (бұдан әрі-жоспар)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2017 жылғы 20 ақпандағы № 47-VІ "</w:t>
      </w:r>
      <w:r>
        <w:rPr>
          <w:rFonts w:ascii="Times New Roman"/>
          <w:b w:val="false"/>
          <w:i w:val="false"/>
          <w:color w:val="000000"/>
          <w:sz w:val="28"/>
        </w:rPr>
        <w:t>Жайылымдар туралы</w:t>
      </w:r>
      <w:r>
        <w:rPr>
          <w:rFonts w:ascii="Times New Roman"/>
          <w:b w:val="false"/>
          <w:i w:val="false"/>
          <w:color w:val="000000"/>
          <w:sz w:val="28"/>
        </w:rPr>
        <w:t>", Қазақстан Республикасының 2010 жылғы 19 наурыздағы № 257-IV "</w:t>
      </w:r>
      <w:r>
        <w:rPr>
          <w:rFonts w:ascii="Times New Roman"/>
          <w:b w:val="false"/>
          <w:i w:val="false"/>
          <w:color w:val="000000"/>
          <w:sz w:val="28"/>
        </w:rPr>
        <w:t>Мемлекеттік статистика туралы</w:t>
      </w:r>
      <w:r>
        <w:rPr>
          <w:rFonts w:ascii="Times New Roman"/>
          <w:b w:val="false"/>
          <w:i w:val="false"/>
          <w:color w:val="000000"/>
          <w:sz w:val="28"/>
        </w:rPr>
        <w:t xml:space="preserve">"Заңдарына және Қазақстан Республикасы Ауыл шаруашылығы министрінің 2024 жылғы 29 шілдедегі №263 "Жайылымдарды басқару және оларды пайдалану жөніндегі үлгілік жоспарды бекіту туралы" (Нормативтік құқықтық актілерді мемлекеттік тіркеу тізілімінде № 34831 болып тіркелген)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(Нормативтік құқықтық актілерді мемлекеттік тіркеу тізілімінде 11064 нөмірімен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p>
      <w:pPr>
        <w:spacing w:after="0"/>
        <w:ind w:left="0"/>
        <w:jc w:val="both"/>
      </w:pPr>
      <w:r>
        <w:rPr>
          <w:rFonts w:ascii="Times New Roman"/>
          <w:b w:val="false"/>
          <w:i w:val="false"/>
          <w:color w:val="000000"/>
          <w:sz w:val="28"/>
        </w:rPr>
        <w:t>
      Жоспар жайылымдарды ұтымды пайдалану, азыққа деген қажеттілікті орнықты қамтамасыз ету және жайылымдардың тозу процестерін болдырмау мақсатында қабылданады.</w:t>
      </w:r>
    </w:p>
    <w:p>
      <w:pPr>
        <w:spacing w:after="0"/>
        <w:ind w:left="0"/>
        <w:jc w:val="left"/>
      </w:pPr>
      <w:r>
        <w:rPr>
          <w:rFonts w:ascii="Times New Roman"/>
          <w:b/>
          <w:i w:val="false"/>
          <w:color w:val="000000"/>
        </w:rPr>
        <w:t xml:space="preserve"> 3. Жоспар мазмұны:</w:t>
      </w:r>
    </w:p>
    <w:p>
      <w:pPr>
        <w:spacing w:after="0"/>
        <w:ind w:left="0"/>
        <w:jc w:val="both"/>
      </w:pPr>
      <w:r>
        <w:rPr>
          <w:rFonts w:ascii="Times New Roman"/>
          <w:b w:val="false"/>
          <w:i w:val="false"/>
          <w:color w:val="000000"/>
          <w:sz w:val="28"/>
        </w:rPr>
        <w:t>
      1)Созақ ауданының барлық жер көлемі 4 104940 гектарды құрайды. Барлық ауыл шаруашылығы алқаптарының жиынтығы 3 522 222 гектар, оның ішінде егістік жерлер 14576 гектар, суармалы егістік 8297 гектар, тәліми 6279 гектар, көп жылдық ағашты өсімдіктер 337 гектар, шабындық жерлер 11773 гектар, жайылымдық 3 493 657 гектар.</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шаруашылық мақсаттары бойынша пайдаланатын жерлері 831 581гектар;</w:t>
      </w:r>
    </w:p>
    <w:p>
      <w:pPr>
        <w:spacing w:after="0"/>
        <w:ind w:left="0"/>
        <w:jc w:val="both"/>
      </w:pPr>
      <w:r>
        <w:rPr>
          <w:rFonts w:ascii="Times New Roman"/>
          <w:b w:val="false"/>
          <w:i w:val="false"/>
          <w:color w:val="000000"/>
          <w:sz w:val="28"/>
        </w:rPr>
        <w:t>
      елді мекендердің жерлері 261 296 гектар;</w:t>
      </w:r>
    </w:p>
    <w:p>
      <w:pPr>
        <w:spacing w:after="0"/>
        <w:ind w:left="0"/>
        <w:jc w:val="both"/>
      </w:pPr>
      <w:r>
        <w:rPr>
          <w:rFonts w:ascii="Times New Roman"/>
          <w:b w:val="false"/>
          <w:i w:val="false"/>
          <w:color w:val="000000"/>
          <w:sz w:val="28"/>
        </w:rPr>
        <w:t>
      өнеркәсіп, көлік байланыс, қорғаныс және ауыл шаруашылық емес басқа мақсаттарда пайдаланатын жерлер 84157 гектар:</w:t>
      </w:r>
    </w:p>
    <w:p>
      <w:pPr>
        <w:spacing w:after="0"/>
        <w:ind w:left="0"/>
        <w:jc w:val="both"/>
      </w:pPr>
      <w:r>
        <w:rPr>
          <w:rFonts w:ascii="Times New Roman"/>
          <w:b w:val="false"/>
          <w:i w:val="false"/>
          <w:color w:val="000000"/>
          <w:sz w:val="28"/>
        </w:rPr>
        <w:t>
      ерекше қорғаудағы табиғи аумақтардың жерлері 799 гектар;</w:t>
      </w:r>
    </w:p>
    <w:p>
      <w:pPr>
        <w:spacing w:after="0"/>
        <w:ind w:left="0"/>
        <w:jc w:val="both"/>
      </w:pPr>
      <w:r>
        <w:rPr>
          <w:rFonts w:ascii="Times New Roman"/>
          <w:b w:val="false"/>
          <w:i w:val="false"/>
          <w:color w:val="000000"/>
          <w:sz w:val="28"/>
        </w:rPr>
        <w:t>
      орман қорының жерлері 1034898 гектар, оның ішінде жайылымы 649637 гектар;</w:t>
      </w:r>
    </w:p>
    <w:p>
      <w:pPr>
        <w:spacing w:after="0"/>
        <w:ind w:left="0"/>
        <w:jc w:val="both"/>
      </w:pPr>
      <w:r>
        <w:rPr>
          <w:rFonts w:ascii="Times New Roman"/>
          <w:b w:val="false"/>
          <w:i w:val="false"/>
          <w:color w:val="000000"/>
          <w:sz w:val="28"/>
        </w:rPr>
        <w:t>
      су қорының жерлері 3245 гектар.</w:t>
      </w:r>
    </w:p>
    <w:p>
      <w:pPr>
        <w:spacing w:after="0"/>
        <w:ind w:left="0"/>
        <w:jc w:val="both"/>
      </w:pPr>
      <w:r>
        <w:rPr>
          <w:rFonts w:ascii="Times New Roman"/>
          <w:b w:val="false"/>
          <w:i w:val="false"/>
          <w:color w:val="000000"/>
          <w:sz w:val="28"/>
        </w:rPr>
        <w:t>
      Ауыл шаруашылығы:1-қосымша нысанына сәйкес;</w:t>
      </w:r>
    </w:p>
    <w:p>
      <w:pPr>
        <w:spacing w:after="0"/>
        <w:ind w:left="0"/>
        <w:jc w:val="both"/>
      </w:pPr>
      <w:r>
        <w:rPr>
          <w:rFonts w:ascii="Times New Roman"/>
          <w:b w:val="false"/>
          <w:i w:val="false"/>
          <w:color w:val="000000"/>
          <w:sz w:val="28"/>
        </w:rPr>
        <w:t>
      Ауданның ауыл шаруашылығы алқаптарының жиынтығы 3 522 222 гектар. Оның ішінде егістік жерлер 14576 гектар, суармалы егістік 8297 гектар, тәліми 6279 гектар, көп жылдық екпелер 337 гектар, шабындық жерлер 11773 гектар, тыңайған жерлер 1879 гектар жайылымдық 3 493 899 гектар.</w:t>
      </w:r>
    </w:p>
    <w:p>
      <w:pPr>
        <w:spacing w:after="0"/>
        <w:ind w:left="0"/>
        <w:jc w:val="both"/>
      </w:pPr>
      <w:r>
        <w:rPr>
          <w:rFonts w:ascii="Times New Roman"/>
          <w:b w:val="false"/>
          <w:i w:val="false"/>
          <w:color w:val="000000"/>
          <w:sz w:val="28"/>
        </w:rPr>
        <w:t>
      Созақ ауданы бойынша ірі қара мал – 38946, қой-ешкі – 234817, жылқы – 31391, түйе- 12927, құс – 37501 басты құрайды.</w:t>
      </w:r>
    </w:p>
    <w:p>
      <w:pPr>
        <w:spacing w:after="0"/>
        <w:ind w:left="0"/>
        <w:jc w:val="both"/>
      </w:pPr>
      <w:r>
        <w:rPr>
          <w:rFonts w:ascii="Times New Roman"/>
          <w:b w:val="false"/>
          <w:i w:val="false"/>
          <w:color w:val="000000"/>
          <w:sz w:val="28"/>
        </w:rPr>
        <w:t>
      2). "Қазақстан Республикасы табиғи жем-шөп алқаптарының ірі масштабты (1:1000 – 1:100000) геоботаникалық іздестірулерін жүргізу жөніндегі әдістемені бекіту туралы" Қазақстан Республикасы Ауыл шаруашылығы министрінің 2022 жылғы 3 қазандағы № 314 бұйрығына (Нормативтік құқықтық актілерді мемлекеттік тіркеу тізілімінде № 30043 болып тіркелген) геоботаникалық зерттеп-қараудың мәліметтері 2-қосымша нысанына сәйкес; ветеринариялық-санитариялық мекемелер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деректер, мемлекеттік органдар, жеке және (немесе) заңды тұлғалар берген өзге де деректер ескеріле отырып қабылданды.</w:t>
      </w:r>
    </w:p>
    <w:p>
      <w:pPr>
        <w:spacing w:after="0"/>
        <w:ind w:left="0"/>
        <w:jc w:val="both"/>
      </w:pPr>
      <w:r>
        <w:rPr>
          <w:rFonts w:ascii="Times New Roman"/>
          <w:b w:val="false"/>
          <w:i w:val="false"/>
          <w:color w:val="000000"/>
          <w:sz w:val="28"/>
        </w:rPr>
        <w:t>
      3). Қазақстан Республикасы Ауыл шаруашылығы министрінің 2020 жылғы 3 ақпандағы № 35 бұйрығымен (Нормативтік құқықтық актілерді мемлекеттік тіркеу тізілімінде № 19987 болып тіркелген) бекітілген Мал қорымдарының (биотермиялық шұңқырлардың) тізілімін жүргізу қағидаларына сәйкес қалыптастырылған мал қорымдары (биометриялық шұңқырлар) туралы мәліметтер:биотермиялық шұңқырлар саны-15, ауданы бойынша сібір жарасы көмінділері саны-9 олардың әк қайсысы координаттары бойынша шығысында және ауданның батыс бөлігінде орналасқан.</w:t>
      </w:r>
    </w:p>
    <w:p>
      <w:pPr>
        <w:spacing w:after="0"/>
        <w:ind w:left="0"/>
        <w:jc w:val="both"/>
      </w:pPr>
      <w:r>
        <w:rPr>
          <w:rFonts w:ascii="Times New Roman"/>
          <w:b w:val="false"/>
          <w:i w:val="false"/>
          <w:color w:val="000000"/>
          <w:sz w:val="28"/>
        </w:rPr>
        <w:t>
      4).Жайылымдық инфрақұрылым объектілерін дамыту және реконструкциялау жөніндегі жоспар негізіндежайылымдық инфрақұрылым объектілері – құрылыстар, көпірлер, жолдар -120-150 километр, суландыру құрылыстары (ұңғымалар, құбырлы және шахталы құдықтар, апандар)- 253 ұзындығы 32000 километр, мал айдайтын жолдар, малды аялдатуға арналған алаңдар мен суат алаңдары-1 алаңы 2000 шаршы метр,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қашалар-5 ұзындыңы 40-90 км алаңы 550000 шаршы метр, ауыл шаруашылығы жануарларын ветеринариялық емдеуге арналған өткелектер-19, электр және жылу энергиясымен қамтамасыз етуге арналған құрылыстар мен объектілер, жаңартылатын және баламалы энергия көздері пайдаланылатын объектілер, сумен жабдықтау объектілері және тіршілікті қамтамасыз етудің басқа да түрлері, персоналдың маусымдық тұруына арналған құрылыстар және жайылымдарды күтіп-ұстау мен пайдалану үшін қажетті өзге де мүлік бойынша жұртшылық шаруашылық малдарына қызмет көрсететін ұсақ малдарды шомылдыру орындары-20, жасанды ұрықтандыру пунктері-14;</w:t>
      </w:r>
    </w:p>
    <w:p>
      <w:pPr>
        <w:spacing w:after="0"/>
        <w:ind w:left="0"/>
        <w:jc w:val="both"/>
      </w:pPr>
      <w:r>
        <w:rPr>
          <w:rFonts w:ascii="Times New Roman"/>
          <w:b w:val="false"/>
          <w:i w:val="false"/>
          <w:color w:val="000000"/>
          <w:sz w:val="28"/>
        </w:rPr>
        <w:t>
      4. Жоспардың қосымшалары:</w:t>
      </w:r>
    </w:p>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p>
      <w:pPr>
        <w:spacing w:after="0"/>
        <w:ind w:left="0"/>
        <w:jc w:val="both"/>
      </w:pPr>
      <w:r>
        <w:rPr>
          <w:rFonts w:ascii="Times New Roman"/>
          <w:b w:val="false"/>
          <w:i w:val="false"/>
          <w:color w:val="000000"/>
          <w:sz w:val="28"/>
        </w:rPr>
        <w:t>
      2) жайылым айналымдарының қолайлы схемалары;</w:t>
      </w:r>
    </w:p>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қамтуға тиіс. </w:t>
      </w:r>
    </w:p>
    <w:p>
      <w:pPr>
        <w:spacing w:after="0"/>
        <w:ind w:left="0"/>
        <w:jc w:val="both"/>
      </w:pPr>
      <w:r>
        <w:rPr>
          <w:rFonts w:ascii="Times New Roman"/>
          <w:b w:val="false"/>
          <w:i w:val="false"/>
          <w:color w:val="000000"/>
          <w:sz w:val="28"/>
        </w:rPr>
        <w:t>
      Әкімшілік-аумақтық бөлініс бойынша Созақ ауданында 10 ауылдық округтер мен 2 кенттер (Шолаққорған, Жартытөбе, Таукент, Сызған, Қарақұр, Қаратау, Тасты, Шу, Құмкент, Жуантөбе, Қыземшек, Созақ), 35 ауылдық елді-мекендер орналасқан.</w:t>
      </w:r>
    </w:p>
    <w:p>
      <w:pPr>
        <w:spacing w:after="0"/>
        <w:ind w:left="0"/>
        <w:jc w:val="both"/>
      </w:pPr>
      <w:r>
        <w:rPr>
          <w:rFonts w:ascii="Times New Roman"/>
          <w:b w:val="false"/>
          <w:i w:val="false"/>
          <w:color w:val="000000"/>
          <w:sz w:val="28"/>
        </w:rPr>
        <w:t>
      Мазмұны:</w:t>
      </w:r>
    </w:p>
    <w:p>
      <w:pPr>
        <w:spacing w:after="0"/>
        <w:ind w:left="0"/>
        <w:jc w:val="both"/>
      </w:pPr>
      <w:r>
        <w:rPr>
          <w:rFonts w:ascii="Times New Roman"/>
          <w:b w:val="false"/>
          <w:i w:val="false"/>
          <w:color w:val="000000"/>
          <w:sz w:val="28"/>
        </w:rPr>
        <w:t>
      1 Табиғаты</w:t>
      </w:r>
    </w:p>
    <w:p>
      <w:pPr>
        <w:spacing w:after="0"/>
        <w:ind w:left="0"/>
        <w:jc w:val="both"/>
      </w:pPr>
      <w:r>
        <w:rPr>
          <w:rFonts w:ascii="Times New Roman"/>
          <w:b w:val="false"/>
          <w:i w:val="false"/>
          <w:color w:val="000000"/>
          <w:sz w:val="28"/>
        </w:rPr>
        <w:t>
      2 Климаты</w:t>
      </w:r>
    </w:p>
    <w:p>
      <w:pPr>
        <w:spacing w:after="0"/>
        <w:ind w:left="0"/>
        <w:jc w:val="both"/>
      </w:pPr>
      <w:r>
        <w:rPr>
          <w:rFonts w:ascii="Times New Roman"/>
          <w:b w:val="false"/>
          <w:i w:val="false"/>
          <w:color w:val="000000"/>
          <w:sz w:val="28"/>
        </w:rPr>
        <w:t>
      3 Гидрографиясы</w:t>
      </w:r>
    </w:p>
    <w:p>
      <w:pPr>
        <w:spacing w:after="0"/>
        <w:ind w:left="0"/>
        <w:jc w:val="both"/>
      </w:pPr>
      <w:r>
        <w:rPr>
          <w:rFonts w:ascii="Times New Roman"/>
          <w:b w:val="false"/>
          <w:i w:val="false"/>
          <w:color w:val="000000"/>
          <w:sz w:val="28"/>
        </w:rPr>
        <w:t>
      4 Ауыл шаруашылығы</w:t>
      </w:r>
    </w:p>
    <w:p>
      <w:pPr>
        <w:spacing w:after="0"/>
        <w:ind w:left="0"/>
        <w:jc w:val="both"/>
      </w:pPr>
      <w:r>
        <w:rPr>
          <w:rFonts w:ascii="Times New Roman"/>
          <w:b w:val="false"/>
          <w:i w:val="false"/>
          <w:color w:val="000000"/>
          <w:sz w:val="28"/>
        </w:rPr>
        <w:t>
      Табиғаты:</w:t>
      </w:r>
    </w:p>
    <w:p>
      <w:pPr>
        <w:spacing w:after="0"/>
        <w:ind w:left="0"/>
        <w:jc w:val="both"/>
      </w:pPr>
      <w:r>
        <w:rPr>
          <w:rFonts w:ascii="Times New Roman"/>
          <w:b w:val="false"/>
          <w:i w:val="false"/>
          <w:color w:val="000000"/>
          <w:sz w:val="28"/>
        </w:rPr>
        <w:t>
      Созақ ауданы, Түркістан облысының солтүстік аумағында орналасқан және территориялық аймақ бойынша 3 облыс, 2 ауданмен шектеседі. Шекарасының жалпы ұзындығы 1255 шақырымнан астам, оның барлығы құрлық арқылы өтеді. Солтүстігінде Қарағанды облысымен 95 шақырым, Оңтүстігінде Бәйдібек және Түркістан аудандарымен 220 шақырым, ал батысында Қызылорда облысымен 365 шақырым, шығысында Жамбыл облысымен шектеседі.</w:t>
      </w:r>
    </w:p>
    <w:p>
      <w:pPr>
        <w:spacing w:after="0"/>
        <w:ind w:left="0"/>
        <w:jc w:val="both"/>
      </w:pPr>
      <w:r>
        <w:rPr>
          <w:rFonts w:ascii="Times New Roman"/>
          <w:b w:val="false"/>
          <w:i w:val="false"/>
          <w:color w:val="000000"/>
          <w:sz w:val="28"/>
        </w:rPr>
        <w:t>
      Климаты:</w:t>
      </w:r>
    </w:p>
    <w:p>
      <w:pPr>
        <w:spacing w:after="0"/>
        <w:ind w:left="0"/>
        <w:jc w:val="both"/>
      </w:pPr>
      <w:r>
        <w:rPr>
          <w:rFonts w:ascii="Times New Roman"/>
          <w:b w:val="false"/>
          <w:i w:val="false"/>
          <w:color w:val="000000"/>
          <w:sz w:val="28"/>
        </w:rPr>
        <w:t>
      Климаты тым континенттік. Қысы солтүстігінде суық, оңтүстігінде біршама жылы. Жазы ыстық, қуаң аңызақты. Қаңтар айының жылдық орташа температурасы (7-12°С), шілдеде (24-27°С). Жауын шашынның жылдық орташа мөлшері 150-200 мм.</w:t>
      </w:r>
    </w:p>
    <w:p>
      <w:pPr>
        <w:spacing w:after="0"/>
        <w:ind w:left="0"/>
        <w:jc w:val="both"/>
      </w:pPr>
      <w:r>
        <w:rPr>
          <w:rFonts w:ascii="Times New Roman"/>
          <w:b w:val="false"/>
          <w:i w:val="false"/>
          <w:color w:val="000000"/>
          <w:sz w:val="28"/>
        </w:rPr>
        <w:t>
      Гидрографиясы:</w:t>
      </w:r>
    </w:p>
    <w:p>
      <w:pPr>
        <w:spacing w:after="0"/>
        <w:ind w:left="0"/>
        <w:jc w:val="both"/>
      </w:pPr>
      <w:r>
        <w:rPr>
          <w:rFonts w:ascii="Times New Roman"/>
          <w:b w:val="false"/>
          <w:i w:val="false"/>
          <w:color w:val="000000"/>
          <w:sz w:val="28"/>
        </w:rPr>
        <w:t>
      Созақ ауданында 14 су қоймасы, 22 канал бар. Созақ ауданындағы ауылдық және поселкелік округтері бойынша мал басының саны, табиғи жайылымының көлемі және табиғи жайылымды қажет ететін көлемі туралы мәлімет:</w:t>
      </w:r>
    </w:p>
    <w:p>
      <w:pPr>
        <w:spacing w:after="0"/>
        <w:ind w:left="0"/>
        <w:jc w:val="both"/>
      </w:pPr>
      <w:r>
        <w:rPr>
          <w:rFonts w:ascii="Times New Roman"/>
          <w:b w:val="false"/>
          <w:i w:val="false"/>
          <w:color w:val="000000"/>
          <w:sz w:val="28"/>
        </w:rPr>
        <w:t>
      Қосымшада ауыл округтері мен кенттер бөлінісінде мәліметтер, схемалар мен карталар:</w:t>
      </w:r>
    </w:p>
    <w:p>
      <w:pPr>
        <w:spacing w:after="0"/>
        <w:ind w:left="0"/>
        <w:jc w:val="both"/>
      </w:pPr>
      <w:r>
        <w:rPr>
          <w:rFonts w:ascii="Times New Roman"/>
          <w:b w:val="false"/>
          <w:i w:val="false"/>
          <w:color w:val="000000"/>
          <w:sz w:val="28"/>
        </w:rPr>
        <w:t>
      1-қосымша – Шолаққорған ауыл округі</w:t>
      </w:r>
    </w:p>
    <w:p>
      <w:pPr>
        <w:spacing w:after="0"/>
        <w:ind w:left="0"/>
        <w:jc w:val="both"/>
      </w:pPr>
      <w:r>
        <w:rPr>
          <w:rFonts w:ascii="Times New Roman"/>
          <w:b w:val="false"/>
          <w:i w:val="false"/>
          <w:color w:val="000000"/>
          <w:sz w:val="28"/>
        </w:rPr>
        <w:t>
      2-қосымша – Жартытөбе ауыл округі</w:t>
      </w:r>
    </w:p>
    <w:p>
      <w:pPr>
        <w:spacing w:after="0"/>
        <w:ind w:left="0"/>
        <w:jc w:val="both"/>
      </w:pPr>
      <w:r>
        <w:rPr>
          <w:rFonts w:ascii="Times New Roman"/>
          <w:b w:val="false"/>
          <w:i w:val="false"/>
          <w:color w:val="000000"/>
          <w:sz w:val="28"/>
        </w:rPr>
        <w:t>
      3-қосымша – Таукент кенті</w:t>
      </w:r>
    </w:p>
    <w:p>
      <w:pPr>
        <w:spacing w:after="0"/>
        <w:ind w:left="0"/>
        <w:jc w:val="both"/>
      </w:pPr>
      <w:r>
        <w:rPr>
          <w:rFonts w:ascii="Times New Roman"/>
          <w:b w:val="false"/>
          <w:i w:val="false"/>
          <w:color w:val="000000"/>
          <w:sz w:val="28"/>
        </w:rPr>
        <w:t>
      4-қосымша – Сызған ауыл округі</w:t>
      </w:r>
    </w:p>
    <w:p>
      <w:pPr>
        <w:spacing w:after="0"/>
        <w:ind w:left="0"/>
        <w:jc w:val="both"/>
      </w:pPr>
      <w:r>
        <w:rPr>
          <w:rFonts w:ascii="Times New Roman"/>
          <w:b w:val="false"/>
          <w:i w:val="false"/>
          <w:color w:val="000000"/>
          <w:sz w:val="28"/>
        </w:rPr>
        <w:t>
      5-қосымша – Қарақұр ауыл округі</w:t>
      </w:r>
    </w:p>
    <w:p>
      <w:pPr>
        <w:spacing w:after="0"/>
        <w:ind w:left="0"/>
        <w:jc w:val="both"/>
      </w:pPr>
      <w:r>
        <w:rPr>
          <w:rFonts w:ascii="Times New Roman"/>
          <w:b w:val="false"/>
          <w:i w:val="false"/>
          <w:color w:val="000000"/>
          <w:sz w:val="28"/>
        </w:rPr>
        <w:t>
      6-қосымша – Қаратау ауыл округі</w:t>
      </w:r>
    </w:p>
    <w:p>
      <w:pPr>
        <w:spacing w:after="0"/>
        <w:ind w:left="0"/>
        <w:jc w:val="both"/>
      </w:pPr>
      <w:r>
        <w:rPr>
          <w:rFonts w:ascii="Times New Roman"/>
          <w:b w:val="false"/>
          <w:i w:val="false"/>
          <w:color w:val="000000"/>
          <w:sz w:val="28"/>
        </w:rPr>
        <w:t>
      7-қосымша – Тасты ауыл округі</w:t>
      </w:r>
    </w:p>
    <w:p>
      <w:pPr>
        <w:spacing w:after="0"/>
        <w:ind w:left="0"/>
        <w:jc w:val="both"/>
      </w:pPr>
      <w:r>
        <w:rPr>
          <w:rFonts w:ascii="Times New Roman"/>
          <w:b w:val="false"/>
          <w:i w:val="false"/>
          <w:color w:val="000000"/>
          <w:sz w:val="28"/>
        </w:rPr>
        <w:t>
      8-қосымша – Шу ауыл округі</w:t>
      </w:r>
    </w:p>
    <w:p>
      <w:pPr>
        <w:spacing w:after="0"/>
        <w:ind w:left="0"/>
        <w:jc w:val="both"/>
      </w:pPr>
      <w:r>
        <w:rPr>
          <w:rFonts w:ascii="Times New Roman"/>
          <w:b w:val="false"/>
          <w:i w:val="false"/>
          <w:color w:val="000000"/>
          <w:sz w:val="28"/>
        </w:rPr>
        <w:t>
      9-қосымша – Құмкент ауыл округі</w:t>
      </w:r>
    </w:p>
    <w:p>
      <w:pPr>
        <w:spacing w:after="0"/>
        <w:ind w:left="0"/>
        <w:jc w:val="both"/>
      </w:pPr>
      <w:r>
        <w:rPr>
          <w:rFonts w:ascii="Times New Roman"/>
          <w:b w:val="false"/>
          <w:i w:val="false"/>
          <w:color w:val="000000"/>
          <w:sz w:val="28"/>
        </w:rPr>
        <w:t>
      10- қосымша – Жуантөбе ауыл округі</w:t>
      </w:r>
    </w:p>
    <w:p>
      <w:pPr>
        <w:spacing w:after="0"/>
        <w:ind w:left="0"/>
        <w:jc w:val="both"/>
      </w:pPr>
      <w:r>
        <w:rPr>
          <w:rFonts w:ascii="Times New Roman"/>
          <w:b w:val="false"/>
          <w:i w:val="false"/>
          <w:color w:val="000000"/>
          <w:sz w:val="28"/>
        </w:rPr>
        <w:t>
      11-қосымша – Қыземшек кенті</w:t>
      </w:r>
    </w:p>
    <w:p>
      <w:pPr>
        <w:spacing w:after="0"/>
        <w:ind w:left="0"/>
        <w:jc w:val="both"/>
      </w:pPr>
      <w:r>
        <w:rPr>
          <w:rFonts w:ascii="Times New Roman"/>
          <w:b w:val="false"/>
          <w:i w:val="false"/>
          <w:color w:val="000000"/>
          <w:sz w:val="28"/>
        </w:rPr>
        <w:t>
      12-қосымша – Созақ ауыл округі</w:t>
      </w:r>
    </w:p>
    <w:p>
      <w:pPr>
        <w:spacing w:after="0"/>
        <w:ind w:left="0"/>
        <w:jc w:val="both"/>
      </w:pPr>
      <w:r>
        <w:rPr>
          <w:rFonts w:ascii="Times New Roman"/>
          <w:b w:val="false"/>
          <w:i w:val="false"/>
          <w:color w:val="000000"/>
          <w:sz w:val="28"/>
        </w:rPr>
        <w:t>
      Жайылымдарды басқару және</w:t>
      </w:r>
    </w:p>
    <w:p>
      <w:pPr>
        <w:spacing w:after="0"/>
        <w:ind w:left="0"/>
        <w:jc w:val="both"/>
      </w:pPr>
      <w:r>
        <w:rPr>
          <w:rFonts w:ascii="Times New Roman"/>
          <w:b w:val="false"/>
          <w:i w:val="false"/>
          <w:color w:val="000000"/>
          <w:sz w:val="28"/>
        </w:rPr>
        <w:t xml:space="preserve">
      оларды пайдалану жөніндегі </w:t>
      </w:r>
    </w:p>
    <w:p>
      <w:pPr>
        <w:spacing w:after="0"/>
        <w:ind w:left="0"/>
        <w:jc w:val="both"/>
      </w:pPr>
      <w:r>
        <w:rPr>
          <w:rFonts w:ascii="Times New Roman"/>
          <w:b w:val="false"/>
          <w:i w:val="false"/>
          <w:color w:val="000000"/>
          <w:sz w:val="28"/>
        </w:rPr>
        <w:t>
      жоспардың 1-қосымшасының 1-кесте</w:t>
      </w:r>
    </w:p>
    <w:p>
      <w:pPr>
        <w:spacing w:after="0"/>
        <w:ind w:left="0"/>
        <w:jc w:val="both"/>
      </w:pPr>
      <w:r>
        <w:rPr>
          <w:rFonts w:ascii="Times New Roman"/>
          <w:b w:val="false"/>
          <w:i w:val="false"/>
          <w:color w:val="000000"/>
          <w:sz w:val="28"/>
        </w:rPr>
        <w:t>
      Созақ ауданы жайылымдарын жерлердің санаттары бойынша бөлу, мың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Ауылдықокругтердіңатауы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көлікжәнеөзге де ауылшаруашылығымақсатындағыемес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ерекшеқорғалатынтабиғиаумақтардың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босалқыжер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428497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271616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157625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508595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261678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530556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223988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729246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586216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347695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1109605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384496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278407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769994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369891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816249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211711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421870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380137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197686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817386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45647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171849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694356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3493899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261296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1034898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1888964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6877835</w:t>
            </w:r>
          </w:p>
        </w:tc>
      </w:tr>
    </w:tbl>
    <w:p>
      <w:pPr>
        <w:spacing w:after="0"/>
        <w:ind w:left="0"/>
        <w:jc w:val="both"/>
      </w:pPr>
      <w:r>
        <w:rPr>
          <w:rFonts w:ascii="Times New Roman"/>
          <w:b w:val="false"/>
          <w:i w:val="false"/>
          <w:color w:val="000000"/>
          <w:sz w:val="28"/>
        </w:rPr>
        <w:t>
      Жайылымдарды басқару және</w:t>
      </w:r>
    </w:p>
    <w:p>
      <w:pPr>
        <w:spacing w:after="0"/>
        <w:ind w:left="0"/>
        <w:jc w:val="both"/>
      </w:pPr>
      <w:r>
        <w:rPr>
          <w:rFonts w:ascii="Times New Roman"/>
          <w:b w:val="false"/>
          <w:i w:val="false"/>
          <w:color w:val="000000"/>
          <w:sz w:val="28"/>
        </w:rPr>
        <w:t>
      оларды пайдалану жөніндегі</w:t>
      </w:r>
    </w:p>
    <w:p>
      <w:pPr>
        <w:spacing w:after="0"/>
        <w:ind w:left="0"/>
        <w:jc w:val="both"/>
      </w:pPr>
      <w:r>
        <w:rPr>
          <w:rFonts w:ascii="Times New Roman"/>
          <w:b w:val="false"/>
          <w:i w:val="false"/>
          <w:color w:val="000000"/>
          <w:sz w:val="28"/>
        </w:rPr>
        <w:t>
      жоспардың 1-қосымшасының 2-кесте</w:t>
      </w:r>
    </w:p>
    <w:p>
      <w:pPr>
        <w:spacing w:after="0"/>
        <w:ind w:left="0"/>
        <w:jc w:val="both"/>
      </w:pPr>
      <w:r>
        <w:rPr>
          <w:rFonts w:ascii="Times New Roman"/>
          <w:b w:val="false"/>
          <w:i w:val="false"/>
          <w:color w:val="000000"/>
          <w:sz w:val="28"/>
        </w:rPr>
        <w:t>
      Елді мекеннің жайылымдарын бөлу, мың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Ауылдықокругтіңатауы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Елдімекенніңатауы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Жайылымдардыңжалпыалаңы, мың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Жайылымдардыңалаңдары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жекеауладағыауылшаруашылығыжануарларынжаюбойыншахалықмұқтажынқанағаттандыруғаарналған,мың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көпшілікпайдаланатын,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мың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мың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аридтық, мың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екпежайылымдар, мың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p>
            <w:pPr>
              <w:spacing w:after="20"/>
              <w:ind w:left="20"/>
              <w:jc w:val="both"/>
            </w:pPr>
            <w:r>
              <w:rPr>
                <w:rFonts w:ascii="Times New Roman"/>
                <w:b w:val="false"/>
                <w:i w:val="false"/>
                <w:color w:val="000000"/>
                <w:sz w:val="20"/>
              </w:rPr>
              <w:t>
Абай</w:t>
            </w:r>
          </w:p>
          <w:p>
            <w:pPr>
              <w:spacing w:after="20"/>
              <w:ind w:left="20"/>
              <w:jc w:val="both"/>
            </w:pPr>
            <w:r>
              <w:rPr>
                <w:rFonts w:ascii="Times New Roman"/>
                <w:b w:val="false"/>
                <w:i w:val="false"/>
                <w:color w:val="000000"/>
                <w:sz w:val="20"/>
              </w:rPr>
              <w:t>
Балдысу</w:t>
            </w:r>
          </w:p>
          <w:p>
            <w:pPr>
              <w:spacing w:after="20"/>
              <w:ind w:left="20"/>
              <w:jc w:val="both"/>
            </w:pPr>
            <w:r>
              <w:rPr>
                <w:rFonts w:ascii="Times New Roman"/>
                <w:b w:val="false"/>
                <w:i w:val="false"/>
                <w:color w:val="000000"/>
                <w:sz w:val="20"/>
              </w:rPr>
              <w:t>
Қарабұлақ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7149.98</w:t>
            </w:r>
          </w:p>
          <w:p>
            <w:pPr>
              <w:spacing w:after="20"/>
              <w:ind w:left="20"/>
              <w:jc w:val="both"/>
            </w:pPr>
            <w:r>
              <w:rPr>
                <w:rFonts w:ascii="Times New Roman"/>
                <w:b w:val="false"/>
                <w:i w:val="false"/>
                <w:color w:val="000000"/>
                <w:sz w:val="20"/>
              </w:rPr>
              <w:t>
3510</w:t>
            </w:r>
          </w:p>
          <w:p>
            <w:pPr>
              <w:spacing w:after="20"/>
              <w:ind w:left="20"/>
              <w:jc w:val="both"/>
            </w:pPr>
            <w:r>
              <w:rPr>
                <w:rFonts w:ascii="Times New Roman"/>
                <w:b w:val="false"/>
                <w:i w:val="false"/>
                <w:color w:val="000000"/>
                <w:sz w:val="20"/>
              </w:rPr>
              <w:t>
2234</w:t>
            </w:r>
          </w:p>
          <w:p>
            <w:pPr>
              <w:spacing w:after="20"/>
              <w:ind w:left="20"/>
              <w:jc w:val="both"/>
            </w:pPr>
            <w:r>
              <w:rPr>
                <w:rFonts w:ascii="Times New Roman"/>
                <w:b w:val="false"/>
                <w:i w:val="false"/>
                <w:color w:val="000000"/>
                <w:sz w:val="20"/>
              </w:rPr>
              <w:t>
9175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Аққолтық</w:t>
            </w:r>
          </w:p>
          <w:p>
            <w:pPr>
              <w:spacing w:after="20"/>
              <w:ind w:left="20"/>
              <w:jc w:val="both"/>
            </w:pPr>
            <w:r>
              <w:rPr>
                <w:rFonts w:ascii="Times New Roman"/>
                <w:b w:val="false"/>
                <w:i w:val="false"/>
                <w:color w:val="000000"/>
                <w:sz w:val="20"/>
              </w:rPr>
              <w:t>
Бабаата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271616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w:t>
            </w:r>
          </w:p>
          <w:p>
            <w:pPr>
              <w:spacing w:after="20"/>
              <w:ind w:left="20"/>
              <w:jc w:val="both"/>
            </w:pPr>
            <w:r>
              <w:rPr>
                <w:rFonts w:ascii="Times New Roman"/>
                <w:b w:val="false"/>
                <w:i w:val="false"/>
                <w:color w:val="000000"/>
                <w:sz w:val="20"/>
              </w:rPr>
              <w:t>
2647</w:t>
            </w:r>
          </w:p>
          <w:p>
            <w:pPr>
              <w:spacing w:after="20"/>
              <w:ind w:left="20"/>
              <w:jc w:val="both"/>
            </w:pPr>
            <w:r>
              <w:rPr>
                <w:rFonts w:ascii="Times New Roman"/>
                <w:b w:val="false"/>
                <w:i w:val="false"/>
                <w:color w:val="000000"/>
                <w:sz w:val="20"/>
              </w:rPr>
              <w:t>
1165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p>
            <w:pPr>
              <w:spacing w:after="20"/>
              <w:ind w:left="20"/>
              <w:jc w:val="both"/>
            </w:pPr>
            <w:r>
              <w:rPr>
                <w:rFonts w:ascii="Times New Roman"/>
                <w:b w:val="false"/>
                <w:i w:val="false"/>
                <w:color w:val="000000"/>
                <w:sz w:val="20"/>
              </w:rPr>
              <w:t>
Қозмолдақ</w:t>
            </w:r>
          </w:p>
          <w:p>
            <w:pPr>
              <w:spacing w:after="20"/>
              <w:ind w:left="20"/>
              <w:jc w:val="both"/>
            </w:pPr>
            <w:r>
              <w:rPr>
                <w:rFonts w:ascii="Times New Roman"/>
                <w:b w:val="false"/>
                <w:i w:val="false"/>
                <w:color w:val="000000"/>
                <w:sz w:val="20"/>
              </w:rPr>
              <w:t>
Қайнар</w:t>
            </w:r>
          </w:p>
          <w:p>
            <w:pPr>
              <w:spacing w:after="20"/>
              <w:ind w:left="20"/>
              <w:jc w:val="both"/>
            </w:pPr>
            <w:r>
              <w:rPr>
                <w:rFonts w:ascii="Times New Roman"/>
                <w:b w:val="false"/>
                <w:i w:val="false"/>
                <w:color w:val="000000"/>
                <w:sz w:val="20"/>
              </w:rPr>
              <w:t>
Басбұлақ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261678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2729.48</w:t>
            </w:r>
          </w:p>
          <w:p>
            <w:pPr>
              <w:spacing w:after="20"/>
              <w:ind w:left="20"/>
              <w:jc w:val="both"/>
            </w:pPr>
            <w:r>
              <w:rPr>
                <w:rFonts w:ascii="Times New Roman"/>
                <w:b w:val="false"/>
                <w:i w:val="false"/>
                <w:color w:val="000000"/>
                <w:sz w:val="20"/>
              </w:rPr>
              <w:t>
6358.49</w:t>
            </w:r>
          </w:p>
          <w:p>
            <w:pPr>
              <w:spacing w:after="20"/>
              <w:ind w:left="20"/>
              <w:jc w:val="both"/>
            </w:pPr>
            <w:r>
              <w:rPr>
                <w:rFonts w:ascii="Times New Roman"/>
                <w:b w:val="false"/>
                <w:i w:val="false"/>
                <w:color w:val="000000"/>
                <w:sz w:val="20"/>
              </w:rPr>
              <w:t>
5825.10</w:t>
            </w:r>
          </w:p>
          <w:p>
            <w:pPr>
              <w:spacing w:after="20"/>
              <w:ind w:left="20"/>
              <w:jc w:val="both"/>
            </w:pPr>
            <w:r>
              <w:rPr>
                <w:rFonts w:ascii="Times New Roman"/>
                <w:b w:val="false"/>
                <w:i w:val="false"/>
                <w:color w:val="000000"/>
                <w:sz w:val="20"/>
              </w:rPr>
              <w:t>
6380.48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w:t>
            </w:r>
          </w:p>
          <w:p>
            <w:pPr>
              <w:spacing w:after="20"/>
              <w:ind w:left="20"/>
              <w:jc w:val="both"/>
            </w:pPr>
            <w:r>
              <w:rPr>
                <w:rFonts w:ascii="Times New Roman"/>
                <w:b w:val="false"/>
                <w:i w:val="false"/>
                <w:color w:val="000000"/>
                <w:sz w:val="20"/>
              </w:rPr>
              <w:t>
Раң</w:t>
            </w:r>
          </w:p>
          <w:p>
            <w:pPr>
              <w:spacing w:after="20"/>
              <w:ind w:left="20"/>
              <w:jc w:val="both"/>
            </w:pPr>
            <w:r>
              <w:rPr>
                <w:rFonts w:ascii="Times New Roman"/>
                <w:b w:val="false"/>
                <w:i w:val="false"/>
                <w:color w:val="000000"/>
                <w:sz w:val="20"/>
              </w:rPr>
              <w:t>
Қарақұр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367155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9456.34</w:t>
            </w:r>
          </w:p>
          <w:p>
            <w:pPr>
              <w:spacing w:after="20"/>
              <w:ind w:left="20"/>
              <w:jc w:val="both"/>
            </w:pPr>
            <w:r>
              <w:rPr>
                <w:rFonts w:ascii="Times New Roman"/>
                <w:b w:val="false"/>
                <w:i w:val="false"/>
                <w:color w:val="000000"/>
                <w:sz w:val="20"/>
              </w:rPr>
              <w:t>
10437.46</w:t>
            </w:r>
          </w:p>
          <w:p>
            <w:pPr>
              <w:spacing w:after="20"/>
              <w:ind w:left="20"/>
              <w:jc w:val="both"/>
            </w:pPr>
            <w:r>
              <w:rPr>
                <w:rFonts w:ascii="Times New Roman"/>
                <w:b w:val="false"/>
                <w:i w:val="false"/>
                <w:color w:val="000000"/>
                <w:sz w:val="20"/>
              </w:rPr>
              <w:t>
11435.62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Бақырлы</w:t>
            </w:r>
          </w:p>
          <w:p>
            <w:pPr>
              <w:spacing w:after="20"/>
              <w:ind w:left="20"/>
              <w:jc w:val="both"/>
            </w:pPr>
            <w:r>
              <w:rPr>
                <w:rFonts w:ascii="Times New Roman"/>
                <w:b w:val="false"/>
                <w:i w:val="false"/>
                <w:color w:val="000000"/>
                <w:sz w:val="20"/>
              </w:rPr>
              <w:t>
Ақсүмбе</w:t>
            </w:r>
          </w:p>
          <w:p>
            <w:pPr>
              <w:spacing w:after="20"/>
              <w:ind w:left="20"/>
              <w:jc w:val="both"/>
            </w:pPr>
            <w:r>
              <w:rPr>
                <w:rFonts w:ascii="Times New Roman"/>
                <w:b w:val="false"/>
                <w:i w:val="false"/>
                <w:color w:val="000000"/>
                <w:sz w:val="20"/>
              </w:rPr>
              <w:t>
Сарыжаз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6968.85</w:t>
            </w:r>
          </w:p>
          <w:p>
            <w:pPr>
              <w:spacing w:after="20"/>
              <w:ind w:left="20"/>
              <w:jc w:val="both"/>
            </w:pPr>
            <w:r>
              <w:rPr>
                <w:rFonts w:ascii="Times New Roman"/>
                <w:b w:val="false"/>
                <w:i w:val="false"/>
                <w:color w:val="000000"/>
                <w:sz w:val="20"/>
              </w:rPr>
              <w:t>
6047.73</w:t>
            </w:r>
          </w:p>
          <w:p>
            <w:pPr>
              <w:spacing w:after="20"/>
              <w:ind w:left="20"/>
              <w:jc w:val="both"/>
            </w:pPr>
            <w:r>
              <w:rPr>
                <w:rFonts w:ascii="Times New Roman"/>
                <w:b w:val="false"/>
                <w:i w:val="false"/>
                <w:color w:val="000000"/>
                <w:sz w:val="20"/>
              </w:rPr>
              <w:t>
12541.11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p>
            <w:pPr>
              <w:spacing w:after="20"/>
              <w:ind w:left="20"/>
              <w:jc w:val="both"/>
            </w:pPr>
            <w:r>
              <w:rPr>
                <w:rFonts w:ascii="Times New Roman"/>
                <w:b w:val="false"/>
                <w:i w:val="false"/>
                <w:color w:val="000000"/>
                <w:sz w:val="20"/>
              </w:rPr>
              <w:t>
Қылти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384496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369891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13819.46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p>
            <w:pPr>
              <w:spacing w:after="20"/>
              <w:ind w:left="20"/>
              <w:jc w:val="both"/>
            </w:pPr>
            <w:r>
              <w:rPr>
                <w:rFonts w:ascii="Times New Roman"/>
                <w:b w:val="false"/>
                <w:i w:val="false"/>
                <w:color w:val="000000"/>
                <w:sz w:val="20"/>
              </w:rPr>
              <w:t>
Қызылкөл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211711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4752.02</w:t>
            </w:r>
          </w:p>
          <w:p>
            <w:pPr>
              <w:spacing w:after="20"/>
              <w:ind w:left="20"/>
              <w:jc w:val="both"/>
            </w:pPr>
            <w:r>
              <w:rPr>
                <w:rFonts w:ascii="Times New Roman"/>
                <w:b w:val="false"/>
                <w:i w:val="false"/>
                <w:color w:val="000000"/>
                <w:sz w:val="20"/>
              </w:rPr>
              <w:t>
2204.94</w:t>
            </w:r>
          </w:p>
          <w:p>
            <w:pPr>
              <w:spacing w:after="20"/>
              <w:ind w:left="20"/>
              <w:jc w:val="both"/>
            </w:pPr>
            <w:r>
              <w:rPr>
                <w:rFonts w:ascii="Times New Roman"/>
                <w:b w:val="false"/>
                <w:i w:val="false"/>
                <w:color w:val="000000"/>
                <w:sz w:val="20"/>
              </w:rPr>
              <w:t>
16873.33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380137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32357.08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Тайқоңыр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p>
            <w:pPr>
              <w:spacing w:after="20"/>
              <w:ind w:left="20"/>
              <w:jc w:val="both"/>
            </w:pPr>
            <w:r>
              <w:rPr>
                <w:rFonts w:ascii="Times New Roman"/>
                <w:b w:val="false"/>
                <w:i w:val="false"/>
                <w:color w:val="000000"/>
                <w:sz w:val="20"/>
              </w:rPr>
              <w:t>
Көктөбе</w:t>
            </w:r>
          </w:p>
          <w:p>
            <w:pPr>
              <w:spacing w:after="20"/>
              <w:ind w:left="20"/>
              <w:jc w:val="both"/>
            </w:pPr>
            <w:r>
              <w:rPr>
                <w:rFonts w:ascii="Times New Roman"/>
                <w:b w:val="false"/>
                <w:i w:val="false"/>
                <w:color w:val="000000"/>
                <w:sz w:val="20"/>
              </w:rPr>
              <w:t>
Ыбыпай</w:t>
            </w:r>
          </w:p>
          <w:p>
            <w:pPr>
              <w:spacing w:after="20"/>
              <w:ind w:left="20"/>
              <w:jc w:val="both"/>
            </w:pPr>
            <w:r>
              <w:rPr>
                <w:rFonts w:ascii="Times New Roman"/>
                <w:b w:val="false"/>
                <w:i w:val="false"/>
                <w:color w:val="000000"/>
                <w:sz w:val="20"/>
              </w:rPr>
              <w:t>
Шақырық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1766.81</w:t>
            </w:r>
          </w:p>
          <w:p>
            <w:pPr>
              <w:spacing w:after="20"/>
              <w:ind w:left="20"/>
              <w:jc w:val="both"/>
            </w:pPr>
            <w:r>
              <w:rPr>
                <w:rFonts w:ascii="Times New Roman"/>
                <w:b w:val="false"/>
                <w:i w:val="false"/>
                <w:color w:val="000000"/>
                <w:sz w:val="20"/>
              </w:rPr>
              <w:t>
17064.15</w:t>
            </w:r>
          </w:p>
          <w:p>
            <w:pPr>
              <w:spacing w:after="20"/>
              <w:ind w:left="20"/>
              <w:jc w:val="both"/>
            </w:pPr>
            <w:r>
              <w:rPr>
                <w:rFonts w:ascii="Times New Roman"/>
                <w:b w:val="false"/>
                <w:i w:val="false"/>
                <w:color w:val="000000"/>
                <w:sz w:val="20"/>
              </w:rPr>
              <w:t>
15719.82</w:t>
            </w:r>
          </w:p>
          <w:p>
            <w:pPr>
              <w:spacing w:after="20"/>
              <w:ind w:left="20"/>
              <w:jc w:val="both"/>
            </w:pPr>
            <w:r>
              <w:rPr>
                <w:rFonts w:ascii="Times New Roman"/>
                <w:b w:val="false"/>
                <w:i w:val="false"/>
                <w:color w:val="000000"/>
                <w:sz w:val="20"/>
              </w:rPr>
              <w:t>
1648.54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3493899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Жайылымдарды басқару және</w:t>
      </w:r>
    </w:p>
    <w:p>
      <w:pPr>
        <w:spacing w:after="0"/>
        <w:ind w:left="0"/>
        <w:jc w:val="both"/>
      </w:pPr>
      <w:r>
        <w:rPr>
          <w:rFonts w:ascii="Times New Roman"/>
          <w:b w:val="false"/>
          <w:i w:val="false"/>
          <w:color w:val="000000"/>
          <w:sz w:val="28"/>
        </w:rPr>
        <w:t>
      оларды пайдалану жөніндегі</w:t>
      </w:r>
    </w:p>
    <w:p>
      <w:pPr>
        <w:spacing w:after="0"/>
        <w:ind w:left="0"/>
        <w:jc w:val="both"/>
      </w:pPr>
      <w:r>
        <w:rPr>
          <w:rFonts w:ascii="Times New Roman"/>
          <w:b w:val="false"/>
          <w:i w:val="false"/>
          <w:color w:val="000000"/>
          <w:sz w:val="28"/>
        </w:rPr>
        <w:t>
      жоспардың 1-қосымшасының 3-кесте</w:t>
      </w:r>
    </w:p>
    <w:p>
      <w:pPr>
        <w:spacing w:after="0"/>
        <w:ind w:left="0"/>
        <w:jc w:val="both"/>
      </w:pPr>
      <w:r>
        <w:rPr>
          <w:rFonts w:ascii="Times New Roman"/>
          <w:b w:val="false"/>
          <w:i w:val="false"/>
          <w:color w:val="000000"/>
          <w:sz w:val="28"/>
        </w:rPr>
        <w:t>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Жеручаскесініңкадастрлықнөмірі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НұрпейісЖұмакүлӘбубәкірқызы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040364029076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19-297-011-368, 132, 133, 134, 135, 339, 960,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КөбееваЛәззат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040364054334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Матенов Корган Аканұлы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090364008934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19-297-011-031, 209,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БесбаевНұрланҚантович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040364038799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Арысбай Айбек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040364036267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Сариев НұржанАскаұлы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040364035912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19-297-011-024, 023,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Назаров МырзаханӘшірұлы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060464026950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19-297-011-034, 243, 244, 246, 247, 584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МұхамджановаЖәмила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080264003690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Тілеубергенова Салима Әбутәліпқызы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040364061832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19-297-011-108,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ТұрысбековСексенба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040360016489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ӨксікбаевТілеуКөпенұлы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040364055550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19-297-011-026, 306, 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НұрксиеваЖұмакүл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040364038362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19-297-011-027, 182 (25, 26,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Турмаханов Абай Калкаманоыич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040360010975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19-297-011-178,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НұртаеваТілеуМырзабайқызы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060164029954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19-297-011-285, 286, 1579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КаримбаеваАкмаралАбдуалиевна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060364028339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КурбанкуловаТолкынАшимовна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060464028233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ДүйсеновБекжанДосыбайұлы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060564028306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19-297-011-123, 276, 1138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АбдікамаловаБибігүлКайратовна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060664026719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19-297-011-6828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МыңжасаровӘбілқайыр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060664028270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19-297-011-684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Раушан Апаковна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060964023151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ҚарауловӘбдіманапӘуезханұлы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061064023914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СәбиевМұхтар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040364035219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19-297-011-078, 077,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НұрхожаевАсылханТәжіұлы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040364039539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19-297-011-006,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Нусипбеков Ерболат Алхожаевич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040364032353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60,9208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АбуовАдехан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040364032809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19-297-011-040, 041, (17,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ҚұрманқұловАбурайхан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040360017883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19-297-011-370, 327, (15,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ҚиясовЖанболатЖаңбырбайұлы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040364029740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ТәшеновӘуел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040364036217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19-297-011-005, 003,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(Насихидинов Батухан қ.б.)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040364033956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19-297-011-081, 094, 080, 082,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ШеримбетоваАйымкул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040364032988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19-297-011-036, 037, 207,588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Жұмашов Адай Нұрғалиұлы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040364042422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19-297-011-064,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КурманалиеваСаракул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040360011091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МеруертМырзақұлқызы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040360013682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Айтжанова Рахима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040360011517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19-297-011-092, 093,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ЕрназаровСансызбайТохмурзаеич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040364033183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ҚалдыбековаАқмаралОрынтайқызы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040364065607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Алтаев Турсын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040364046284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19-297-011-056,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Баймаханова Айман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040364033986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Нурланова Алтын Ералиевна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040364029715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ЖарқынбековБақытжан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051260009794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Кудеров Мади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040364043824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19-297-011-042, 043, 044,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Алимбеков Бахытжан Сейтханович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040364065647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СмайловаАлимашКенбайқызы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040364034726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19-297-011-100, 345, 101,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АймұрзаевАманғалиТүктібайұлы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060264033629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19-297-011-226,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ҚауынбаевСерік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040364068897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19-297-011-1310, 1309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БөкееваӘсия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040364039053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ӨтепұлыАқынқожа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040364074775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19-297-011-197, 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ШитбаевӘбісейт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040364062167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Садыр ГулнарПернебековна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040360002260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МатеновЖаңалықАқашұлы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040364064034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19-297-011-1100, 1099, 1101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Отарбаева Айгерм Оразовна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040364038977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Алтаев ДінмұхамедәлиАманжолұлы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040364034736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19-297-011-106, 263, (2,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ТастыбаеваЛәйләБегұлықызы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040364034250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19-297-011-220, 321, 234, 012-008, 074-2930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КалимоваНәзира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040360013741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19-297-011-168, 169,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АбдрасиловаҚадиша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040364068848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Күмісбаева Роза Байғарақызы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220464001761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СалметовҚайратОразәліұлы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041164029251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ТурмахановаБибимарияДосмаганбетовна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041260011784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19-297-011-141, 012-005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ҚалдыбаеваБазаркүлТілеуліқызы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050264028016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19-297-011-241,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МұкажановаРысханым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050364028208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19-297-011-236, 237, 956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(НасиридиновАлымжанБабажанұлық.б.)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050460009401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19-297-011-115,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БақбергеноваГүлжанҚадырбайқызы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050464029804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19-297-011-181,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АндасовТурсынбай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050560010409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19-297-011-136,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ЖолдасұлыСерік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050664025442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19-297-011-102,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КыпшакбайұлыНұрлан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050664023931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19-297-011-109, 200,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УлуксатовБарлыпНуршаевич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050664024365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19-297-011-256,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МаулешоваКалдыкүлОрынбекқызы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050660011222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19-297-011-193, 192, 308, 1166, 012-009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ТансыкбаеваБибажар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050664024068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19-297-011-160, 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Шахарова Ажар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050864021348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19-297-011-229, 230, 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НұрлаевМұхит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100864015962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19-297-013-001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СейсенбековКалжанКадирович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051264021120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ШадибековАнарбай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050964022042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19-297-012-001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КемаловБелқожаРахымжанұлы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050964021798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19-297-011-482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БеркинбаевНиеткабыл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050960009737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19-297-011-202,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Дауленбаев Султан Оралбаевич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050964022200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19-297-011-152, 1159, 1345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ТөлбасиевФурхатӘлімжанұлы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050964021946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19-297-011-138, 139, 233, 232, 012-007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ҚұсайноваЖұмакүлҚабылбайқызы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050964021986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НұрлаевАсқар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050964023487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19-297-011-1223, 260,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Барбанов Марат Бейсенбекулы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050964021897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19-297-011-205,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ҚұлманбетовРахманқалиСуханбердіұлы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050964022974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19-297-011-158,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АдишовЖанболатБабиевич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050964022528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19-297-011-186, 1328, 020, 1329,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Жусипова Кулай Қойшыбайқызы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051064022350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ЖұмабаевЫбрайТажметұлы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051064022362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19-297-011-162, 1228, 164, 163, 1466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Рахашов Арман Рахаишович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200664030671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19-297-011-483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Зулпайдар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051064022052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ШалмаганбетұлыМүсірәлі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051164022620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ДуанаевБеркінбайАлмаханұлы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060164029518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19-297-011-066,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Баймаханов Аян Талгатович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040364041263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19-297-011-175, 208, 153, 171, 172, 173,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Баймбетов Багдат Калиулы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061164025974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Ерназаров Шора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060160018500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19-297-011-252, 303,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 Мейрамбек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040364065637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19-297-011-011,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ЕсмаганбетовЖолдасОңалбайұлы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770509302984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19-297-011-021, 1348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ЖаксыбековаТажен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080564004471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Жанысбаева Айхан Тореновна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040364064113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9-297-011-353, 912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Каратышканова Рахмет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370320301413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МырзаханкызыХанымкүл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070164025379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19-297-011-194, 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ӨтеповБалтахожа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060164029082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Садыбеков Нурлан Изтаевич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070264033690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Калманова Мадина Калмурзаевна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780406401396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БейсенбековЕсенгелди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080664018415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Кузенбаева Ажар Салықбайқызы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450601401877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Талимов Сакен Бекешович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200164007200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ТәшенЕсқалиӘліпұлы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190464028291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19-297-011-309, 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Есенбеков Жамбыл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040360012743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19-297-011-360, 1184, 1185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Иманкулова КулзинаАлтековна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540625401649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19-297-011-322, 868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Карынбаева Жаркынкүл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470501403675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НұрбековаҚанат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130364015352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ЕрдебековНысангалиАманғалиұлы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681012301670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19-297-011-340, 1428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Әбіләкімұлы Рахат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120264020776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19-297-011-279, 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ҮркінбаевАманбайЖорабекұлы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060364027408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19-297-011-559, 187, 012-002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МахалиевРәтбекРзалыұлы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160264001384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Смашов Ержан Жақсыбкұлы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170964014521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19-297-011-494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РаманқұловЖасұланҚыдырбайұлы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151164022344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19-297-011-472, 1218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ҚалмағанбетоваӘлияИманқұлқызы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180864027859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19-297-011-473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ЖақаеваҰлжанМуратбекқызы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150764007250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ӨсеевЕсболНахшбекұлы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150564004000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19-297-011-432, 431, 1363, 1362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Бакиев БейсенбекДадашович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060364028884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АлпамысұлыДәулетғали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160564024255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МейірбековБеріҚуанұлы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040360002399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19-297-011-348,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Айдарбеков Назар Әбдіәшімұлы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190564022511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19-297-011-878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Әметов Есен Қасымұлы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180564016268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19-297-011-813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ҚасенұлыҚанат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180564002081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19-297-011-825, 877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ГалиденоваКулнарГабитовна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180864019729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19-297-011-890, 1366, 1367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Токбаев Данияр Дюсенбекович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920227301292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19-297-011-1372, 1373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ЕгембердиеваАйжан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441214400427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19-297-011-856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ДәулетбайОрынбасарТілеуліұлы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580315301317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Алексеева Соня Геннадиена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230664034122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19-297-011-892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КалманбаевДәулетхан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191164019996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19-297-011-879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МырзахановАсылханЖүнісханұлы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930726300030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ДжумашевНурболАбилхайрович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780115303714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19-297-011-817, 816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Токсанбаев Талгат Жексенбекович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200964003396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АдехановЕркебуланНуридинович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220164013179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ҚожабергеноваДаметНұрсахқызы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200964014044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ӘбілАқжолМұхтарханұлы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200964020900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ТасходжаевТуреханБекташович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200764022593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ӘкенНұрболАйдарұлы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190764020819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19-297-011-1189, 1190, 1370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ЖуптибайБаймурзаевич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600328301166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ТопшақоваҰмітжанӘбілқасымқызы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190764006252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(БайдүйсеновҚалдыбайқ.б.)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210364030581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ӘбенұлыСерік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850120301225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Батыров Ершат Темирбаевич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201164029254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КөпбайқызыШахарбану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550129400933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ОрынтаевНұрланТөлегенұлы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200864005854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Шалтенов Тимур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200264029552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19-297-011-863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Бакиров ҚожахметАбсаматұлы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200764015104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ТаубаеваКарашашТубекбаевна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590918402533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ӨмірәліДәулетБердәліұлы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950906301695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Алтаев ЖандосҚайырбекұлы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210164027772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Тастемирова Лаура Бекмуратовна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840827401719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Ашетова Айгуль Низмединовна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190264008416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19-297-011-278,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Казенова Райхан Игелековна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150464023192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19-297-011-424, 1315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Тәжікеев Марат Тілеукенұлы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190964022853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АсканбековШынгысБахытжанович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190864025369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19-297-011-1177, 1176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ҚашқыновМәсен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200764020705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ЖолдасовБақтиярРүстемханұлы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760107300891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Удербаев Данияр Ердебаевич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181064010293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ДоспанұлыӘбдіразақ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200264022733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Самуратова 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200564018974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ШадмановИмамусайн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200564021459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ОмарбековаСарсенкул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580910401487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КөкеновБйқадам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190364000018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ДосановБолатбекНарбекович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200164038617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Жорабекова Салтанат Толегеновна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210664017545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19-297-011-079, 1225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СуюнбаевЕркебуланКалмухамметович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210464035328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Алашбаев Данияр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200564018984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Барбанов Муратбек Бейсенбекович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200664009027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АхановаБалхия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120764018588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Зейлбекова Сауле Ашимхановна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201164005584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Есенжаров Асхат Ашимханович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900924301208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Ташкенбаев Данияр Өмірбекұлы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780108302400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ДүйсенАдырбекұлы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621115302043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ЖақашбаевМақсұт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220564006181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19-297-011-1318, 406, 1405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ТілеубергеновАппазЖұматұлы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040364029703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БекбосынМырзахмет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960626301398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КадирсизовМырзагали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900725302918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МұхашҰласарСәкенұлы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840404301465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ОрдабаеваКулбибиОрынбековна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720902402541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Тукебаев Бауыржан Калашович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641120301561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ЖақановаНесібелдіЕскермесқызы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760219401697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Сүлеймен Ержан Аманжолұлы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190864006848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ЖолдасбековаГүләсияЗбанқызы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191164031112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ЕршаеваАктотыХабировна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220264012958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БексейтовЕсенгелдіОспанұлы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220164013685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19-297-011-1391, 1390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Асқаров Ержан Асқарұлы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670621301558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МұхашовАсылмуратСәурбекұлы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920119301641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Абжанов Габит Аманжолович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220364004663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Расилбеков Марат Сметуллаевич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740117302859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РыскелдиевСаутахан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450101308816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ОрынбасарұлыНұрланбек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640317300948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БайғараеваАқмарал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181164030253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19-297-011-1330, 1331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ЕсмахановаТынымкүл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070664025317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БисариеваҰлбосынРатбекқызы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480320402348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ТемірәліНұрмаханАйтбайұлы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840601302008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ЕрдебековЖұмағалиАманғалиұлы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720107301496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СығаевӘнетДүйсенбекұлы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200264011420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Ыдырысова Мадина Амангелдіқызы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630424401358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Кулмуратова Мария Кудайкелдиевна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620131402183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КенжебаевДәулеткелдіЕсенгелдіұлы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710507301904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Байзаков Багдат Есалиевич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851022302570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ӘбішбековКөпбергенЕлеусізұлы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640415302550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ӘбішбековТалғатЕлеусізұлы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760913301792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Раймов Абубакир Кулмаганбетович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060560013019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Мурат Джексенбаевич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040364029680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19-297-012-006,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Хасанов Батырхан Жакеншаевич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600520303215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Байғараев Бахыт Баймбетұлы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690921302352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АбдикаюмовМухамедиярДадеханович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710928302456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ЖахашовАсқарАхатайұлы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640404302154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Сүлеймен Батырхан Амангелдіұлы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630626300986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СиргабаеваМизамДжумадиловна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611014401090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Айбатыров Бахытжан Алшынбайұлы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830124300979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ИбрахимоваПатима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480603401050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МусиреповаЖадыраАлдабергеновна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891122400725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Жандарбекова Құрманкүл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040364065984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19-297-001-001,002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Найманбаев Талас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19-297-001-240,241,242,354,364,075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Қалдыбекова Сауле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040264024478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19-297-001-130,146,147,148,131,</w:t>
            </w:r>
          </w:p>
          <w:p>
            <w:pPr>
              <w:spacing w:after="20"/>
              <w:ind w:left="20"/>
              <w:jc w:val="both"/>
            </w:pPr>
            <w:r>
              <w:rPr>
                <w:rFonts w:ascii="Times New Roman"/>
                <w:b w:val="false"/>
                <w:i w:val="false"/>
                <w:color w:val="000000"/>
                <w:sz w:val="20"/>
              </w:rPr>
              <w:t>
132,149,150,151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Байдүйсенов Талғат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040364042434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Майусов Құрманбек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040360012466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Ысмайлова Гульмира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040364073310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19-297-001-025,440,441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Бердімұратов Төрехан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040364063195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19-297-001-171,439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Дүйсенбаева Ұлсын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060464029826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19-297-001-172,095,341,342,393</w:t>
            </w:r>
          </w:p>
          <w:p>
            <w:pPr>
              <w:spacing w:after="20"/>
              <w:ind w:left="20"/>
              <w:jc w:val="both"/>
            </w:pPr>
            <w:r>
              <w:rPr>
                <w:rFonts w:ascii="Times New Roman"/>
                <w:b w:val="false"/>
                <w:i w:val="false"/>
                <w:color w:val="000000"/>
                <w:sz w:val="20"/>
              </w:rPr>
              <w:t>
460,461,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Аққұлиев Бағдат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860020300256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19-297-001-479,478,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Серікбаев Құрманғазы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050260015528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Тоқбаева Бейсенкүл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040260009819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Жыңғылбаев Айбол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060264034568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19-297-001-233,234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Бекмұратов Сакен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180464027201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19-297-001-432,433,434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Оразбеков Аманжол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050360013842000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Абуова Аманкүл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041264027960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19-297-001-187,462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Еденбаев Нұртай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040364037827000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19-297-001-098,281,282,284,285,286,287,283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Нысанбаева Базаркұл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101064001408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 Ерғали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060364028329000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19-297-001-161,162,163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Жаулыбаева Тыныштық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420105401518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Келдебеков Біржан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140164024772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19-297-001-380,381,431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Дәрібайқызы Қарлығаш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060660009084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19-297-001-296,297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Сұлейменова Ажар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040264024527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19-297-001-370,313,315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Үркінбаева Ұлтура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070464028483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Шайхыстамов 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040264030313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19-297-001-317,074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Мусирепова Гүлзада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810917300489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19-297-001-445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Байнеев Қайрат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050264028402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19-297-001-396,397,415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Баймышева Қадиша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050464026740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Саханова Жадан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040264024567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19-297-001-001,002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Мақұлбеков Төлебек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050260015032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19-297-001-389,422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Ерманов Қуаныш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040360002042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Күмісбаев Нұрлан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040264023717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19-297-001-340,376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Шойтанов Пернебай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040264024656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Кенжекүл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19-297-001-025,440,441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Иманбайқлы Жайлаубай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040264027422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19-297-001-194,195,196,197,217,218,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Төлебекқызы Қаншай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050260015082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19-297-001-298,299,300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Өміров Ержан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050264032094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Оразбеков Мейрамбек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040364034776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19-297-001-348,349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Жүнісбеков Қанат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040360010569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Қайыржанова Маруа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050464027749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19-297-001-493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Айдарбеков Жарасбай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040164020719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19-297-001-19-297-001-192,193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Манашов Білісбек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040364034121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19-297-001-028,029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Молабергенова Бибіраба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040360006065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19-297-001-072,073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Шыналиев Оразбек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040264024666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Жармаханұлы Төрехан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040264027442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Егембердиев Қайрат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040264027452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Бәжік Ануар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571221300498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Айбеков Жеткерген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040260001893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19-297-001-032,033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Шабданов Сұлтан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040260008226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19-297-001-165,166,414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Баймұрзаев Оразбай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040264024725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19-297-001-087,088,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Елеуов Асет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040364066269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19-297-001-155,156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Елшібеков Ескермес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170464022356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19-297-001-400,405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Асадуллаев Жандос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040360004069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19-297-001-063,062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Сүлейменов Ержан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190864006848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19-297-001-443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Өтебаева Ұлжан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040264024329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19-297-001-089,090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Бахатайұлы Көпжасар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040364044921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19-297-001-016,017,018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Жұматайұлы Дәуір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040364034756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Шәлімбетов Нұрбол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040364034141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Ташмұратов Абдеш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040364042172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Қаражанов Дәуір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040364029764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19-297-001-065,066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Құнанбеков Даулет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040264023727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Мырзақұлов Дәуренбек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040364054740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19-297-001-378,400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Тәжібеков Тоқтар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040264024239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19-297-001-084,188,189,379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Абашов Қуат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040364041283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Дәрменұлы Бақтияр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050260017188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19-297-001-329,330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айзада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040360016191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19-297-001-030,031,029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Үсенов Еркін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040664027675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Білісбаева Мира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040664030219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19-297-001-082,355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Жағыппарова Күмісай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050164026869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19-297-001- 107,108,109,110,356,357,374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Жусипов Бекболат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040364043755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19-297-001-045,046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Бөлтекбаев рахматулла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060364028428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19-297-001-213,214,215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Аппазұлы Қуантай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040664022911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322,312,294,293,212,211,424,370,313,315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Парманқұлов Байғалы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060264032741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Жұматай Әлім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060360015236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19-297-001-157,158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Турмаханов Жанәділ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080264021788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Лабазанова Рашат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040364063809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19-297-001-289,290,291,292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Көкенов Нұрлыбек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220364001788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19-297-001-516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Егенов Өркен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040364054730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19-297-001-094,295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Мырзабеков Ерғали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040260002108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19-297-001-296,297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Жандарбеков Дархан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210264016512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Кенішбеков Мұхтар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120564020453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19-297-001-389,422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Бейсенова Гүлдана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601010402461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19-297-001-493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Қасымшов Қуаныш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060964023766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19-297-001-334,335,336,337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Қожабергенов Лесбек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150664009085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19-297-001-473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Бабақұлов Сейдахмет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160964007488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19-297-001-094,295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Озғанбаева нуржамал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040360002399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19-297-001-317,074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Кәрімова Қаракөз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181264001281000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194,195,196,197,217,218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Бажикова Рымкүл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190864005196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059,060,061,235,236,237,</w:t>
            </w:r>
          </w:p>
          <w:p>
            <w:pPr>
              <w:spacing w:after="20"/>
              <w:ind w:left="20"/>
              <w:jc w:val="both"/>
            </w:pPr>
            <w:r>
              <w:rPr>
                <w:rFonts w:ascii="Times New Roman"/>
                <w:b w:val="false"/>
                <w:i w:val="false"/>
                <w:color w:val="000000"/>
                <w:sz w:val="20"/>
              </w:rPr>
              <w:t>
238,239,323,339,340,376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Нұртаева Тілеу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060164029954000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19-297-001-209,210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Қодасов Мұрат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200264007016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19297001481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Үдербайұлы Пернебай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160964029736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19-297-001-082,355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Мақұлбеков Ержан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200664001399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Жанысбаева Айхан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0403640035601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19-297-001-025,440,441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Қияқұлы Өмірғали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640612300753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19-297-003-021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Асылбеков Мейірбек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630120303157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19-297-003-019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ОрынтаевОрынбасар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530710300991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19-297-001-484,485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Көпбергенова Гүлзахира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531228400603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19-297-001-491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Шитыбаев Айдар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761104300510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Сапарбаев Рыскелді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041240026466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19-297-001-254,255,256,257,258,446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Насридинов Батухан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040364033956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19-297-001-105,137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Бакиев БейсенбекДадашович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571121301797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Абдикамалова Бибигуль Кайратовна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660908402520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19297001335, 19297001334, 19297001337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Есмағанбетов Жолдас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770509302984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19-297-001-486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ЌазбековаАлтынкүлИбадуллаќызы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700109401747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ЖуптибайБаймурзаевич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600328301166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19297001480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Әбдуәлиұлы Сүндетбек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941012300797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19297001472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Жайлаубай Мади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870801301479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19-297-003-019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ЕрдебековНысангали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681012301670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Күнсін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581110402181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НышанбаеваПатима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621020403231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Қожанов Оразхан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050140017766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19-297-001-502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Рысқұлов Ә. "Әуезхан –ата"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Абишов Р. " Рахметулла"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00564027192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Есенбекев Ж. "Атамекен"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040360012743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19-297-011-360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Бостанов Т. "Береке"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040364066407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19-297-041-006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Жұмақов Н. " Диана"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051164023341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Егенова С. "Береке"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520203401752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Айбатыров Б."Алшынбай-ата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200464005720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Тагиева М. "Шах"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160464017189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Асанбаева Ү. "Назерке"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111064003367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Дүйсенов Б. "Райс"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040364042132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Есбергенов Б. "Өрік ағашы"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040364032958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 Мұхымбекова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620315401353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060264032353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19-297-050-030, 19-297-050-080, 19-297-050-086, 19-297-050-056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Алтынбекова 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181164010302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19-297-050-109, 19-297-050-006, 19-297-051-088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060264033173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19-297-050-022, 19-297-050-023,19-297-050-068, 19-297-051-042,19-297-051-075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Қызыхан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140364018785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Байғонов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200664002703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19-297-050-073, 19-297-051-077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Байғонов 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160364005291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Бегенов 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051264020668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Бисенбиев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210164021604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19-297-050-088, 19-297-050-018, 19-297-050-087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Еламан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180564013035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Жабағыұлы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040364039698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19-297-050-026, 19-297-050-102, 19-297-050-103, 19-297-050-030, 19-297-050-007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Жақулаев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200964028517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Ибраймов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040364042945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19-297-050-101, 19-297-050-002, 19-297-050-003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Мақұлбеков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040760005943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19-297-050-033, 19-297-051-076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Момбеков 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060464027681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Назаров 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201164019425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210864016960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19-297-050-077, 19-297-050-091, 19-297-050-106, 19-297-051-064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210864023389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Садырханова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130364021258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19-297-050-045,19-297-050-043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Тұрғанбаев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060364029041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 ауд.әкім.қаулысы , 22.07.2008, 345 қаулы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Тұрғанбекұлы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Тұрғанбекұлы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19-297-050-014, 19-297-050-116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Шәйменов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230564003086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Үсенов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200964003277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Әділханов 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201164004190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19-297-051-049, 19-297-051-050, 19-297-051-065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Керімханұлы 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Айтмаханбет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"Арқарбұлақ"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 ө/к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Бихожаев 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19-297-050-084, 19-297-051-086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Смайлов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19-297-052-002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Жақаев 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19-297-051-066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Аяпова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19-297-051-077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Шәйменов 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19-297-051-074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Арынов 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Мусалимов 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Көпбергенов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19-297-052-003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Лайықұлы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Байғонова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19-297-050-051, 19-297-050-052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Мыңжан 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Құлпейісұлы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Асылбекова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19-297-053-002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Байгараев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19-297-053-001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Наханов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19-297-051-072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Оганджанян 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19-297-051-023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19-297-051-055, 19-297-051-035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Жүмекеов 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19-297-051-047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Сарыбаева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19-297-051-078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Орынтаев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19-297-052-004, 19-297-052-005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Жүнісов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19-297-052-001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Утеулиев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Умирбеков 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Шортанбаев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Дастанұлы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19-297-051-089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Калмаханбетов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Құлмахан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19-297-051-083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Балбаева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Танабаев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19-297-051-081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Үсенов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19-297-051-085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Бимендиева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Үсенов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Есжанов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19-297-050-076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 ш/қ. Абилдаева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040364052992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19-297-021-093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"Жандос" ш/қ. Жаманкеев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170464032412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19-297-021-684; 19-297-021-422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"Шәріп" ш/қ. Жораев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220264000072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19-297-021-639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 ш/қ. Қабылов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050664025254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19-297-021-042; 19-297-021-640; 19-297-021-699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"Қорамсақ" ш/қ. Сапарбаев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180764009212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19-297-021-617; 19-297-021-425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"Досан" ш/қ. Смайлов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050260014708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19-297-021-044; АӘҚ №230. 22.06.2002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"Жиенбет" ш/қ. Әбдімәліков 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070164025894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19-297-021-101; 19-297-021-102; 19-297-021-103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"Ақбура" ш/қ. Асқарбаев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060264034677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19-297-021-431; 19-297-021-082; 19-297-021-081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"РуДас" ш/қ. Аяпова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040364041233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"Ақдидар" ш/қ. Бекенов Ө</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050264033429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"Бақытжан" ш/қ. Дүйсенов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151264005358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19-297-021-351, 19-297-021-430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"Ақеділ" ш/қ. Естанұлы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040364036277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АӘҚ №90. 27.08.2001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"Созақбай" ш/қ. Жұмеков 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040364048280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19-297-021-087; 19-297-021-077; 19-297-021-620; 19-297-021-619; 19-297-021-047; 19-297-021-126; 19-297-021-618; 19-297-021-350; 19-297-021-727; 19-297-021-728; 19-297-021-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"Ұлықбек" ш/қ. Мырзакеримов 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040364038045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19-297-021-682; 19-297-021-423; 19-297-021-406; 19-297-021-416; 19-297-021-417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"Айлин" ш/қ. Ракишев 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211264021155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19-297-021-697; 19-297-021-698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"Алманат" ш/қ. Омар 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060464028957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19-297-021-672; 19-297-021-689; 19-297-021-365; 19-297-021-673; 19-297-021-674; 19-297-021-729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"Мирас" ш/қ. Бакиров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050160014348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"Арай" ш/қ. Тұрлыбеков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040364035546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19-297-021-005; 19-297-021-124; 19-297-021-108; 19-297-021-711; 19-297-021-710; 19-297-021-733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"Тоқсанбай" ш/қ. Қалдыбаев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040364066308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19-297-021-647; 19-297-021-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"Омартегі" ш/қ. Құрманбай 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040364073043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"Ерқанат" ш/қ. Қуанышбаев 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640617302003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АӘҚ № 230. 26.05.2010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"Тасбұлақ" ш/қ. Құлтай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040360010451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19-297-021-004; 19-297-021-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"Қорғанбайбұлақ" ш/қ. Ермаханов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040360013533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19-297-021-039; 19-297-021-310; 19-297-021-311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"Райымбек" ш/қ. Жәнібек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210864005698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19-297-021-654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"Табақбұлақ" ш/қ. Бекенова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180164018775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"Ақтыма" ш/қ. Төлепбергенов 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040364073443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"Ағынтай" ш/қ. Қалжеков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581310276094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"Әлинұр" ш/қ. Садуакасов 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191064027011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19-297-021-677; 19-297-021-644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"Каусар" ш/қ. Абдирова 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210564002830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19-297-021-683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"Ақбикеш" ш/қ. Тәжібеков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220864038824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19-297-021-622; 19-297-021-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"Абылайхан" ш/қ. Көпбергенов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210964022275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19-297-021-694; 19-297-021-695; 19-297-021-696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"Бекзат" ш/қ. Абилдаев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690205302220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19-297-021-643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"Ернар" ш/қ. Жанұзақ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810127301226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19-297-021-641; 19-297-021-642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"Шегебай" ш/қ. Оспанов 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210864023389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19-297-021-690; 19-297-021-702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ш/қ. Оспанов 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060264032353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"Назерке" ш/қ. Асанбекова Ү</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111064003367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19-297-021-701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"Ғаламат" ш/қ. Абдраев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150964005698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19-297-021-135; 19-297-021-741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"Адал" ш/қ. Әділханов 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201164004190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19-297-021-760; 19-297-021-767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"Жанболатұлы Ж" ж/т.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810407301446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19-297-021-758; 19-297-021-759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"Оңлыбаева Қ" ж/т.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471231400091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"Көпбергенов С" ж/т.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680427302286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19-297-021-782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"Әділханов Е" ж/т.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981206300411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19-297-021-779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"Санжар" ш/қ. Сейтқазы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130764011483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19-297-021-731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ДастановЖексенбі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040364057983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ЖарасбаевСұлтанәлі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100464012188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ЖүнісовЕрлан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031064017151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МаметхановТоқтар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040364041957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МамилаевАбдіқаппар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141264024709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Мөкенов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060464029452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19:297:059:072, 19:297:059:048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НаурызбайұлыБейсенбай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140764000678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19:297:59:311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Досмаханбетова Элмира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080564008454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19:297:059:062, 19:297:059:063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ЫсқақМади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040360010438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ӘбілғазыұлыҚырғызбай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250564005801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19297059480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Жүсіпов Дәріпбай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100464012188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ОспановЕрбол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ЖарасбаевӘл-Фараби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700916302578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19-297-059-499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ҚожахметовҚалдыбек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220864036184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19-297-059-497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Қазақбаев Жандос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220864036223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Бейсенбаев Нұртай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581112300526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19-297-059-488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Қазақбаев Мүсілім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210564035718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19297059481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Сарсенов Серік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680106300591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19-297-059-478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Мырзабеков Бағдат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781212303050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19-297-059-501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Бейсенбаев Бағдаулет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020710501758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19-297-059-502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Қошқарбаев Батырбек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700109300485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Қошқарбаев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640712301686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Дастанов Серік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670601301112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Тұрсынбеков Нұрбақыт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861219301961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Тұрсынбеков Нұралы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880501304028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Илясов Оңғарбай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580801303682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Мамықов Нариман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850709302601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Әбілғазиев Асхат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871217302198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Жұмабаев Төлеуғали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610907302596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Әбенұлы Серік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850120301225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Бименов Бөрібай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560928301722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Жарасбаев Ұлықбек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720102304067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"Ғабит" ш/қ Таңқыбаев 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600213301309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 ш/қ Жандәулетов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500301303500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"Қосаман" ш/қ Оспанов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480525301338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"Қали" ш/қ Салқынбаев 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620524301728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"Нұрдәулет" ш/қ Искаков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680117302578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"Махсат" ш/қ Таңсықбаев Б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Әйтімішата Дастанов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891010302770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Әйтімішата Дастанов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891010302770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Кубетаев Е ж/т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850616300967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Ыдырысова М ж/т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630424401358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Алтаева Ә ж/т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681122402603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ОралбекБақыт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590729300575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Арсен Искаков Оралбек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881026302396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А.Карсакбаев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600121302258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К.Алібаев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660620301957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Б.Жанбай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760730302677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ASU 2020 Таңсықбаева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700218401704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О.Жанабилов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681207302440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Кенешбаев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680619301410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Б.Жандәулетов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500301303500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Дастан С.Дастан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630510300896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Б.Жандәулетов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500301303500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Наурызбай М.Керімбеков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750509301764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Қосаман ш/қ А.Оспанов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480525301338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"Берекелді" ш/қ Н.Алдашев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721128302540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Қосаман ш/қ А.Оспанов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480525301338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19-297-065-156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Д.Оралбек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760126300499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19-297-059-498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Е.Искаков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680117302578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Е.Искаков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680117302578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Т.Мухашев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Жарасбаев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"Әмзебек" ш/қ Ғ.Ескендіров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051264021110.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19-297-026 -039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"Ынтымақ" ш/қ Қ.Бөкенов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040360013701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19-297-026-019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"Шалқар" ш/қ Б.Иманбердиев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19-297-026-029, -042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ш/қ Ж.Әшірбеков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040364043745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19-297-026-010, -011, -084, -085, -086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"Әзиз" ш/қ Р.Сейілбеков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060364028071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19-297-026-063, -064, -092, -093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"Досыбай қажы" ш/қ М.Досбаев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140564001827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19-297-026- 046, -047, -048, -077, -087,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"Қуаныш" ш/қ С.Көшеров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130464002909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19-297-026- 101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 и Ка"ш/қ Ә.Әбдінабиев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090264000033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19-297-026-073, -115, -123, -124, №79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"Еркебұлан" ш/қ А.Көбенов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390905300683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19-297-026-102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"Байболсын" ш/қ Б.Қожатаев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040360002449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19-297-026-026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"Нұрәділ" ш/қ Е.Идрисбаев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150264023125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19-297-026-120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ш/қ Т.Асанов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160864020709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19-297-026-200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"Құрақбаева" ш/қ М.Құрақбаева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161264025433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19-297-026-220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"Нұрислам" ш/қ М.Молжігітов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630413301798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19-297-026-156, -157,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ш/қ С.Шункебаев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791005302128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19-297-026-153,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"Қайдауыл" ш/қ Б.Төлепбаев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710105302154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 постановление 23.05.2018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"Мәдижан" ш/қ А.Төлеуов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820701300557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19-297-026-210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"Қызылқанат" ш/қ Ж.Бижанов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161264006675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19-297-026-172,№239, постановление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"Інжу-Айым" ш/қ Ү.Топшақова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640209400451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постановление 23.05.2018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"Мұрагер" ш/қ Н.Юсупов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740518302492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19-297-026-187, 19-297-026-190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460,00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"Бейбарыс" ш/қ М.Сапаров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040364029680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19-297-026-062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Мөлдір" ш/қ Б.Тұрмаханова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041260011784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19-297-026-076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"Ернар" ш/қ М.Бакишова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200964023707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19-297-029-297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Абдуалиев Асылбек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40364069500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ӘжібековҒабит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40364038164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Қасымов Сакен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40364064153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КопабаеваБапыш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40360010579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Жайлаубаев Мади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51164022640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СейтқызыТөлеген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40360007826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Қаратаев Даулет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40364033113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ТуленовБағлан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40360010559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ӘбілдаевБағдат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40364042152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Сарсен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200564020540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Сарбасов Ербол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750220302226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АнасұлыМағжан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200864002344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СейдрахынұлыМадияр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200264008074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Бейсенбиев Азамат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191064001918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ТөленҚайрат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200264010747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ӘлдекеевНұрғали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200964020910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СайрамбаеваМейрамкүл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200864013578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200764022672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БолтаевСәкен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200864031794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СәрсеновАрдақ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200864005041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СығалайұлыӘбдіразақ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201164012379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ШаймерденұлыӨтенбай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200864005636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КоксубаевБақыткелді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211164016494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Зупарова Шамшат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200664006885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ҚияқұлыӨмірғали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210364024399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191164012661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Берик Бейбитович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800127303022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Байдуллаев Рахат Турсынбаевич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700101309673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Бейсенбиев Абзал Абиласанович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850925302686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ЖақсыбаевДүйсенбайӘжібайұлы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АппасұлыАсқар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590603300425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ТұрғанбайӘбдімомынЖапабайұлы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580405301584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ӨмірбекұлыҚасымбек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Тыныштықбай Ибрагим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950921401079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Тұрғанбаев Ербол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970202300920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ЖайлаубайЖаппас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680320301197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ш/қ Аманжолов Жарас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ИИН580225300796 БИН40364071126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19-297-032-031 19-297-032-488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Алтешов ш/қ Алтешов Мұхамедәлі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640828302447 БИН 40364047004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19-297-032-044 19-297-032-348 19-297-032-347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Амет ш/қ Аметов Бегалы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ИИН601214301901 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Өмірәлі ш/қ Алпамысов Ғабит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ИИН861126300214 БИН40364073767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19-297-032-369 19-297-032-467 19-297-032-135 19-297-032-140 19-297-032-538 19-297-032-537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Жасур ш/қ ӨтембаеваТашбибіГафуровна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580720402115 БИН40364036316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19-297-032-410 19-297-032-226 19-297-032-073 19-297-032-072 19-297-032-074 19-297-032-380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Абдраманов ш/қ АбдрамановаЗүлфия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ИИН580501404507 БИН40364046998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19-297-032-077 19-297-032-078 19-297-032-079 19-297-032-080 19-297-032-366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Асен ш/қ Әсенова Гүлзада Қойшыбайқызы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ИИН640512401792 БИН40364035556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Қайрат ш/қ Ақсақалов Гайрет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850209300191 БИН40364043001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19-297-032-075 19-297-032-076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Жиенбет ш/қ Аязбаев Қожабай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470112301112 БИН40364061027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Жеңіс ш/қ Колчикбаев Мұхамедқали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ИИН510101306572 БИН690501301618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19-297-032-088 19-297-032-089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Бектемір ш/қ Бектемиров Абдимаулен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ИИН650116301747 БИН40364063571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Эльдар ш/қ АкибаевТашболат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550512301600 БИН40364032819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Шерзат ш/қ Азибаев Шухрат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ИИН610331300740 БИН40364033936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 ш/қ АблазиевЕргеш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570417302165 БИН40364033936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Текей ш/қ Аяпов Бахыт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ИИН720107302622 БИН40360012901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19-297-032-433 19-297-032-513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ИзетуллаИзетуллаевҚойшыбай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ИИН410211300607 БИН40364032472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Абылхайыр Абдуллаев Абилхайыр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ИИН810517302343 БИН40464160696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Нұрбек ата ш/қ Асарбаева Ұлбала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480912401437 БИН40564028560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Ринат ш/қ Абдуллаев Қуатбек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550124301056 БИН50264027810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Тұрғынбай ш/қ Ашымов Тұрғынбай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850411300113 БИН60364028537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 ш/қ Асылбеков Мейірбек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ИИН 630120303157 БИН40364036257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19-297-032-133 19-297-033-065 19-297-033-015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Суындық ш/қ Әмірбаев Мейірбек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630104301986 БИН40364032938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19-297-032-058 19-297-032-145 19-297-032-426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ш/қ Әмірбаев Абибулла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530101310153 БИН40364033252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Розхан ш/қ АжиевЖорахан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ИИН390420301487 БИН40364041322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Нұржан ш/қ Әділ Көпірбай Ділдқбек Зқуреш Хусаинќызы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ИИН570916300873 БИН40364036504 ИИН561213400746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19-297-032-186 19-297-032-185 19-297-032-187 19-297-032-412 19-297-032-464 19-297-032-494 19-297-033-094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ш/қ Әлібекова МайраЖ±машеваАйым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620822401171 БИН40360010777 ИИН400310402527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19-297-032-141 19-297-032-142 19-297-032-143 19-297-032-150 19-297-032-151 19-297-032-512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Бақтай ш/қ Аметов Фурхат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ИИН700818302901 БИН50264028670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2030 Байназарова Зүлфия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660301403132 БИН50264028521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19-297-032-177 19-297-032-175 19-297-032-176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Көкалаң ш/қ Биимбетов Нұрлан Байгараев Бегімбет Байѓараев Бейнбет Биімбет±лы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ИИН921016302127 БИН40360012614 ИИН660225301563 ИИН400505303787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19-297-032-349 19-297-032-023 19-297-032-054 19-297-032-358 19-297-033-102 19-297-032-345 19-297-033-118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Ыбырай ш/қ Беркіншеев Бауыржан Едреев Баќтияр Беркінше?лы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БИН40360003000 ИИН501103301194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Нұрмахан ш/қ Сейтмаханұлы Нұрмахан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ИИН780113301271 БИН40364036326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19-297-032-001 19-297-032-002 19-297-032-055 19-297-032-367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ш/қ Көштенов Қайрат Бөрғазиев Апбаз Көштенұлы Бөрғазиев Көштен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ИИН690209301204 БИН40360010426 ИИН561214300844 ИИН290720300895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19-297-032-193 19-297-032-192 19-297-032-011 19-297-032-012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Сатен ш/қ Бисүгіров Қанат Абдраманов Сейтмухамед Шотбаевич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ИИН680811300603 БИН40364070386 ИИН610804302321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19-297-032-136 19-297-032-267 19-297-032-265 19-297-032-266 19-297-032-264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Нұрбол ш/қ Бисүгіров Нұрбол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ИИН900613301247 БИН40360002375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19-297-032-258 19-297-032-259 19-297-032-260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Ергеш ш/қ Байжанов Жамшид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840503300425 БИН40364039589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19-297-032-119 19-297-032-478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Шернияз ш/қ Уали Шернияз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БИН40364039717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19-297-032-301 19-297-032-316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Нысанбай ш/қ БекбатыровБақтыбай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ИИН600302302816 БИН40364074011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Басарық ш/қ СарыбаеваБалхия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570324401102 БИН41064018346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Дастан ш/қ Байболов Серік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ИИН690918301714 БИН41064018756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19-297-032-154 19-297-032-155 19-297-032-402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Бабай ш/қ Бабаев Рамет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ИИН630101314041 БИН630101314041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Жансая ш/қ БелжанНұрбол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ИИН750326300781 БИН50264028774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Сардар ш/қ АметоваГүлнараВалибаевЌайратМардан±лы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660610402134 БИН50264028274 ИИН660103301609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Ырзақұл ш/қ ДадабаевАлымжанСейтжанович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350915302042 БИН40364041293 ИИН661113302218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19-297-032-038 19-297-032-039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Бекжан ш/қ ДосжановӘлжан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ИИН570222301627 БИН40364039599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 ш/қ Ералиев Нұрсұлтан Ералиев Бағдат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БИН40364032869 ИИН900411302227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Қашқар ш/қ Есжанов Нұрполат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470204301182 БИН40364034022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Бейбарыс ш/қ Ермекбаев Ораз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ИИН751005302349 БИН40364033074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19-297-032-103 19-297-032-322 19-297-032-321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Шалтай ш/қ ЕргембаевКахраман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ИИН660424301703 БИН40364042446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Абдуқадыр ш/қ Егенов Иманберді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380201302353 БИН40364039043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19-297-032-400 19-297-032-131 19-297-032-132 19-297-032-291 19-297-032-431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 ш/қ ЕрназаровСайфудин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ИИН560121301547 БИН70664026395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Шермет ш/қ Абдрахманова Хадиша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610801403307 БИН040360013355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Жұмабек ш/қ Жалмағанбетова Мейрамкүл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ИИН681104400946 БИН40364033123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Үштас ш/қ Жұмағұлбаев Бегалы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ИИН660619301033 БИН40364042471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Шухрат ш/қ Жұманазаров АхметҚұлменов Шухрат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ИИН420317300942 БИН40364041302 ИИН751010302742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Балтабай ш/қ ЖұманазаровЖүніс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БИН40364065657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19-297-032-236 19-297-032-413 19-297-032-458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2843,84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Балықшы ш/қ Жұмадилов Қалдыбай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ИИН621213301105 БИН40364039905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19-297-032-284 19-297-032-374 19-297-032-375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 ш/қ Жаңабаева Тұрсынкүл (Мамытов Баытжан)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430625400579 БИН40364041332 ИИН720110301402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Рүстем ш/қ Жиенбаев Әуесхан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ИИН750605302784 БИН60464029380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19-297-032-269 19-297-032-334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Жаңабай ш/қ Жүнісов Спандияр Ж‰нісов Саѓатлда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ИИН690529301879 БИН40364070247 ИИН370320302091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19-297-032-364 19-297-033-034 19-297-035-002 19-297-052-001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Соқыр қоян ш/қ Ижанов Тілеубек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ИИН611025402000 БИН40364070356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19-297-032-029 19-297-032-273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Ақан ш/қ Имамединов Ахметжан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ИИН380302301176 БИН40364033084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19-297-032-232 19-297-032-017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Ақназар ш/қ Имамов Шаукет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ИИН820106302241 БИН40364036574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Кентас ш/қ Имашов Жандос Ќайрат±лы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ИИН940208302280 БИН40364042955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19-297-032-003 19-297-032-401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Байдібек ш/қ Ижанов Абдулла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ИИН421109300607 БИН40364074309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19-297-032-082 19-297-032-469 19-297-032-453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Шахтуран ш/қ Иманбердиев Махмуд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ИИН580111301823 БИН40364032462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19-297-032-070 19-297-032-071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Сейтжан ш/қ Ибадуллаев Атыш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ИИН680828302236 БИН40364036554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Идирис ш/қ Идирисов Ахмет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ИИН570101316334 БИН40364039608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19-297-032-170 19-297-032-171 19-297-032-342 19-297-032-429 19-297-032-437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Нұрдаулет ш/қ Көпеев Жаманқара Копеев Берик Жаманкараевич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800921302605 ИИН600427301263 БИН60764021960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МақпалКорганбековКорганбек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БИН40360013622 ИИН540913301529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19-297-032-020 19-297-032-021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Стамқұл ш/қ Қуатов Жақсыбек Қуатов Мухамеджан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ИИН360920302190 БИН40364036514 ИИН700217302419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19-297-032-432 19-297-032-087 19-297-032-211 19-297-032-086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Серік ш/қ Ибраев Серик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БИН40364032333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19-297-032-092 19-297-032-093 19-297-032-190 19-297-032-094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Бақтияр ш/қ ҚұдайбергеновБедияр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ИИН800522302923 БИН40364010463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19-297-032-234 19-297-032-235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АшымАта ш/қ Қадырқұлов Сайлау Ашимов Кайрат Рамазанович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390312301261 БИН40364042211 ИИН760401302975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19-297-032-112 19-297-032-460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 ш/қ Қарабаев Ибаділда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710922302592 БИН50264033459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19-297-032-279 19-297-032-280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Қазанғап бұлағы ш/қ Мұстафа Нұрлан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ИИН690126301739 БИН40364039628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ш/қ Курганов СухрабЌоргановЖолдас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830522300625 БИН40360004900 ИИН521215300882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19-297-032-309 19-297-032-332 19-297-032-331 19-297-032-308 19-297-032-047 19-297-032-317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Рауан ш/қ Мұсаев Сұлтан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ИИН320512300703 БИН40364036524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19-297-032-013 19-297-032-014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Мажен ш/қ МаженовРысмұқамед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ИИН510828301323 БИН40364033262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Насыр ш/қ Мамытбаева Шахзада Муханбержанқызы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550525402605 БИН40360013088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19-297-032-320 19-297-032-295 19-297-032-357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Ергеш ш/қ МергенбаевМадияр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ИИН710221302383 БИН40364077294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19-297-032-180 19-297-032-343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 Мырза ш/қ МадияровЖандос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830320302128 БИН40564035682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Махан ш/қ Маханов Молдаберген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ИИН641110302862 БИН50260012305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19-297-033-012 19-297-033-013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Рақымжан ш/қ Масаминов Рамазан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ИИН570201303877 БИН50264027771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Рахматәлі ш/қ Мұханов Амет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ИИН410101316338 БИН50464026394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Жылтырақ ш/қ Махашов Бақытжан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ИИН690501301618 БИН40364034260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19-297-032-139 19-297-032-033 19-297-032-034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Нұрхан ш/қ Нұрханов Батыр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ИИН760917302851 БИН40364032829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 ш/қ НохановПайыз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ИИН480828301559 БИН40364032859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Әкетай ш/қ Нуфтуллаев Әкетай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370101320108 БИН50164026591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Ұлықбек ш/қ Усманов Улугбек Эргашович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БИН40364032422 ИИН710206302708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Саябек ш/қ Дәуренбеков Ергеш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490505301707 БИН50164026442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19-297-032-507 19-297-032-160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Ерзат ш/қ Мауленов Саттар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850910300380 БИН50264027800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19-297-032-238 19-297-032-396 19-297-032-319 19-297-032-239 19-297-032-240 19-297-032-389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Адхам ш/қ Өтенбаев Икрам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ИИН850202302010 БИН40364042579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Бахадүр ш/қ Өтенбаева Ұрқия Өтенбаев Бахадур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601215403088 БИН40364034131 ИИН680126301668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Азизбек ш/қ Рашидов Ахмеджан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БИН40364051022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Аділхан ш/қ Рустемов Султанхан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БИН50264027791 ИИН650101315676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Ташей ш/қ Давенов Хуршид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ИИН870427301812 БИН40364035526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19-297-032-514 19-297-032-515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Абілда ш/қ Сұлтанмұратов Сағынбек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ИИН800309302797 БИН40364038759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 ш/қ Сұлтанмұратов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ИИН630103303838 БИН40364038739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19-297-032-303 19-297-032-299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Шаукет ш/қ Исмайлова Зөре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ИИН480721400476 БИН40364070415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Полат ш/қ Садиев Анвар СадиевАлшер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ИИН800403301928 БИН50264028650 ИИН820129300924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19-297-032-166 19-297-032-019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Пәрмен ш/қ Сыздыков Шәріпбек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610305300131 БИН50264028798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19-297-032-221 19-297-032-222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Қуаныш ш/қ Сүлеймен Дәурен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ИИН671121300693 БИН40360010360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19-297-032-277 19-297-032-281 19-297-032-282 19-297-032-283 19-297-032-461 19-297-033-100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Түгіскен ш/қ Өміртаев Еркебұлан Ешманқызы Пернекүл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ИИН780705303325 БИН40360012218 ИИН480615401264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19-297-032-035 19-297-032-036 19-297-032-037 19-297-032-414 19-297-032-451 19-297-032-490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2375,36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Тегістік ш/қ СатановаАманкүл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370312401501 БИН40364041947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 ш/қ ОспановаЖәмила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ИИН670815401757 БИН40364033103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Искандер ш/қ СамандаровҰлықбек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ИИН621025301393 БИН50264028442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19-297-032-204 19-297-032-296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Кәдірбек ш/қ Сабденбаев Кәдірбек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ИИН731211300547 БИН50260006935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19-297-032-182 19-297-032-183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Нышан ш/қ Төлепов Амангелді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661224300265 БИН40364041253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19-297-032-059 19-297-032-191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Көкбұлақ ш/қ Сарыбаева Рыскүл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ИИН540505300828 БИН51164023522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19-297-032-287 19-297-032-495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 ш/қ ЕргенбаеваГаиреШалтаевна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580321401930 БИН40364054720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Сұлтан ш/қ Туғанбаева Зиядагүл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ИИН381218401189 БИН40364065667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Ұзынаққан ш/қ Егенов Әкімжан Тастанов Шаяхмет Рысбай±лы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ИИН630106301868 БИН40364039955 ИИН621119301007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19-297-032-163 19-297-032-164 19-297-032-505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Айбек ш/қ Тұрсынбаев Өмірзақ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ИИН510116301233 БИН40364032452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Аманжол ш/қ ТөлеповШахарбан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ИИН470515402445 БИН50264028254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Таңатар ш/қ Таңатаров Өмірзақ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641130301813 БИН50264028511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19-297-032-430 19-297032-388 19-297-032-212 19-297-032-213 19-297-032-214 19-297-032-387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Қалбай ш/қ Утембаев Шавкат Халбаевич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БИН50264030791 ИИН760321302831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19-297-032-341 19-297-032-251 19-297-032-252 19-297-032-377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Оразымет ш/қ Файзуллаева Жанат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510503401691 БИН50264028786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Кәрітоған ш/қ Шорманов Жарқынбек Шорманов Умирбек Шалбекович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ИИН540722300189 БИН40364057379 ИИН630610301273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Изенді ш/қ Тагиев Шамбыл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ИИН260508300321 БИН40364073455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19-297-032-231 19-297-032-297 19-297-032-485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Романқұл ш/қ Ходжақұлов Үсен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ИИН610731301377 БИН40364039579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Әзімхан ш/қ Қалмұратов Әзімхан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ИИН601201302522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Амантай ш/қ Шалбеков Амантай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591127300679 БИН40364039965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ш/қ МамытовАбдісаттар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ИИН811027302665 БИН811027302709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19-297-033-020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 ш/қ АбдраймоваБибісара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ИИН550101414871 БИН40364033094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19-297-032-144 19-297-032-268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Фарух ш/қ Ходжақұлов Бердіқұл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ИИН630316301740 БИН40364070376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19-297-032-025 19-297-032-026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 ш/қ БайғараевБайымбет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ИИН420116301294 БИН52260012315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19-297-032-228 19-297-032-501 19-297-032-227 19-297-033-111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Мұрат ш/қ Мұсабеков Мұрат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650109301293 БИН40364055540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19-297-032-091 19-297-032-263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Яссауи ш/қ ХоджакуловЯссауи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ИИН020302501541 БИН180364016568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19-297-032-418 19-297-032-419 19-297-032-486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 ата ш/қ Таңатов Әділхан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ИИН680326302702 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Әубәкір ата ш/қ Таңатов Мырзахан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ИИН 650929302170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Жырық ш/қ құдық Таңатова Жақсыкүл Танатов Ерболат Аюбекович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ИИН420815401687 БИН420815401687 ИИН710830300942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19-297-032-376 19-297-032-489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НұрисламЕрмекбаевЖарас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ИИН400505302605 БИН140764013273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 ш/қ АбдрамановСәкен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ИИН821005301980 БИН100664007367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19-297-033-057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Аралбай ш/қ Жамбаев Бақыт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720218302705 БИН161264025106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19-297-032-304 19-297-032-305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Тұран ш/қ Шалбеков Мейрамтай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ИИН640505301561 БИН180664031919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19-297-032-448 19-297-032-406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 ш/қ Сәңкібайұлы Дүйсенбі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ИИН490810301285 БИН180564016248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19-297-032-423 19-297-032-447 19-297-032-493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Абзал-Т ш/қ ШалбековаГүлнұр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ИИН870707401098 БИН180464023128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19-297-032-420 19-297-032-436 19-297-032-482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Елбасы- ата ш/қ Джуматаев Сакен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840823302045 БИН180564003701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19-297-032-424 19-297-032-452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Тасбұлақ ш/қ Мырзайдинов Шахрук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911122300135 БИН181064029771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19-297-032-438 19-297-032-439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Sozag-et ш/қ Әлібеков Еркебұлан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ИИН840329300629 БИН181064031305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СултанмуратовРажепбай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ИИН641116302151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Улугбек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ИИН771118350248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Шералы ш/қ КойшыбаевАлаухан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580306301863 БИН190664029780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19-297-032-475 19-297-032-476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Ален ш/қ СармантаевНалибай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191064025590 ИИН 650912300101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19-297-032-483 19-297-032-484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Аңсар ш/қ МараймовАлшер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890325302929 БИН021140001909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19-297-032-479 19-297-007-353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Салман ш/қ (Сызғанға тіркелген)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ИИН711015302277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19-297-033-089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Орынтай ш/қ Маханов Тәңірбереген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ИИН601225302385 БИН190764006288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19-297-033-090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Қайсар ш/қ Аймурзаев Аманғали Ахметова Роза Аймурзаев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ИИН710617301744 БИН060264033629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19-297-032-05119-297-032-095 19-297-032-477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Айтөре ш/қ Тұрсын Баймұратов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ИИН530715302737 БИН190964027735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Нур-ҚуанышБисугировНұрболат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ИИН780729303594 БИН200364001239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Жайлаубай Анас Тыныштықбайұлы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ИИН580419300463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19-297-033-096 19-297-033-067 19-297-033-101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ДуанбекұлыСәрсенбек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ДуанбекұлыСәрсенбек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Бақай ш/қ КупбергеновСанабекБахантаевичКµпбергеновСиябекБаќантай±лы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ИИН720311302810 БИН040364070366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19-297-032-583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Асылжан ш/қ Сыздықова Айсұлу Ілесқызы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ИИН781013402097 БИН200764013900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19-297-032-502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Абдуллаева ОразкүлБалағазықызы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610315403060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19-297-032-503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Жәнібек ш/қ АуелбековДосымбекНагашбекович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ИИН850315301493 БИН200864000259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19-297-033-098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Дүйсенбеков Талғат Әбдіқадірұлы (Жәнібек ш/қ сенімді басқаруда)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ИИН850501300901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ш/қ МахашовКойшибай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ИИН360620300440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19-297-032-270 19-297-032-421 19-297-035-003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ЖолдасбековаГ‰лқсияЗбанќызы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ИИН610618401804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19-297-032-492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ЕркінТынысбек±лы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ИИН720526302046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ҮсеновСәкенМәдетұлы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651231300648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19-297-033-025 19-297-033-083 19-297-033-058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Оганджанян Диана Федоровна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ИИН820422401397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19-297-033-039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Жайлаубаев Мади Анасович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ИИН870801301479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19-297-033-088 19-297-033-095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ЖайлаубайЖаппасТыныштықбайұлы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КорганбековФуркатОрманович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ИИН800118303737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Құрманғазы ш/қ Қияқбаев Алпысбай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ИИН590802302384 БИН210664025655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19-297-033-106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Бағлан ш/қ Алшынбаев Оразбай Махулович (Сызғанға тіркелген)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ИИН640126302679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19-297-032-582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Санкибаев Талгат Дуйсенбиевич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ИИН840423300526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Таңатов Махмут Айтуганович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ИИН640307301753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Скаков ЖандосКенесбекович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ИИН790125303959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19-297-032-548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Бексейтов Аян Маргуланович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ИИН890515302545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Русланұлы Мухаммед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ИИН10126500119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ОрынтаевСәбитАлдабергенович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ИИН890709301247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Нұржұман ш/қ Бекжанов Ерман Еркінұлы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ИИН711130300870 БИН220464017381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19-297-032-534 19-297-032-533 19-297-032-532 19-297-032-535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ш/қ Асанов Бейсен Сәнкібайұлы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ИИН530828301288 БИН230564022591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Терискенбаев Самат Берикович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ИИН880226301445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Куатов ХадиржанЖаксыбекович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ИИН770515302471 БИН230564024220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ӘмірбаевЕрсайынҚайырбекұлы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БолтаевСәкенАрыстанбайұлы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200864031794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Шәкей –атаШонбаев Коныс Маханбетулы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040360013642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19297041006,19297041007,19297041513,19297041512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Тастанова Гулсара Рысбаевна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520709400752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19297041153,19297041154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Тастанов Жумабай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641023301960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Баймаѓамбетов Абдіќадыр Абдуалыұлы,Барша- көк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40360012872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19297041156 19297041536 19297041501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Рыскулов Ауезхан Муханбетжанович,Ауезхан ата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570208300226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Егембердиев Семби,Бек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520501302711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19297041557,19297041558,19297041559,</w:t>
            </w:r>
          </w:p>
          <w:p>
            <w:pPr>
              <w:spacing w:after="20"/>
              <w:ind w:left="20"/>
              <w:jc w:val="both"/>
            </w:pPr>
            <w:r>
              <w:rPr>
                <w:rFonts w:ascii="Times New Roman"/>
                <w:b w:val="false"/>
                <w:i w:val="false"/>
                <w:color w:val="000000"/>
                <w:sz w:val="20"/>
              </w:rPr>
              <w:t>
19297041126,19297041131,19297041556,19297041527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Бажовова Күлдаркүл Дариќызы,Ақбота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621110402865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19297041560,19297041182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Салманов Сейілхан Нұрланұлы,Алихан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700810302561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19297041561, 19297041521, 19297041580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Айтбаев Алиаскар Ергешович,Дәурен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710418300239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Байназаров Камбарбай,Белгібай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841012302148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19297041565,19297041545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Даулеткелдиев Ќ±рманбек,Дәулеткелді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590617301886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Балбаева Мқнш‰к Бахытќызы,қайнар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590529402228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Баймаѓанбетов Әбдуалы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350905301208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Бектасов Бахыт Нуралиевич,бен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641008300722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19297041099,19297041552,19297041567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Тастанов Бекдаулет,нұрбол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740415301986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Нысанбаев Сқрсенбек,Ғабит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040364038213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19297041120 19297041119 19297041221 19297041222 19297041223 19297041271 19297041594 19297041595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 Руслан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751114302153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ТубекбаевТурсынали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360101304580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19297041127, 19297041128, 19297041129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ЖайымбаевЖасымбек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370425301282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ЕгізбаевСқдібек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650120302549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Мырзахметов Елтай,Таскен саз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750703300710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Айтжанова Шолпан Егизбаевна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690219402362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19297041440,19297041134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СаспаковаНаркулСейдилдаевна,Сәкен ш/қ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531030401447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Абызова Бегай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480801402828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19297041139, 19297041140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МырзаханќызыХанымг‰л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570521401590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Ж±маділов Ќайрат Жқнқділ±лы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720421301760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БайназаровАбдухашимУскенбаевич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780409303207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19297041163, 19297041164, 19297041201, 19297041202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Имашев Еркин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670101302192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Бидуйсен±лыЌ±рмаш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500322300657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1,9297E+21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Сатышов Рахмет Бейбитханович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840501300593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НұрадиловБекбай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390501304997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ШокеновАликамбарЕргешович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610101318584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19297041177,19297041176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Асебай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360101331308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19297041179,19297041178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НұрымовАнарбекСейманұлы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740108302423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Мырзаметов Сакен Сатыбалдиевич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710913300150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ЖолдасбаевПазылАсылбекұлы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320223301116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19297041188,19297041187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ЖабаковаБибихан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470620401150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АлшымбаевОразбайМахулович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640126302679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19297041203, 19297041204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Архаров С±лтанберді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530930300839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Алиева Марал Жакыповна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721021402515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АлшынбаевМадиярМахулович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670222301856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Айтбаев Ергеш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390502301869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ШыныбаевМырзабекТуранулы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721212300838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Жапбарќ±л Нияз Рахманберді±лы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751124300726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КурманкуловДармеш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320205300952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Бегаділ±лыМ±ратбай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730922300778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ЖаппаровТанатарЖандарович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640810301976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ЫсќаќН±ржігітЕсенѓали±лы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721029300754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Ќалм±рзаевАманбекАбай±лы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571201301145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Асылбеков Алтынбек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541115302373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Ќ±тжановЄбибуллаН±ртай±лы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720717301869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19297041402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АндабаевСыздыкКаюпович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640901303967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Сыздықова Бақыткүл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850930402203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19297041464,19297041450, 19297041538,19297041537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Шалабаева Мира Ануарбек?ызы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620101416477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19297041486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СейтовСапаргалиКаниевич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650226302783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19297041489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Архаров КазыбекКадирбекович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560329300222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ӨтегеновД?улет ?ойшыбай?лы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940710300164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Егеубаева ¦лтуѓанЄкімбайќызы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621201402807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Айбатыров Бахытжан Алшынбай±лы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830124300979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АбдраймоваБибісара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550101414871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УдербаеваЖадыраЕсенгараевна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870612401081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Юсупова Жулдыз Шамшадиновн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840606499153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19297041511,19297041546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 ?онысбек ?лімжан?лы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520102301972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19297041547,19297041548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КµпбергеноваК‰лқшБаќантайќызы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571120402441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Сарсенбаева Ж±парТµлеуќызы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510510401201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ТоќќожаевН±рќанат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950410301926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ЖаќсыбергеноваЌантк‰л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400712401673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19297041573,19297041572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МомбаевКенжеханМаханбетович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821202302523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ДжубаевБектемис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560310303719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М±ќымбековаЌаншайым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620315401353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Тагиева Малахат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540406401132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ЕгеноваСатанк‰л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520203401752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КулбековМелдешбек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501102300864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ТаласбаевЕркебуланБакытович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ЖуманазаровЖунисБалтабаевич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570615301405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БекішовЌ±дретиллаЄби±л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620720303226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19297041087,19297041086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Купенов Медеу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551120300455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Нурадилов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ДауеновСайфуддинАманович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721128302362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?лімбековСат?анТ?ймебек?лы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721107303316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19297041077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Мухамедаминов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180364002082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19-297-041-619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АйтжановСпандияр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800310300865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19297041596,19297041597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Әбілхасымқызы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560401401624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19297041588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Еркін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720526302046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КеңесбекұлыҰлан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920405301359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19297041603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Салманов Байырхан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711015302277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МомбаевКенжехан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821202302523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19297041614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Жапбарқұлұлы 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470501303778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19297041617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Төрегелдиев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780601401410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19297041613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ЕгізбайӨркен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980707232325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Курманбеков Талант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19297041608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Сарыбаев Мақсат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870722302725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19297041606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БайзаковБағдат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Бостанов Бақыт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790617300999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19297041604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both"/>
      </w:pPr>
      <w:r>
        <w:rPr>
          <w:rFonts w:ascii="Times New Roman"/>
          <w:b w:val="false"/>
          <w:i w:val="false"/>
          <w:color w:val="000000"/>
          <w:sz w:val="28"/>
        </w:rPr>
        <w:t>
      Жайылымдарды басқару және</w:t>
      </w:r>
    </w:p>
    <w:p>
      <w:pPr>
        <w:spacing w:after="0"/>
        <w:ind w:left="0"/>
        <w:jc w:val="both"/>
      </w:pPr>
      <w:r>
        <w:rPr>
          <w:rFonts w:ascii="Times New Roman"/>
          <w:b w:val="false"/>
          <w:i w:val="false"/>
          <w:color w:val="000000"/>
          <w:sz w:val="28"/>
        </w:rPr>
        <w:t>
      оларды пайдалану жөніндегі</w:t>
      </w:r>
    </w:p>
    <w:p>
      <w:pPr>
        <w:spacing w:after="0"/>
        <w:ind w:left="0"/>
        <w:jc w:val="both"/>
      </w:pPr>
      <w:r>
        <w:rPr>
          <w:rFonts w:ascii="Times New Roman"/>
          <w:b w:val="false"/>
          <w:i w:val="false"/>
          <w:color w:val="000000"/>
          <w:sz w:val="28"/>
        </w:rPr>
        <w:t>
      жоспардың 1-қосымшасының 4-кесте</w:t>
      </w:r>
    </w:p>
    <w:p>
      <w:pPr>
        <w:spacing w:after="0"/>
        <w:ind w:left="0"/>
        <w:jc w:val="both"/>
      </w:pPr>
      <w:r>
        <w:rPr>
          <w:rFonts w:ascii="Times New Roman"/>
          <w:b w:val="false"/>
          <w:i w:val="false"/>
          <w:color w:val="000000"/>
          <w:sz w:val="28"/>
        </w:rPr>
        <w:t>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Ауылдықокругтіңатауы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Елдімекенніңатауы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шаруашылығыжануарларыүшінқажеттіжайылымалаңы, мың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Көпшілікпайдаланатынжайылымдардыңалаңы, мың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Шалғайдағыжайылымдардыңалаңы, мың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Жеткеншек Абай</w:t>
            </w:r>
          </w:p>
          <w:p>
            <w:pPr>
              <w:spacing w:after="20"/>
              <w:ind w:left="20"/>
              <w:jc w:val="both"/>
            </w:pPr>
            <w:r>
              <w:rPr>
                <w:rFonts w:ascii="Times New Roman"/>
                <w:b w:val="false"/>
                <w:i w:val="false"/>
                <w:color w:val="000000"/>
                <w:sz w:val="20"/>
              </w:rPr>
              <w:t>
Балдысу</w:t>
            </w:r>
          </w:p>
          <w:p>
            <w:pPr>
              <w:spacing w:after="20"/>
              <w:ind w:left="20"/>
              <w:jc w:val="both"/>
            </w:pPr>
            <w:r>
              <w:rPr>
                <w:rFonts w:ascii="Times New Roman"/>
                <w:b w:val="false"/>
                <w:i w:val="false"/>
                <w:color w:val="000000"/>
                <w:sz w:val="20"/>
              </w:rPr>
              <w:t>
Қарабұлақ</w:t>
            </w:r>
          </w:p>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p>
            <w:pPr>
              <w:spacing w:after="20"/>
              <w:ind w:left="20"/>
              <w:jc w:val="both"/>
            </w:pPr>
            <w:r>
              <w:rPr>
                <w:rFonts w:ascii="Times New Roman"/>
                <w:b w:val="false"/>
                <w:i w:val="false"/>
                <w:color w:val="000000"/>
                <w:sz w:val="20"/>
              </w:rPr>
              <w:t>
234</w:t>
            </w:r>
          </w:p>
          <w:p>
            <w:pPr>
              <w:spacing w:after="20"/>
              <w:ind w:left="20"/>
              <w:jc w:val="both"/>
            </w:pPr>
            <w:r>
              <w:rPr>
                <w:rFonts w:ascii="Times New Roman"/>
                <w:b w:val="false"/>
                <w:i w:val="false"/>
                <w:color w:val="000000"/>
                <w:sz w:val="20"/>
              </w:rPr>
              <w:t>
163</w:t>
            </w:r>
          </w:p>
          <w:p>
            <w:pPr>
              <w:spacing w:after="20"/>
              <w:ind w:left="20"/>
              <w:jc w:val="both"/>
            </w:pPr>
            <w:r>
              <w:rPr>
                <w:rFonts w:ascii="Times New Roman"/>
                <w:b w:val="false"/>
                <w:i w:val="false"/>
                <w:color w:val="000000"/>
                <w:sz w:val="20"/>
              </w:rPr>
              <w:t>
82</w:t>
            </w:r>
          </w:p>
          <w:p>
            <w:pPr>
              <w:spacing w:after="20"/>
              <w:ind w:left="20"/>
              <w:jc w:val="both"/>
            </w:pPr>
            <w:r>
              <w:rPr>
                <w:rFonts w:ascii="Times New Roman"/>
                <w:b w:val="false"/>
                <w:i w:val="false"/>
                <w:color w:val="000000"/>
                <w:sz w:val="20"/>
              </w:rPr>
              <w:t>
2548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p>
            <w:pPr>
              <w:spacing w:after="20"/>
              <w:ind w:left="20"/>
              <w:jc w:val="both"/>
            </w:pPr>
            <w:r>
              <w:rPr>
                <w:rFonts w:ascii="Times New Roman"/>
                <w:b w:val="false"/>
                <w:i w:val="false"/>
                <w:color w:val="000000"/>
                <w:sz w:val="20"/>
              </w:rPr>
              <w:t>
1811</w:t>
            </w:r>
          </w:p>
          <w:p>
            <w:pPr>
              <w:spacing w:after="20"/>
              <w:ind w:left="20"/>
              <w:jc w:val="both"/>
            </w:pPr>
            <w:r>
              <w:rPr>
                <w:rFonts w:ascii="Times New Roman"/>
                <w:b w:val="false"/>
                <w:i w:val="false"/>
                <w:color w:val="000000"/>
                <w:sz w:val="20"/>
              </w:rPr>
              <w:t>
625</w:t>
            </w:r>
          </w:p>
          <w:p>
            <w:pPr>
              <w:spacing w:after="20"/>
              <w:ind w:left="20"/>
              <w:jc w:val="both"/>
            </w:pPr>
            <w:r>
              <w:rPr>
                <w:rFonts w:ascii="Times New Roman"/>
                <w:b w:val="false"/>
                <w:i w:val="false"/>
                <w:color w:val="000000"/>
                <w:sz w:val="20"/>
              </w:rPr>
              <w:t>
600</w:t>
            </w:r>
          </w:p>
          <w:p>
            <w:pPr>
              <w:spacing w:after="20"/>
              <w:ind w:left="20"/>
              <w:jc w:val="both"/>
            </w:pPr>
            <w:r>
              <w:rPr>
                <w:rFonts w:ascii="Times New Roman"/>
                <w:b w:val="false"/>
                <w:i w:val="false"/>
                <w:color w:val="000000"/>
                <w:sz w:val="20"/>
              </w:rPr>
              <w:t>
8928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p>
            <w:pPr>
              <w:spacing w:after="20"/>
              <w:ind w:left="20"/>
              <w:jc w:val="both"/>
            </w:pPr>
            <w:r>
              <w:rPr>
                <w:rFonts w:ascii="Times New Roman"/>
                <w:b w:val="false"/>
                <w:i w:val="false"/>
                <w:color w:val="000000"/>
                <w:sz w:val="20"/>
              </w:rPr>
              <w:t>
366</w:t>
            </w:r>
          </w:p>
          <w:p>
            <w:pPr>
              <w:spacing w:after="20"/>
              <w:ind w:left="20"/>
              <w:jc w:val="both"/>
            </w:pPr>
            <w:r>
              <w:rPr>
                <w:rFonts w:ascii="Times New Roman"/>
                <w:b w:val="false"/>
                <w:i w:val="false"/>
                <w:color w:val="000000"/>
                <w:sz w:val="20"/>
              </w:rPr>
              <w:t>
304</w:t>
            </w:r>
          </w:p>
          <w:p>
            <w:pPr>
              <w:spacing w:after="20"/>
              <w:ind w:left="20"/>
              <w:jc w:val="both"/>
            </w:pPr>
            <w:r>
              <w:rPr>
                <w:rFonts w:ascii="Times New Roman"/>
                <w:b w:val="false"/>
                <w:i w:val="false"/>
                <w:color w:val="000000"/>
                <w:sz w:val="20"/>
              </w:rPr>
              <w:t>
99</w:t>
            </w:r>
          </w:p>
          <w:p>
            <w:pPr>
              <w:spacing w:after="20"/>
              <w:ind w:left="20"/>
              <w:jc w:val="both"/>
            </w:pPr>
            <w:r>
              <w:rPr>
                <w:rFonts w:ascii="Times New Roman"/>
                <w:b w:val="false"/>
                <w:i w:val="false"/>
                <w:color w:val="000000"/>
                <w:sz w:val="20"/>
              </w:rPr>
              <w:t>
650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7149.98</w:t>
            </w:r>
          </w:p>
          <w:p>
            <w:pPr>
              <w:spacing w:after="20"/>
              <w:ind w:left="20"/>
              <w:jc w:val="both"/>
            </w:pPr>
            <w:r>
              <w:rPr>
                <w:rFonts w:ascii="Times New Roman"/>
                <w:b w:val="false"/>
                <w:i w:val="false"/>
                <w:color w:val="000000"/>
                <w:sz w:val="20"/>
              </w:rPr>
              <w:t>
4210</w:t>
            </w:r>
          </w:p>
          <w:p>
            <w:pPr>
              <w:spacing w:after="20"/>
              <w:ind w:left="20"/>
              <w:jc w:val="both"/>
            </w:pPr>
            <w:r>
              <w:rPr>
                <w:rFonts w:ascii="Times New Roman"/>
                <w:b w:val="false"/>
                <w:i w:val="false"/>
                <w:color w:val="000000"/>
                <w:sz w:val="20"/>
              </w:rPr>
              <w:t>
3510</w:t>
            </w:r>
          </w:p>
          <w:p>
            <w:pPr>
              <w:spacing w:after="20"/>
              <w:ind w:left="20"/>
              <w:jc w:val="both"/>
            </w:pPr>
            <w:r>
              <w:rPr>
                <w:rFonts w:ascii="Times New Roman"/>
                <w:b w:val="false"/>
                <w:i w:val="false"/>
                <w:color w:val="000000"/>
                <w:sz w:val="20"/>
              </w:rPr>
              <w:t>
2234</w:t>
            </w:r>
          </w:p>
          <w:p>
            <w:pPr>
              <w:spacing w:after="20"/>
              <w:ind w:left="20"/>
              <w:jc w:val="both"/>
            </w:pPr>
            <w:r>
              <w:rPr>
                <w:rFonts w:ascii="Times New Roman"/>
                <w:b w:val="false"/>
                <w:i w:val="false"/>
                <w:color w:val="000000"/>
                <w:sz w:val="20"/>
              </w:rPr>
              <w:t>
9175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241242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Аққолтық</w:t>
            </w:r>
          </w:p>
          <w:p>
            <w:pPr>
              <w:spacing w:after="20"/>
              <w:ind w:left="20"/>
              <w:jc w:val="both"/>
            </w:pPr>
            <w:r>
              <w:rPr>
                <w:rFonts w:ascii="Times New Roman"/>
                <w:b w:val="false"/>
                <w:i w:val="false"/>
                <w:color w:val="000000"/>
                <w:sz w:val="20"/>
              </w:rPr>
              <w:t>
Бабаата</w:t>
            </w:r>
          </w:p>
          <w:p>
            <w:pPr>
              <w:spacing w:after="20"/>
              <w:ind w:left="20"/>
              <w:jc w:val="both"/>
            </w:pPr>
            <w:r>
              <w:rPr>
                <w:rFonts w:ascii="Times New Roman"/>
                <w:b w:val="false"/>
                <w:i w:val="false"/>
                <w:color w:val="000000"/>
                <w:sz w:val="20"/>
              </w:rPr>
              <w:t>
Жартытөбе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p>
            <w:pPr>
              <w:spacing w:after="20"/>
              <w:ind w:left="20"/>
              <w:jc w:val="both"/>
            </w:pPr>
            <w:r>
              <w:rPr>
                <w:rFonts w:ascii="Times New Roman"/>
                <w:b w:val="false"/>
                <w:i w:val="false"/>
                <w:color w:val="000000"/>
                <w:sz w:val="20"/>
              </w:rPr>
              <w:t>
915</w:t>
            </w:r>
          </w:p>
          <w:p>
            <w:pPr>
              <w:spacing w:after="20"/>
              <w:ind w:left="20"/>
              <w:jc w:val="both"/>
            </w:pPr>
            <w:r>
              <w:rPr>
                <w:rFonts w:ascii="Times New Roman"/>
                <w:b w:val="false"/>
                <w:i w:val="false"/>
                <w:color w:val="000000"/>
                <w:sz w:val="20"/>
              </w:rPr>
              <w:t>
2033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w:t>
            </w:r>
          </w:p>
          <w:p>
            <w:pPr>
              <w:spacing w:after="20"/>
              <w:ind w:left="20"/>
              <w:jc w:val="both"/>
            </w:pPr>
            <w:r>
              <w:rPr>
                <w:rFonts w:ascii="Times New Roman"/>
                <w:b w:val="false"/>
                <w:i w:val="false"/>
                <w:color w:val="000000"/>
                <w:sz w:val="20"/>
              </w:rPr>
              <w:t>
7280</w:t>
            </w:r>
          </w:p>
          <w:p>
            <w:pPr>
              <w:spacing w:after="20"/>
              <w:ind w:left="20"/>
              <w:jc w:val="both"/>
            </w:pPr>
            <w:r>
              <w:rPr>
                <w:rFonts w:ascii="Times New Roman"/>
                <w:b w:val="false"/>
                <w:i w:val="false"/>
                <w:color w:val="000000"/>
                <w:sz w:val="20"/>
              </w:rPr>
              <w:t>
17100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p>
            <w:pPr>
              <w:spacing w:after="20"/>
              <w:ind w:left="20"/>
              <w:jc w:val="both"/>
            </w:pPr>
            <w:r>
              <w:rPr>
                <w:rFonts w:ascii="Times New Roman"/>
                <w:b w:val="false"/>
                <w:i w:val="false"/>
                <w:color w:val="000000"/>
                <w:sz w:val="20"/>
              </w:rPr>
              <w:t>
715</w:t>
            </w:r>
          </w:p>
          <w:p>
            <w:pPr>
              <w:spacing w:after="20"/>
              <w:ind w:left="20"/>
              <w:jc w:val="both"/>
            </w:pPr>
            <w:r>
              <w:rPr>
                <w:rFonts w:ascii="Times New Roman"/>
                <w:b w:val="false"/>
                <w:i w:val="false"/>
                <w:color w:val="000000"/>
                <w:sz w:val="20"/>
              </w:rPr>
              <w:t>
1606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w:t>
            </w:r>
          </w:p>
          <w:p>
            <w:pPr>
              <w:spacing w:after="20"/>
              <w:ind w:left="20"/>
              <w:jc w:val="both"/>
            </w:pPr>
            <w:r>
              <w:rPr>
                <w:rFonts w:ascii="Times New Roman"/>
                <w:b w:val="false"/>
                <w:i w:val="false"/>
                <w:color w:val="000000"/>
                <w:sz w:val="20"/>
              </w:rPr>
              <w:t>
2647</w:t>
            </w:r>
          </w:p>
          <w:p>
            <w:pPr>
              <w:spacing w:after="20"/>
              <w:ind w:left="20"/>
              <w:jc w:val="both"/>
            </w:pPr>
            <w:r>
              <w:rPr>
                <w:rFonts w:ascii="Times New Roman"/>
                <w:b w:val="false"/>
                <w:i w:val="false"/>
                <w:color w:val="000000"/>
                <w:sz w:val="20"/>
              </w:rPr>
              <w:t>
1165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271616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Қозмолдақ</w:t>
            </w:r>
          </w:p>
          <w:p>
            <w:pPr>
              <w:spacing w:after="20"/>
              <w:ind w:left="20"/>
              <w:jc w:val="both"/>
            </w:pPr>
            <w:r>
              <w:rPr>
                <w:rFonts w:ascii="Times New Roman"/>
                <w:b w:val="false"/>
                <w:i w:val="false"/>
                <w:color w:val="000000"/>
                <w:sz w:val="20"/>
              </w:rPr>
              <w:t>
ҚайнарБасбұлақ</w:t>
            </w:r>
          </w:p>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p>
            <w:pPr>
              <w:spacing w:after="20"/>
              <w:ind w:left="20"/>
              <w:jc w:val="both"/>
            </w:pPr>
            <w:r>
              <w:rPr>
                <w:rFonts w:ascii="Times New Roman"/>
                <w:b w:val="false"/>
                <w:i w:val="false"/>
                <w:color w:val="000000"/>
                <w:sz w:val="20"/>
              </w:rPr>
              <w:t>
665</w:t>
            </w:r>
          </w:p>
          <w:p>
            <w:pPr>
              <w:spacing w:after="20"/>
              <w:ind w:left="20"/>
              <w:jc w:val="both"/>
            </w:pPr>
            <w:r>
              <w:rPr>
                <w:rFonts w:ascii="Times New Roman"/>
                <w:b w:val="false"/>
                <w:i w:val="false"/>
                <w:color w:val="000000"/>
                <w:sz w:val="20"/>
              </w:rPr>
              <w:t>
397</w:t>
            </w:r>
          </w:p>
          <w:p>
            <w:pPr>
              <w:spacing w:after="20"/>
              <w:ind w:left="20"/>
              <w:jc w:val="both"/>
            </w:pPr>
            <w:r>
              <w:rPr>
                <w:rFonts w:ascii="Times New Roman"/>
                <w:b w:val="false"/>
                <w:i w:val="false"/>
                <w:color w:val="000000"/>
                <w:sz w:val="20"/>
              </w:rPr>
              <w:t>
329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4552</w:t>
            </w:r>
          </w:p>
          <w:p>
            <w:pPr>
              <w:spacing w:after="20"/>
              <w:ind w:left="20"/>
              <w:jc w:val="both"/>
            </w:pPr>
            <w:r>
              <w:rPr>
                <w:rFonts w:ascii="Times New Roman"/>
                <w:b w:val="false"/>
                <w:i w:val="false"/>
                <w:color w:val="000000"/>
                <w:sz w:val="20"/>
              </w:rPr>
              <w:t>
2571</w:t>
            </w:r>
          </w:p>
          <w:p>
            <w:pPr>
              <w:spacing w:after="20"/>
              <w:ind w:left="20"/>
              <w:jc w:val="both"/>
            </w:pPr>
            <w:r>
              <w:rPr>
                <w:rFonts w:ascii="Times New Roman"/>
                <w:b w:val="false"/>
                <w:i w:val="false"/>
                <w:color w:val="000000"/>
                <w:sz w:val="20"/>
              </w:rPr>
              <w:t>
2557</w:t>
            </w:r>
          </w:p>
          <w:p>
            <w:pPr>
              <w:spacing w:after="20"/>
              <w:ind w:left="20"/>
              <w:jc w:val="both"/>
            </w:pPr>
            <w:r>
              <w:rPr>
                <w:rFonts w:ascii="Times New Roman"/>
                <w:b w:val="false"/>
                <w:i w:val="false"/>
                <w:color w:val="000000"/>
                <w:sz w:val="20"/>
              </w:rPr>
              <w:t>
2441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p>
            <w:pPr>
              <w:spacing w:after="20"/>
              <w:ind w:left="20"/>
              <w:jc w:val="both"/>
            </w:pPr>
            <w:r>
              <w:rPr>
                <w:rFonts w:ascii="Times New Roman"/>
                <w:b w:val="false"/>
                <w:i w:val="false"/>
                <w:color w:val="000000"/>
                <w:sz w:val="20"/>
              </w:rPr>
              <w:t>
116</w:t>
            </w:r>
          </w:p>
          <w:p>
            <w:pPr>
              <w:spacing w:after="20"/>
              <w:ind w:left="20"/>
              <w:jc w:val="both"/>
            </w:pPr>
            <w:r>
              <w:rPr>
                <w:rFonts w:ascii="Times New Roman"/>
                <w:b w:val="false"/>
                <w:i w:val="false"/>
                <w:color w:val="000000"/>
                <w:sz w:val="20"/>
              </w:rPr>
              <w:t>
142</w:t>
            </w:r>
          </w:p>
          <w:p>
            <w:pPr>
              <w:spacing w:after="20"/>
              <w:ind w:left="20"/>
              <w:jc w:val="both"/>
            </w:pPr>
            <w:r>
              <w:rPr>
                <w:rFonts w:ascii="Times New Roman"/>
                <w:b w:val="false"/>
                <w:i w:val="false"/>
                <w:color w:val="000000"/>
                <w:sz w:val="20"/>
              </w:rPr>
              <w:t>
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2729.48</w:t>
            </w:r>
          </w:p>
          <w:p>
            <w:pPr>
              <w:spacing w:after="20"/>
              <w:ind w:left="20"/>
              <w:jc w:val="both"/>
            </w:pPr>
            <w:r>
              <w:rPr>
                <w:rFonts w:ascii="Times New Roman"/>
                <w:b w:val="false"/>
                <w:i w:val="false"/>
                <w:color w:val="000000"/>
                <w:sz w:val="20"/>
              </w:rPr>
              <w:t>
6358.49</w:t>
            </w:r>
          </w:p>
          <w:p>
            <w:pPr>
              <w:spacing w:after="20"/>
              <w:ind w:left="20"/>
              <w:jc w:val="both"/>
            </w:pPr>
            <w:r>
              <w:rPr>
                <w:rFonts w:ascii="Times New Roman"/>
                <w:b w:val="false"/>
                <w:i w:val="false"/>
                <w:color w:val="000000"/>
                <w:sz w:val="20"/>
              </w:rPr>
              <w:t>
5825.10</w:t>
            </w:r>
          </w:p>
          <w:p>
            <w:pPr>
              <w:spacing w:after="20"/>
              <w:ind w:left="20"/>
              <w:jc w:val="both"/>
            </w:pPr>
            <w:r>
              <w:rPr>
                <w:rFonts w:ascii="Times New Roman"/>
                <w:b w:val="false"/>
                <w:i w:val="false"/>
                <w:color w:val="000000"/>
                <w:sz w:val="20"/>
              </w:rPr>
              <w:t>
6380.48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261678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w:t>
            </w:r>
          </w:p>
          <w:p>
            <w:pPr>
              <w:spacing w:after="20"/>
              <w:ind w:left="20"/>
              <w:jc w:val="both"/>
            </w:pPr>
            <w:r>
              <w:rPr>
                <w:rFonts w:ascii="Times New Roman"/>
                <w:b w:val="false"/>
                <w:i w:val="false"/>
                <w:color w:val="000000"/>
                <w:sz w:val="20"/>
              </w:rPr>
              <w:t xml:space="preserve">
Раң </w:t>
            </w:r>
          </w:p>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4135</w:t>
            </w:r>
          </w:p>
          <w:p>
            <w:pPr>
              <w:spacing w:after="20"/>
              <w:ind w:left="20"/>
              <w:jc w:val="both"/>
            </w:pPr>
            <w:r>
              <w:rPr>
                <w:rFonts w:ascii="Times New Roman"/>
                <w:b w:val="false"/>
                <w:i w:val="false"/>
                <w:color w:val="000000"/>
                <w:sz w:val="20"/>
              </w:rPr>
              <w:t>
3018</w:t>
            </w:r>
          </w:p>
          <w:p>
            <w:pPr>
              <w:spacing w:after="20"/>
              <w:ind w:left="20"/>
              <w:jc w:val="both"/>
            </w:pPr>
            <w:r>
              <w:rPr>
                <w:rFonts w:ascii="Times New Roman"/>
                <w:b w:val="false"/>
                <w:i w:val="false"/>
                <w:color w:val="000000"/>
                <w:sz w:val="20"/>
              </w:rPr>
              <w:t>
1368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2702</w:t>
            </w:r>
          </w:p>
          <w:p>
            <w:pPr>
              <w:spacing w:after="20"/>
              <w:ind w:left="20"/>
              <w:jc w:val="both"/>
            </w:pPr>
            <w:r>
              <w:rPr>
                <w:rFonts w:ascii="Times New Roman"/>
                <w:b w:val="false"/>
                <w:i w:val="false"/>
                <w:color w:val="000000"/>
                <w:sz w:val="20"/>
              </w:rPr>
              <w:t>
1896</w:t>
            </w:r>
          </w:p>
          <w:p>
            <w:pPr>
              <w:spacing w:after="20"/>
              <w:ind w:left="20"/>
              <w:jc w:val="both"/>
            </w:pPr>
            <w:r>
              <w:rPr>
                <w:rFonts w:ascii="Times New Roman"/>
                <w:b w:val="false"/>
                <w:i w:val="false"/>
                <w:color w:val="000000"/>
                <w:sz w:val="20"/>
              </w:rPr>
              <w:t>
7946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p>
            <w:pPr>
              <w:spacing w:after="20"/>
              <w:ind w:left="20"/>
              <w:jc w:val="both"/>
            </w:pPr>
            <w:r>
              <w:rPr>
                <w:rFonts w:ascii="Times New Roman"/>
                <w:b w:val="false"/>
                <w:i w:val="false"/>
                <w:color w:val="000000"/>
                <w:sz w:val="20"/>
              </w:rPr>
              <w:t>
394</w:t>
            </w:r>
          </w:p>
          <w:p>
            <w:pPr>
              <w:spacing w:after="20"/>
              <w:ind w:left="20"/>
              <w:jc w:val="both"/>
            </w:pPr>
            <w:r>
              <w:rPr>
                <w:rFonts w:ascii="Times New Roman"/>
                <w:b w:val="false"/>
                <w:i w:val="false"/>
                <w:color w:val="000000"/>
                <w:sz w:val="20"/>
              </w:rPr>
              <w:t>
1358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9456.34</w:t>
            </w:r>
          </w:p>
          <w:p>
            <w:pPr>
              <w:spacing w:after="20"/>
              <w:ind w:left="20"/>
              <w:jc w:val="both"/>
            </w:pPr>
            <w:r>
              <w:rPr>
                <w:rFonts w:ascii="Times New Roman"/>
                <w:b w:val="false"/>
                <w:i w:val="false"/>
                <w:color w:val="000000"/>
                <w:sz w:val="20"/>
              </w:rPr>
              <w:t>
10437.46</w:t>
            </w:r>
          </w:p>
          <w:p>
            <w:pPr>
              <w:spacing w:after="20"/>
              <w:ind w:left="20"/>
              <w:jc w:val="both"/>
            </w:pPr>
            <w:r>
              <w:rPr>
                <w:rFonts w:ascii="Times New Roman"/>
                <w:b w:val="false"/>
                <w:i w:val="false"/>
                <w:color w:val="000000"/>
                <w:sz w:val="20"/>
              </w:rPr>
              <w:t>
11435.62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367155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Ақсұмбе</w:t>
            </w:r>
          </w:p>
          <w:p>
            <w:pPr>
              <w:spacing w:after="20"/>
              <w:ind w:left="20"/>
              <w:jc w:val="both"/>
            </w:pPr>
            <w:r>
              <w:rPr>
                <w:rFonts w:ascii="Times New Roman"/>
                <w:b w:val="false"/>
                <w:i w:val="false"/>
                <w:color w:val="000000"/>
                <w:sz w:val="20"/>
              </w:rPr>
              <w:t>
Сарыжаз</w:t>
            </w:r>
          </w:p>
          <w:p>
            <w:pPr>
              <w:spacing w:after="20"/>
              <w:ind w:left="20"/>
              <w:jc w:val="both"/>
            </w:pPr>
            <w:r>
              <w:rPr>
                <w:rFonts w:ascii="Times New Roman"/>
                <w:b w:val="false"/>
                <w:i w:val="false"/>
                <w:color w:val="000000"/>
                <w:sz w:val="20"/>
              </w:rPr>
              <w:t>
Қаратау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p>
            <w:pPr>
              <w:spacing w:after="20"/>
              <w:ind w:left="20"/>
              <w:jc w:val="both"/>
            </w:pPr>
            <w:r>
              <w:rPr>
                <w:rFonts w:ascii="Times New Roman"/>
                <w:b w:val="false"/>
                <w:i w:val="false"/>
                <w:color w:val="000000"/>
                <w:sz w:val="20"/>
              </w:rPr>
              <w:t>
444</w:t>
            </w:r>
          </w:p>
          <w:p>
            <w:pPr>
              <w:spacing w:after="20"/>
              <w:ind w:left="20"/>
              <w:jc w:val="both"/>
            </w:pPr>
            <w:r>
              <w:rPr>
                <w:rFonts w:ascii="Times New Roman"/>
                <w:b w:val="false"/>
                <w:i w:val="false"/>
                <w:color w:val="000000"/>
                <w:sz w:val="20"/>
              </w:rPr>
              <w:t>
1311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2416</w:t>
            </w:r>
          </w:p>
          <w:p>
            <w:pPr>
              <w:spacing w:after="20"/>
              <w:ind w:left="20"/>
              <w:jc w:val="both"/>
            </w:pPr>
            <w:r>
              <w:rPr>
                <w:rFonts w:ascii="Times New Roman"/>
                <w:b w:val="false"/>
                <w:i w:val="false"/>
                <w:color w:val="000000"/>
                <w:sz w:val="20"/>
              </w:rPr>
              <w:t>
1390</w:t>
            </w:r>
          </w:p>
          <w:p>
            <w:pPr>
              <w:spacing w:after="20"/>
              <w:ind w:left="20"/>
              <w:jc w:val="both"/>
            </w:pPr>
            <w:r>
              <w:rPr>
                <w:rFonts w:ascii="Times New Roman"/>
                <w:b w:val="false"/>
                <w:i w:val="false"/>
                <w:color w:val="000000"/>
                <w:sz w:val="20"/>
              </w:rPr>
              <w:t>
4545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139</w:t>
            </w:r>
          </w:p>
          <w:p>
            <w:pPr>
              <w:spacing w:after="20"/>
              <w:ind w:left="20"/>
              <w:jc w:val="both"/>
            </w:pPr>
            <w:r>
              <w:rPr>
                <w:rFonts w:ascii="Times New Roman"/>
                <w:b w:val="false"/>
                <w:i w:val="false"/>
                <w:color w:val="000000"/>
                <w:sz w:val="20"/>
              </w:rPr>
              <w:t>
371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6968.85</w:t>
            </w:r>
          </w:p>
          <w:p>
            <w:pPr>
              <w:spacing w:after="20"/>
              <w:ind w:left="20"/>
              <w:jc w:val="both"/>
            </w:pPr>
            <w:r>
              <w:rPr>
                <w:rFonts w:ascii="Times New Roman"/>
                <w:b w:val="false"/>
                <w:i w:val="false"/>
                <w:color w:val="000000"/>
                <w:sz w:val="20"/>
              </w:rPr>
              <w:t>
6047.73</w:t>
            </w:r>
          </w:p>
          <w:p>
            <w:pPr>
              <w:spacing w:after="20"/>
              <w:ind w:left="20"/>
              <w:jc w:val="both"/>
            </w:pPr>
            <w:r>
              <w:rPr>
                <w:rFonts w:ascii="Times New Roman"/>
                <w:b w:val="false"/>
                <w:i w:val="false"/>
                <w:color w:val="000000"/>
                <w:sz w:val="20"/>
              </w:rPr>
              <w:t>
12541.11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586216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384496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13819.46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369891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Қызылқанат</w:t>
            </w:r>
          </w:p>
          <w:p>
            <w:pPr>
              <w:spacing w:after="20"/>
              <w:ind w:left="20"/>
              <w:jc w:val="both"/>
            </w:pPr>
            <w:r>
              <w:rPr>
                <w:rFonts w:ascii="Times New Roman"/>
                <w:b w:val="false"/>
                <w:i w:val="false"/>
                <w:color w:val="000000"/>
                <w:sz w:val="20"/>
              </w:rPr>
              <w:t>
Қызылкөл</w:t>
            </w:r>
          </w:p>
          <w:p>
            <w:pPr>
              <w:spacing w:after="20"/>
              <w:ind w:left="20"/>
              <w:jc w:val="both"/>
            </w:pPr>
            <w:r>
              <w:rPr>
                <w:rFonts w:ascii="Times New Roman"/>
                <w:b w:val="false"/>
                <w:i w:val="false"/>
                <w:color w:val="000000"/>
                <w:sz w:val="20"/>
              </w:rPr>
              <w:t>
Құмкент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p>
            <w:pPr>
              <w:spacing w:after="20"/>
              <w:ind w:left="20"/>
              <w:jc w:val="both"/>
            </w:pPr>
            <w:r>
              <w:rPr>
                <w:rFonts w:ascii="Times New Roman"/>
                <w:b w:val="false"/>
                <w:i w:val="false"/>
                <w:color w:val="000000"/>
                <w:sz w:val="20"/>
              </w:rPr>
              <w:t>
435</w:t>
            </w:r>
          </w:p>
          <w:p>
            <w:pPr>
              <w:spacing w:after="20"/>
              <w:ind w:left="20"/>
              <w:jc w:val="both"/>
            </w:pPr>
            <w:r>
              <w:rPr>
                <w:rFonts w:ascii="Times New Roman"/>
                <w:b w:val="false"/>
                <w:i w:val="false"/>
                <w:color w:val="000000"/>
                <w:sz w:val="20"/>
              </w:rPr>
              <w:t>
1083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3089</w:t>
            </w:r>
          </w:p>
          <w:p>
            <w:pPr>
              <w:spacing w:after="20"/>
              <w:ind w:left="20"/>
              <w:jc w:val="both"/>
            </w:pPr>
            <w:r>
              <w:rPr>
                <w:rFonts w:ascii="Times New Roman"/>
                <w:b w:val="false"/>
                <w:i w:val="false"/>
                <w:color w:val="000000"/>
                <w:sz w:val="20"/>
              </w:rPr>
              <w:t>
3708</w:t>
            </w:r>
          </w:p>
          <w:p>
            <w:pPr>
              <w:spacing w:after="20"/>
              <w:ind w:left="20"/>
              <w:jc w:val="both"/>
            </w:pPr>
            <w:r>
              <w:rPr>
                <w:rFonts w:ascii="Times New Roman"/>
                <w:b w:val="false"/>
                <w:i w:val="false"/>
                <w:color w:val="000000"/>
                <w:sz w:val="20"/>
              </w:rPr>
              <w:t>
13633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p>
            <w:pPr>
              <w:spacing w:after="20"/>
              <w:ind w:left="20"/>
              <w:jc w:val="both"/>
            </w:pPr>
            <w:r>
              <w:rPr>
                <w:rFonts w:ascii="Times New Roman"/>
                <w:b w:val="false"/>
                <w:i w:val="false"/>
                <w:color w:val="000000"/>
                <w:sz w:val="20"/>
              </w:rPr>
              <w:t>
277</w:t>
            </w:r>
          </w:p>
          <w:p>
            <w:pPr>
              <w:spacing w:after="20"/>
              <w:ind w:left="20"/>
              <w:jc w:val="both"/>
            </w:pPr>
            <w:r>
              <w:rPr>
                <w:rFonts w:ascii="Times New Roman"/>
                <w:b w:val="false"/>
                <w:i w:val="false"/>
                <w:color w:val="000000"/>
                <w:sz w:val="20"/>
              </w:rPr>
              <w:t>
648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4752.02</w:t>
            </w:r>
          </w:p>
          <w:p>
            <w:pPr>
              <w:spacing w:after="20"/>
              <w:ind w:left="20"/>
              <w:jc w:val="both"/>
            </w:pPr>
            <w:r>
              <w:rPr>
                <w:rFonts w:ascii="Times New Roman"/>
                <w:b w:val="false"/>
                <w:i w:val="false"/>
                <w:color w:val="000000"/>
                <w:sz w:val="20"/>
              </w:rPr>
              <w:t>
2204.94</w:t>
            </w:r>
          </w:p>
          <w:p>
            <w:pPr>
              <w:spacing w:after="20"/>
              <w:ind w:left="20"/>
              <w:jc w:val="both"/>
            </w:pPr>
            <w:r>
              <w:rPr>
                <w:rFonts w:ascii="Times New Roman"/>
                <w:b w:val="false"/>
                <w:i w:val="false"/>
                <w:color w:val="000000"/>
                <w:sz w:val="20"/>
              </w:rPr>
              <w:t>
16873.33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211711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32357.08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380137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Тайқоңыр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22673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Көктөбе</w:t>
            </w:r>
          </w:p>
          <w:p>
            <w:pPr>
              <w:spacing w:after="20"/>
              <w:ind w:left="20"/>
              <w:jc w:val="both"/>
            </w:pPr>
            <w:r>
              <w:rPr>
                <w:rFonts w:ascii="Times New Roman"/>
                <w:b w:val="false"/>
                <w:i w:val="false"/>
                <w:color w:val="000000"/>
                <w:sz w:val="20"/>
              </w:rPr>
              <w:t>
Ыбырай</w:t>
            </w:r>
          </w:p>
          <w:p>
            <w:pPr>
              <w:spacing w:after="20"/>
              <w:ind w:left="20"/>
              <w:jc w:val="both"/>
            </w:pPr>
            <w:r>
              <w:rPr>
                <w:rFonts w:ascii="Times New Roman"/>
                <w:b w:val="false"/>
                <w:i w:val="false"/>
                <w:color w:val="000000"/>
                <w:sz w:val="20"/>
              </w:rPr>
              <w:t>
Шақырық</w:t>
            </w:r>
          </w:p>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p>
            <w:pPr>
              <w:spacing w:after="20"/>
              <w:ind w:left="20"/>
              <w:jc w:val="both"/>
            </w:pPr>
            <w:r>
              <w:rPr>
                <w:rFonts w:ascii="Times New Roman"/>
                <w:b w:val="false"/>
                <w:i w:val="false"/>
                <w:color w:val="000000"/>
                <w:sz w:val="20"/>
              </w:rPr>
              <w:t>
125</w:t>
            </w:r>
          </w:p>
          <w:p>
            <w:pPr>
              <w:spacing w:after="20"/>
              <w:ind w:left="20"/>
              <w:jc w:val="both"/>
            </w:pPr>
            <w:r>
              <w:rPr>
                <w:rFonts w:ascii="Times New Roman"/>
                <w:b w:val="false"/>
                <w:i w:val="false"/>
                <w:color w:val="000000"/>
                <w:sz w:val="20"/>
              </w:rPr>
              <w:t>
339</w:t>
            </w:r>
          </w:p>
          <w:p>
            <w:pPr>
              <w:spacing w:after="20"/>
              <w:ind w:left="20"/>
              <w:jc w:val="both"/>
            </w:pPr>
            <w:r>
              <w:rPr>
                <w:rFonts w:ascii="Times New Roman"/>
                <w:b w:val="false"/>
                <w:i w:val="false"/>
                <w:color w:val="000000"/>
                <w:sz w:val="20"/>
              </w:rPr>
              <w:t>
1229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p>
            <w:pPr>
              <w:spacing w:after="20"/>
              <w:ind w:left="20"/>
              <w:jc w:val="both"/>
            </w:pPr>
            <w:r>
              <w:rPr>
                <w:rFonts w:ascii="Times New Roman"/>
                <w:b w:val="false"/>
                <w:i w:val="false"/>
                <w:color w:val="000000"/>
                <w:sz w:val="20"/>
              </w:rPr>
              <w:t>
1593</w:t>
            </w:r>
          </w:p>
          <w:p>
            <w:pPr>
              <w:spacing w:after="20"/>
              <w:ind w:left="20"/>
              <w:jc w:val="both"/>
            </w:pPr>
            <w:r>
              <w:rPr>
                <w:rFonts w:ascii="Times New Roman"/>
                <w:b w:val="false"/>
                <w:i w:val="false"/>
                <w:color w:val="000000"/>
                <w:sz w:val="20"/>
              </w:rPr>
              <w:t>
1603</w:t>
            </w:r>
          </w:p>
          <w:p>
            <w:pPr>
              <w:spacing w:after="20"/>
              <w:ind w:left="20"/>
              <w:jc w:val="both"/>
            </w:pPr>
            <w:r>
              <w:rPr>
                <w:rFonts w:ascii="Times New Roman"/>
                <w:b w:val="false"/>
                <w:i w:val="false"/>
                <w:color w:val="000000"/>
                <w:sz w:val="20"/>
              </w:rPr>
              <w:t>
5651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377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1766.81</w:t>
            </w:r>
          </w:p>
          <w:p>
            <w:pPr>
              <w:spacing w:after="20"/>
              <w:ind w:left="20"/>
              <w:jc w:val="both"/>
            </w:pPr>
            <w:r>
              <w:rPr>
                <w:rFonts w:ascii="Times New Roman"/>
                <w:b w:val="false"/>
                <w:i w:val="false"/>
                <w:color w:val="000000"/>
                <w:sz w:val="20"/>
              </w:rPr>
              <w:t>
17064.15</w:t>
            </w:r>
          </w:p>
          <w:p>
            <w:pPr>
              <w:spacing w:after="20"/>
              <w:ind w:left="20"/>
              <w:jc w:val="both"/>
            </w:pPr>
            <w:r>
              <w:rPr>
                <w:rFonts w:ascii="Times New Roman"/>
                <w:b w:val="false"/>
                <w:i w:val="false"/>
                <w:color w:val="000000"/>
                <w:sz w:val="20"/>
              </w:rPr>
              <w:t>
15719.82</w:t>
            </w:r>
          </w:p>
          <w:p>
            <w:pPr>
              <w:spacing w:after="20"/>
              <w:ind w:left="20"/>
              <w:jc w:val="both"/>
            </w:pPr>
            <w:r>
              <w:rPr>
                <w:rFonts w:ascii="Times New Roman"/>
                <w:b w:val="false"/>
                <w:i w:val="false"/>
                <w:color w:val="000000"/>
                <w:sz w:val="20"/>
              </w:rPr>
              <w:t>
1648.54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394785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3493899</w:t>
            </w:r>
          </w:p>
        </w:tc>
      </w:tr>
    </w:tbl>
    <w:p>
      <w:pPr>
        <w:spacing w:after="0"/>
        <w:ind w:left="0"/>
        <w:jc w:val="both"/>
      </w:pPr>
      <w:r>
        <w:rPr>
          <w:rFonts w:ascii="Times New Roman"/>
          <w:b w:val="false"/>
          <w:i w:val="false"/>
          <w:color w:val="000000"/>
          <w:sz w:val="28"/>
        </w:rPr>
        <w:t>
       Созақ ауданында жалпы жайылымдық жер 3493772 гектарды құрайды,Қазақстан Республикасы Ауыл шаруашылығы министрлігінің 2015 жылдың 14 сәуірдегі №3-3/332 "Жайылымның жалпы алаңы жүктемесінің, шекті рұқсат етілетін нормасын бекіту туралы" бұйрығына сәйкес, мал басына шаққандағы жайылымды есептей келе барлығы 2 630 038 гектар жайылым жер учаскесі бар екендігі анықталды. Ауыл шаруашылығы жануарларын жаю үшін 2 630 038 мың гектар жайылым қажет.</w:t>
      </w:r>
    </w:p>
    <w:p>
      <w:pPr>
        <w:spacing w:after="0"/>
        <w:ind w:left="0"/>
        <w:jc w:val="both"/>
      </w:pPr>
      <w:r>
        <w:rPr>
          <w:rFonts w:ascii="Times New Roman"/>
          <w:b w:val="false"/>
          <w:i w:val="false"/>
          <w:color w:val="000000"/>
          <w:sz w:val="28"/>
        </w:rPr>
        <w:t>
       28023 мың гектар алаңды алып жатқан көпшілік пайдаланатын жайылымдарда 3113 бас мал басы жайылады, 3493 899 мың гектар алаңды алып жатқан шалғайдағы жайылымдарда 234 961басы(35659 ірі қара, 15962 жылқы, 150901 уақ мал, 4422 түйе)мал жайылады.</w:t>
      </w:r>
    </w:p>
    <w:p>
      <w:pPr>
        <w:spacing w:after="0"/>
        <w:ind w:left="0"/>
        <w:jc w:val="both"/>
      </w:pPr>
      <w:r>
        <w:rPr>
          <w:rFonts w:ascii="Times New Roman"/>
          <w:b w:val="false"/>
          <w:i w:val="false"/>
          <w:color w:val="000000"/>
          <w:sz w:val="28"/>
        </w:rPr>
        <w:t>
      Жоғарыда көрсетілгендердің негізінде Созақ ауданында жалпы 357 186 бас малға көлемі 3 493899гектар жайылым жер жеткілікті екендігі байқалады.</w:t>
      </w:r>
    </w:p>
    <w:p>
      <w:pPr>
        <w:spacing w:after="0"/>
        <w:ind w:left="0"/>
        <w:jc w:val="both"/>
      </w:pPr>
      <w:r>
        <w:rPr>
          <w:rFonts w:ascii="Times New Roman"/>
          <w:b w:val="false"/>
          <w:i w:val="false"/>
          <w:color w:val="000000"/>
          <w:sz w:val="28"/>
        </w:rPr>
        <w:t>
      Жайылымдарды басқару және</w:t>
      </w:r>
    </w:p>
    <w:p>
      <w:pPr>
        <w:spacing w:after="0"/>
        <w:ind w:left="0"/>
        <w:jc w:val="both"/>
      </w:pPr>
      <w:r>
        <w:rPr>
          <w:rFonts w:ascii="Times New Roman"/>
          <w:b w:val="false"/>
          <w:i w:val="false"/>
          <w:color w:val="000000"/>
          <w:sz w:val="28"/>
        </w:rPr>
        <w:t>
      оларды пайдалану жөніндегі</w:t>
      </w:r>
    </w:p>
    <w:p>
      <w:pPr>
        <w:spacing w:after="0"/>
        <w:ind w:left="0"/>
        <w:jc w:val="both"/>
      </w:pPr>
      <w:r>
        <w:rPr>
          <w:rFonts w:ascii="Times New Roman"/>
          <w:b w:val="false"/>
          <w:i w:val="false"/>
          <w:color w:val="000000"/>
          <w:sz w:val="28"/>
        </w:rPr>
        <w:t>
      жоспардың 1-қосымшасының 5-кесте</w:t>
      </w:r>
    </w:p>
    <w:p>
      <w:pPr>
        <w:spacing w:after="0"/>
        <w:ind w:left="0"/>
        <w:jc w:val="both"/>
      </w:pPr>
      <w:r>
        <w:rPr>
          <w:rFonts w:ascii="Times New Roman"/>
          <w:b w:val="false"/>
          <w:i w:val="false"/>
          <w:color w:val="000000"/>
          <w:sz w:val="28"/>
        </w:rPr>
        <w:t>
      Қосымша қажет етілетін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Босалқыжерлерденқажететілетінқосымшажайылымдар,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Қосымшаберілетінжайылымдар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жайылымпайдаланушыларғажерпайдалануғаберілуімүмкінжайылымдар,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жекеауладағыауылшаруашылығыжануарларынжаюбойыншахалықмұқтажынқанағаттандырумақсатындарезервкеқойылуғатиісжайылымдар,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2525 гектар</w:t>
            </w:r>
          </w:p>
        </w:tc>
      </w:tr>
    </w:tbl>
    <w:p>
      <w:pPr>
        <w:spacing w:after="0"/>
        <w:ind w:left="0"/>
        <w:jc w:val="both"/>
      </w:pPr>
      <w:r>
        <w:rPr>
          <w:rFonts w:ascii="Times New Roman"/>
          <w:b w:val="false"/>
          <w:i w:val="false"/>
          <w:color w:val="000000"/>
          <w:sz w:val="28"/>
        </w:rPr>
        <w:t>
      Елді мекендердегі жеке ауладағы ауыл шаруашылығы жануарларын шалғайдағы жайылымдарға шығару туралы аудан әкімдігінің 10.07.2023 жылғы №154қаулысы негізінде 4025 гектар жер учаскесі халық мұқтажы үшін резервке қалдырылды.</w:t>
      </w:r>
    </w:p>
    <w:p>
      <w:pPr>
        <w:spacing w:after="0"/>
        <w:ind w:left="0"/>
        <w:jc w:val="both"/>
      </w:pPr>
      <w:r>
        <w:rPr>
          <w:rFonts w:ascii="Times New Roman"/>
          <w:b w:val="false"/>
          <w:i w:val="false"/>
          <w:color w:val="000000"/>
          <w:sz w:val="28"/>
        </w:rPr>
        <w:t>
      Жайылымдарды басқару және оларды пайдалану жөніндегі</w:t>
      </w:r>
    </w:p>
    <w:p>
      <w:pPr>
        <w:spacing w:after="0"/>
        <w:ind w:left="0"/>
        <w:jc w:val="both"/>
      </w:pPr>
      <w:r>
        <w:rPr>
          <w:rFonts w:ascii="Times New Roman"/>
          <w:b w:val="false"/>
          <w:i w:val="false"/>
          <w:color w:val="000000"/>
          <w:sz w:val="28"/>
        </w:rPr>
        <w:t>
       жоспардың 2-қосымшасы</w:t>
      </w:r>
    </w:p>
    <w:p>
      <w:pPr>
        <w:spacing w:after="0"/>
        <w:ind w:left="0"/>
        <w:jc w:val="both"/>
      </w:pPr>
      <w:r>
        <w:rPr>
          <w:rFonts w:ascii="Times New Roman"/>
          <w:b w:val="false"/>
          <w:i w:val="false"/>
          <w:color w:val="000000"/>
          <w:sz w:val="28"/>
        </w:rPr>
        <w:t>
      Жайылымдарды геоботаникалық зерттеп-қарау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w:t>
            </w:r>
          </w:p>
          <w:p>
            <w:pPr>
              <w:spacing w:after="20"/>
              <w:ind w:left="20"/>
              <w:jc w:val="both"/>
            </w:pPr>
            <w:r>
              <w:rPr>
                <w:rFonts w:ascii="Times New Roman"/>
                <w:b w:val="false"/>
                <w:i w:val="false"/>
                <w:color w:val="000000"/>
                <w:sz w:val="20"/>
              </w:rPr>
              <w:t>
Басқа жерлер мен алқаптардың атауы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Алқаптүрі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Контурдағыпайыздыққатынасы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Заманауипайдаланылуы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Жалпытүсімділік, гектарынацентнерден (зерттеп-қараужылы)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Орташажылішіндежелінетінөсімдіктердіңтүсімділігі: құрғақмассаныңгектарынацентнерден, азықбірлігініңгектарынацентнерден, қорытылатын протеинніңгектарына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маусымдарбойыншажайылымдықазық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шабылатынжайылым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Г-3а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(26, 62, 78)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жусан-эфемер - эфедр 70%, шалғын-Қаратау жусан-типчак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Сұр-қоңыр топырақтардағы төмен таулы жартылай шөлді жайылымдар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1,8 1,3 14,2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1,2 0,5 5,5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1,1 0,5 2,8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0,8 0,3 1,9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Г-3б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(27, 28, 29, 31, 32, 34, 35, 36, 37, 38, 39, 44, 45, 46, 47, 48, 49, 50, 51, 52, 53, 54, 55, 56, 58, 59, 60, 61, 79, 80, 82, 83, 84, 85, 86, 237, 240, 242, 244, 245, 255, 256, 257)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Шабындық-типчак-эфемерлік - 60%, қаратавскополынно-типчаково-эфемерлік - 20%, типчаково-көп шөпті –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дамымаған сұрғылт-нағыз қоңыр топырақта-рындағы төмен таулы жартылай шөлді жайылымдар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4,5 2,5 44,2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6,2 3,2 33,5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3,0 1,2 8,0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5,4 2,0 13,6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Г-4а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(33, 76, 81)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таулы белдеудің ойпатты шалғынды жайылымдары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1,8 1,3 14,2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1,2 0,5 5,5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1,1 0,5 2,8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0,8 0,3 1,9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Пр-2в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(7, 16, 17, 18, 22, 23, 24, 25, 40, 41, 42, 43, 63, 64, 65, 66, 68, 71, 72, 73, 75, 77, 87, 88, 89, 91, 113, 114, 115, 219, 224, 227, 228, 231, 233, 236, 250, 251, 252, 253, 254)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Солтүстік сероземаларда толық емес және дамымаған саздақтар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етегіндегі жайылымдар сұр-қоңыр топырақтарда және шөлді сұр топырақтарда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3,3 2,3 30,4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2,7 1,6 14,3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2,3 1,1 7,8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1,5 0,6 3,5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(122, 123, 124, 126, 139, 150, 151, 156, 157, 167, 168, 170, 174, 176)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Шөлді белдеудің сұр-қоңыр топырақтарындағы және сұр топырақтарындағы тау етегіндегі жайылымдар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3,6 2,5 23,7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2,6 1,3 17,6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1,3 0,6 2,6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0,8 0,3 2,6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4, 6, 8, 9, 10, 11, 13, 15, 92, 93, 94, 95, 96, 97, 98, 99, 100, 101, 102, 103, 104, 105, 106, 107, 108, 109, 110, 111, 112, 116, 117, 118, 119, 120, 121, 129, 133, 134, 135, 136, 140, 142, 144, 145, 146, 147, 148, 162, 165, 166, 184, 197, 200, 203, 206, 208, 209, 211, 213, 214, 216, 217, 225, 226)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жусанды-эфемерлі - арамшөпті 70%, Қаратау жусанды-эфемерлі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Шөлді белдеудің сұр-қоңыр топырақтарындағы және сұр топырақтарындағы тау етегіндегі жайылымдар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мал жаю</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3,4 2,4 28,2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2,9 1,7 13,0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2,3 1,1 6,4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1,5 0,6 4,3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Пр-3г</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(127, 131, 138,159, 169, 177, 178, 180, 189, 192, 193, 194, 205)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Жантақ.қара сексеуіл, жусан.Тау етегіндегі жазық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Шөлді белдеудің сұр-қоңыр топырақтарындағы және сұр топырақтарындағы тау етегіндегі жайылымдар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2,3 1,2 10,2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1,6 0,5 6,5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Жантақ.қара сексеуіл</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1,2 0,8 13,6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1,4 0,8 12,4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1,9 0,9 9,8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1,3 0,4 4,6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Пр-4в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(20, 67)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каратавско жусан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етегіндегі ойпатты шалғынды жайылымдар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2,9 1,8 21,6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2,6 1,4 11,0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1,5 0,8 4,5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1,3 0,6 3,6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Пр-4е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(3, 5, 14, 132, 141, 149, 155, 160, 173, 181, 182, 183, 186, 188, 191, 195, 198, 199, 202, 204, 207, 210, 215)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түрлі шөптер.мдар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Шөлді белдеудің сұр-қоңыр топырақтарындағы және сұр топырақтарындағы тау етегіндегі жайылы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2,1 1,4 16,9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2,9 1,4 7,4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1,6 0,7 4,1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1,2 0,5 2,3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Пр-6б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(158, 190)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Жантак-біржылдықтұз</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Тұзды батпақтардағы тау етегіндегі ойпатты жайылымдар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1,7 2,1 13,1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1,0 0,5 3,9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2,7 1,2 10,0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1,9 0,6 4,5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(70, 125, 128, 130)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сексеуіл, ақ жерлі жусан. Тау етегіндегі жазық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Құмдар жоталы-бұдырлы бекітілген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3,1 2,2 41,9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4,6 2,8 40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3,5 1,8 17,5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2,1 0,9 6,5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 Жақсартужөніндеұсынылғаншаралар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Қаттықайнатылған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шаруашылығыныңбарлықтүрлерінеарналғанжайылым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1163;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қылқанжапырақты-дәрілік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шаруашылығыныңбарлықтүрлерінеарналғанжайылым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Орташатұздалған,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Арамшөптерменкүресу</w:t>
            </w:r>
          </w:p>
        </w:tc>
      </w:tr>
    </w:tbl>
    <w:p>
      <w:pPr>
        <w:spacing w:after="0"/>
        <w:ind w:left="0"/>
        <w:jc w:val="both"/>
      </w:pPr>
      <w:r>
        <w:rPr>
          <w:rFonts w:ascii="Times New Roman"/>
          <w:b w:val="false"/>
          <w:i w:val="false"/>
          <w:color w:val="000000"/>
          <w:sz w:val="28"/>
        </w:rPr>
        <w:t>
      Жайылымдарды басқару және</w:t>
      </w:r>
    </w:p>
    <w:p>
      <w:pPr>
        <w:spacing w:after="0"/>
        <w:ind w:left="0"/>
        <w:jc w:val="both"/>
      </w:pPr>
      <w:r>
        <w:rPr>
          <w:rFonts w:ascii="Times New Roman"/>
          <w:b w:val="false"/>
          <w:i w:val="false"/>
          <w:color w:val="000000"/>
          <w:sz w:val="28"/>
        </w:rPr>
        <w:t>
      оларды пайдалану жөніндегі</w:t>
      </w:r>
    </w:p>
    <w:p>
      <w:pPr>
        <w:spacing w:after="0"/>
        <w:ind w:left="0"/>
        <w:jc w:val="both"/>
      </w:pPr>
      <w:r>
        <w:rPr>
          <w:rFonts w:ascii="Times New Roman"/>
          <w:b w:val="false"/>
          <w:i w:val="false"/>
          <w:color w:val="000000"/>
          <w:sz w:val="28"/>
        </w:rPr>
        <w:t>
      жоспарға3-қосымша</w:t>
      </w:r>
    </w:p>
    <w:p>
      <w:pPr>
        <w:spacing w:after="0"/>
        <w:ind w:left="0"/>
        <w:jc w:val="both"/>
      </w:pPr>
      <w:r>
        <w:rPr>
          <w:rFonts w:ascii="Times New Roman"/>
          <w:b w:val="false"/>
          <w:i w:val="false"/>
          <w:color w:val="000000"/>
          <w:sz w:val="28"/>
        </w:rPr>
        <w:t>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Жайылымдықинфрақұрылымобъектілері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Жұмысістептұрғанжайылымдықинфрақұрылымобъектілерінің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талапететін,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Суландыруқұрылысжайлары (ұңғымалар, құбырлыжәнешахталықұдықтар,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айдайтынжолдар, малдыаялдатуғаарналғаналаңдар мен суаталаңдары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Қойлардытоғытуғаарналғаныдыстар, қораларжәнеқоршалғанжерлер, жайылымдардыңқоршаулары, шарбақтар (оныңішіндеэлектрлішарбақтар), ауылшаруашылығыжануарларынқоршап-бөлшектепжаюғаарналғанқашалар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bl>
    <w:p>
      <w:pPr>
        <w:spacing w:after="0"/>
        <w:ind w:left="0"/>
        <w:jc w:val="both"/>
      </w:pPr>
      <w:r>
        <w:rPr>
          <w:rFonts w:ascii="Times New Roman"/>
          <w:b w:val="false"/>
          <w:i w:val="false"/>
          <w:color w:val="000000"/>
          <w:sz w:val="28"/>
        </w:rPr>
        <w:t xml:space="preserve">
      Жайылымдарды басқару жәнеоларды </w:t>
      </w:r>
    </w:p>
    <w:p>
      <w:pPr>
        <w:spacing w:after="0"/>
        <w:ind w:left="0"/>
        <w:jc w:val="both"/>
      </w:pPr>
      <w:r>
        <w:rPr>
          <w:rFonts w:ascii="Times New Roman"/>
          <w:b w:val="false"/>
          <w:i w:val="false"/>
          <w:color w:val="000000"/>
          <w:sz w:val="28"/>
        </w:rPr>
        <w:t>
      пайдалану жөніндегіжоспарға 4-қосымша</w:t>
      </w:r>
    </w:p>
    <w:p>
      <w:pPr>
        <w:spacing w:after="0"/>
        <w:ind w:left="0"/>
        <w:jc w:val="both"/>
      </w:pPr>
      <w:r>
        <w:rPr>
          <w:rFonts w:ascii="Times New Roman"/>
          <w:b w:val="false"/>
          <w:i w:val="false"/>
          <w:color w:val="000000"/>
          <w:sz w:val="28"/>
        </w:rPr>
        <w:t>
      1.Шолаққорған ауылдық округі</w:t>
      </w:r>
    </w:p>
    <w:p>
      <w:pPr>
        <w:spacing w:after="0"/>
        <w:ind w:left="0"/>
        <w:jc w:val="both"/>
      </w:pPr>
      <w:r>
        <w:rPr>
          <w:rFonts w:ascii="Times New Roman"/>
          <w:b w:val="false"/>
          <w:i w:val="false"/>
          <w:color w:val="000000"/>
          <w:sz w:val="28"/>
        </w:rPr>
        <w:t>
      Орталығы- Шолаққорған ауылдық округі.</w:t>
      </w:r>
    </w:p>
    <w:p>
      <w:pPr>
        <w:spacing w:after="0"/>
        <w:ind w:left="0"/>
        <w:jc w:val="both"/>
      </w:pPr>
      <w:r>
        <w:rPr>
          <w:rFonts w:ascii="Times New Roman"/>
          <w:b w:val="false"/>
          <w:i w:val="false"/>
          <w:color w:val="000000"/>
          <w:sz w:val="28"/>
        </w:rPr>
        <w:t>
      Елдімекендері - Шолаққорған, Абай, Балдысу, Қарабұлақ.</w:t>
      </w:r>
    </w:p>
    <w:p>
      <w:pPr>
        <w:spacing w:after="0"/>
        <w:ind w:left="0"/>
        <w:jc w:val="both"/>
      </w:pPr>
      <w:r>
        <w:rPr>
          <w:rFonts w:ascii="Times New Roman"/>
          <w:b w:val="false"/>
          <w:i w:val="false"/>
          <w:color w:val="000000"/>
          <w:sz w:val="28"/>
        </w:rPr>
        <w:t xml:space="preserve">
      Халық саны – 18914 адам. </w:t>
      </w:r>
    </w:p>
    <w:p>
      <w:pPr>
        <w:spacing w:after="0"/>
        <w:ind w:left="0"/>
        <w:jc w:val="both"/>
      </w:pPr>
      <w:r>
        <w:rPr>
          <w:rFonts w:ascii="Times New Roman"/>
          <w:b w:val="false"/>
          <w:i w:val="false"/>
          <w:color w:val="000000"/>
          <w:sz w:val="28"/>
        </w:rPr>
        <w:t>
      Округтің жалпы жер көлемі - 270419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41848 гектар;</w:t>
      </w:r>
    </w:p>
    <w:p>
      <w:pPr>
        <w:spacing w:after="0"/>
        <w:ind w:left="0"/>
        <w:jc w:val="both"/>
      </w:pPr>
      <w:r>
        <w:rPr>
          <w:rFonts w:ascii="Times New Roman"/>
          <w:b w:val="false"/>
          <w:i w:val="false"/>
          <w:color w:val="000000"/>
          <w:sz w:val="28"/>
        </w:rPr>
        <w:t>
      жалпы егістік - 2403 гектар;</w:t>
      </w:r>
    </w:p>
    <w:p>
      <w:pPr>
        <w:spacing w:after="0"/>
        <w:ind w:left="0"/>
        <w:jc w:val="both"/>
      </w:pPr>
      <w:r>
        <w:rPr>
          <w:rFonts w:ascii="Times New Roman"/>
          <w:b w:val="false"/>
          <w:i w:val="false"/>
          <w:color w:val="000000"/>
          <w:sz w:val="28"/>
        </w:rPr>
        <w:t>
      жайылымдық жер- 39184 гектар;</w:t>
      </w:r>
    </w:p>
    <w:p>
      <w:pPr>
        <w:spacing w:after="0"/>
        <w:ind w:left="0"/>
        <w:jc w:val="both"/>
      </w:pPr>
      <w:r>
        <w:rPr>
          <w:rFonts w:ascii="Times New Roman"/>
          <w:b w:val="false"/>
          <w:i w:val="false"/>
          <w:color w:val="000000"/>
          <w:sz w:val="28"/>
        </w:rPr>
        <w:t>
      шабындық - 845 гектар;</w:t>
      </w:r>
    </w:p>
    <w:p>
      <w:pPr>
        <w:spacing w:after="0"/>
        <w:ind w:left="0"/>
        <w:jc w:val="both"/>
      </w:pPr>
      <w:r>
        <w:rPr>
          <w:rFonts w:ascii="Times New Roman"/>
          <w:b w:val="false"/>
          <w:i w:val="false"/>
          <w:color w:val="000000"/>
          <w:sz w:val="28"/>
        </w:rPr>
        <w:t>
      көп жылдық екпелер - гектар.</w:t>
      </w:r>
    </w:p>
    <w:p>
      <w:pPr>
        <w:spacing w:after="0"/>
        <w:ind w:left="0"/>
        <w:jc w:val="both"/>
      </w:pPr>
      <w:r>
        <w:rPr>
          <w:rFonts w:ascii="Times New Roman"/>
          <w:b w:val="false"/>
          <w:i w:val="false"/>
          <w:color w:val="000000"/>
          <w:sz w:val="28"/>
        </w:rPr>
        <w:t>
      1-кесте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Иесініңтипі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сәйкестендірунөмірі/ жекесәйкестендірунөмірі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тұлғалардыңаты, әкесініңаты (бар болса), тегінемесезаңдытұлғалардыңатауы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570 144 301 685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Дуанаев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700 227 300 992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Тәжікеев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591 030 301 293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Көкенов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810 517 300 852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Әкен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680 730 302 025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Сәбиев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621 117 302 649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791 008 303 340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Нүсипбеков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580 205 302 991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Ерназаров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741 023 301 703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Қиясов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740 310 302 104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Асқаров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470 301 402 342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Нұрксиева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680 730 302 025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Сәбиев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581 110 402 181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421 205 300 689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Мұсабек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570 903 300 998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Доспанұлы 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740 509 350 156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Алашбаев 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550 925 302 188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Шадманов 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510 801 403 478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Отжанова 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681 121 401 868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Байғараева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611 201 302 178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Барбанов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750 825 302 502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Сариев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530 102 302 000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Қалдыбекова А.О.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370 115 302 017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Шуақбаев Ү.</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650 331 300 748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Насиридинов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600 401 401 505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Нұрпейіс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410 515 303 456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Смайлов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590 605 301 771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Қыпшақбайұлы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480 630 400 832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Масабаев 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560 823 401 586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Маулешова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581 107 400 783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Тұрмаханова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320 509 301 488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Салметов 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810 115 302 576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700 801 303 392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Тәшен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521 223 300 846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Ташенов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780 115 303 714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Джумашев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470 501 403 675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Қарынбаева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770 509 302 984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Есмаганбетова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770 512 301 219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Құрбанқұлов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640 101 416 054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Озганбаева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720 520 302 310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Баймбетов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660 616 300 491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Кемалов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711 210 302 336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Есенбеков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500 314 300 587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Алтыбаев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810 821 301 873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Өсеев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660 716 401 599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Алексеева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661 014 302 100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Махалиев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551 222 300 925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Раманқұлов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710 824 301 849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Қасенұлы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820 302 300 578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Смашов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590 108 301 165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Қалманбаев 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730 202 302 501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Үркінбаева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400 218 301 106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570 521 401 590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Мырзаханқызы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621 020 403 231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Нышанбаева 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470 620 401 953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Айтжанова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690 401 302 404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Тоқбергенов 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750 712 302 419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Жусипов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530 101 409 108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Нұрбекова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860 506 302 085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540 625 401 649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Иманкулова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490 720 301 260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Шалмағамбетұлы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441 214 400 427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Егембердиева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870 322 402 519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Ашетова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700 918 302 102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740 101 309 733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Матенов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610 821 302 106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Насирдинов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860 831 302 499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Сейсенбеков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700 921 300 291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Шадибеков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370 320 301 413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Каратышканов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600 909 301 686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Төлбасиев Ф.</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511 110 301 421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Тілеубергенов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660 513 301 083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Садыбеков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790 719 303 938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Улуксатов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550 623 300 299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Турмаханов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420 310 402 808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Шахарова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610 821 302 106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Насиридинов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590 328 300 470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Талимов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850 615 301 395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Рахашов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541 222 300 884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Назаров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630 928 301 391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Қараулов 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530 128 301 331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Есенбетов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491 110 302 215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Беркинбаев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710 116 301 532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Матенов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641 001 303 223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Ерназаров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390 101 439 089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Барбанов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615030100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Әуелбекова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қойларжәнеешкілер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(еркектоқтылар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Әкімшілік атауы: Шолаққорған ауылдық округі</w:t>
      </w:r>
    </w:p>
    <w:p>
      <w:pPr>
        <w:spacing w:after="0"/>
        <w:ind w:left="0"/>
        <w:jc w:val="both"/>
      </w:pPr>
      <w:r>
        <w:rPr>
          <w:rFonts w:ascii="Times New Roman"/>
          <w:b w:val="false"/>
          <w:i w:val="false"/>
          <w:color w:val="000000"/>
          <w:sz w:val="28"/>
        </w:rPr>
        <w:t>
       Мекенжайы Түркістан облысы ,Созақ ауданы, Шолаққорған ауылы ,Жібек жолы көшесі</w:t>
      </w:r>
    </w:p>
    <w:p>
      <w:pPr>
        <w:spacing w:after="0"/>
        <w:ind w:left="0"/>
        <w:jc w:val="both"/>
      </w:pPr>
      <w:r>
        <w:rPr>
          <w:rFonts w:ascii="Times New Roman"/>
          <w:b w:val="false"/>
          <w:i w:val="false"/>
          <w:color w:val="000000"/>
          <w:sz w:val="28"/>
        </w:rPr>
        <w:t>
       Телефоны 87786985323</w:t>
      </w:r>
    </w:p>
    <w:p>
      <w:pPr>
        <w:spacing w:after="0"/>
        <w:ind w:left="0"/>
        <w:jc w:val="both"/>
      </w:pPr>
      <w:r>
        <w:rPr>
          <w:rFonts w:ascii="Times New Roman"/>
          <w:b w:val="false"/>
          <w:i w:val="false"/>
          <w:color w:val="000000"/>
          <w:sz w:val="28"/>
        </w:rPr>
        <w:t>
       Электрондықпоштасыныңмекенжайыsholakkorgan2013@mail.ru</w:t>
      </w:r>
    </w:p>
    <w:p>
      <w:pPr>
        <w:spacing w:after="0"/>
        <w:ind w:left="0"/>
        <w:jc w:val="both"/>
      </w:pPr>
      <w:r>
        <w:rPr>
          <w:rFonts w:ascii="Times New Roman"/>
          <w:b w:val="false"/>
          <w:i w:val="false"/>
          <w:color w:val="000000"/>
          <w:sz w:val="28"/>
        </w:rPr>
        <w:t>
       Басшынемесеоныңміндетінатқарушы адам</w:t>
      </w:r>
    </w:p>
    <w:p>
      <w:pPr>
        <w:spacing w:after="0"/>
        <w:ind w:left="0"/>
        <w:jc w:val="both"/>
      </w:pPr>
      <w:r>
        <w:rPr>
          <w:rFonts w:ascii="Times New Roman"/>
          <w:b w:val="false"/>
          <w:i w:val="false"/>
          <w:color w:val="000000"/>
          <w:sz w:val="28"/>
        </w:rPr>
        <w:t>
      Есенқабыл Болат</w:t>
      </w:r>
    </w:p>
    <w:p>
      <w:pPr>
        <w:spacing w:after="0"/>
        <w:ind w:left="0"/>
        <w:jc w:val="both"/>
      </w:pPr>
      <w:r>
        <w:rPr>
          <w:rFonts w:ascii="Times New Roman"/>
          <w:b w:val="false"/>
          <w:i w:val="false"/>
          <w:color w:val="000000"/>
          <w:sz w:val="28"/>
        </w:rPr>
        <w:t>
       (электрондықцифрлыққолтаңбасы)</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(аты, әкесініңаты (бар болса), тегі)</w:t>
      </w:r>
    </w:p>
    <w:p>
      <w:pPr>
        <w:spacing w:after="0"/>
        <w:ind w:left="0"/>
        <w:jc w:val="both"/>
      </w:pPr>
      <w:r>
        <w:rPr>
          <w:rFonts w:ascii="Times New Roman"/>
          <w:b w:val="false"/>
          <w:i w:val="false"/>
          <w:color w:val="000000"/>
          <w:sz w:val="28"/>
        </w:rPr>
        <w:t>
      Созақ ауданының Шолаққорған ауылдық округі бойынша құқық белгілейтін құжаттар негізінде жер санаттары,</w:t>
      </w:r>
    </w:p>
    <w:p>
      <w:pPr>
        <w:spacing w:after="0"/>
        <w:ind w:left="0"/>
        <w:jc w:val="both"/>
      </w:pPr>
      <w:r>
        <w:rPr>
          <w:rFonts w:ascii="Times New Roman"/>
          <w:b w:val="false"/>
          <w:i w:val="false"/>
          <w:color w:val="000000"/>
          <w:sz w:val="28"/>
        </w:rPr>
        <w:t>
      жер учаскелерінің меншік иелері және жер пайдаланушылар бөлінісінде әкімшілік-аумақтық бірлік аумағында</w:t>
      </w:r>
    </w:p>
    <w:p>
      <w:pPr>
        <w:spacing w:after="0"/>
        <w:ind w:left="0"/>
        <w:jc w:val="both"/>
      </w:pPr>
      <w:r>
        <w:rPr>
          <w:rFonts w:ascii="Times New Roman"/>
          <w:b w:val="false"/>
          <w:i w:val="false"/>
          <w:color w:val="000000"/>
          <w:sz w:val="28"/>
        </w:rPr>
        <w:t>
      жайылымдардың орналасу схемасы (картасы)</w:t>
      </w:r>
    </w:p>
    <w:p>
      <w:pPr>
        <w:spacing w:after="0"/>
        <w:ind w:left="0"/>
        <w:jc w:val="both"/>
      </w:pPr>
      <w:r>
        <w:rPr>
          <w:rFonts w:ascii="Times New Roman"/>
          <w:b w:val="false"/>
          <w:i w:val="false"/>
          <w:color w:val="000000"/>
          <w:sz w:val="28"/>
        </w:rPr>
        <w:t>
      Жер санаттары: Округтің жалпы жер көлемі –270 419 гектар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082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082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Созақ ауданының Шолаққорған ауылдық округі бойынша жайылым айналымдарының қолайлы схемалары және жайылымдардың, оның ішінде маусымдық жайылымдардың сыртқы және ішкі шекаралары</w:t>
      </w:r>
    </w:p>
    <w:p>
      <w:pPr>
        <w:spacing w:after="0"/>
        <w:ind w:left="0"/>
        <w:jc w:val="both"/>
      </w:pPr>
      <w:r>
        <w:rPr>
          <w:rFonts w:ascii="Times New Roman"/>
          <w:b w:val="false"/>
          <w:i w:val="false"/>
          <w:color w:val="000000"/>
          <w:sz w:val="28"/>
        </w:rPr>
        <w:t>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67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967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III III</w:t>
      </w:r>
    </w:p>
    <w:p>
      <w:pPr>
        <w:spacing w:after="0"/>
        <w:ind w:left="0"/>
        <w:jc w:val="both"/>
      </w:pPr>
      <w:r>
        <w:rPr>
          <w:rFonts w:ascii="Times New Roman"/>
          <w:b w:val="false"/>
          <w:i w:val="false"/>
          <w:color w:val="000000"/>
          <w:sz w:val="28"/>
        </w:rPr>
        <w:t>
      IIIIII</w:t>
      </w:r>
    </w:p>
    <w:p>
      <w:pPr>
        <w:spacing w:after="0"/>
        <w:ind w:left="0"/>
        <w:jc w:val="both"/>
      </w:pPr>
      <w:r>
        <w:rPr>
          <w:rFonts w:ascii="Times New Roman"/>
          <w:b w:val="false"/>
          <w:i w:val="false"/>
          <w:color w:val="000000"/>
          <w:sz w:val="28"/>
        </w:rPr>
        <w:t>
      III</w:t>
      </w:r>
    </w:p>
    <w:p>
      <w:pPr>
        <w:spacing w:after="0"/>
        <w:ind w:left="0"/>
        <w:jc w:val="both"/>
      </w:pPr>
      <w:r>
        <w:rPr>
          <w:rFonts w:ascii="Times New Roman"/>
          <w:b w:val="false"/>
          <w:i w:val="false"/>
          <w:color w:val="000000"/>
          <w:sz w:val="28"/>
        </w:rPr>
        <w:t>
      II</w:t>
      </w:r>
    </w:p>
    <w:p>
      <w:pPr>
        <w:spacing w:after="0"/>
        <w:ind w:left="0"/>
        <w:jc w:val="both"/>
      </w:pPr>
      <w:r>
        <w:rPr>
          <w:rFonts w:ascii="Times New Roman"/>
          <w:b w:val="false"/>
          <w:i w:val="false"/>
          <w:color w:val="000000"/>
          <w:sz w:val="28"/>
        </w:rPr>
        <w:t>
      II III</w:t>
      </w:r>
    </w:p>
    <w:p>
      <w:pPr>
        <w:spacing w:after="0"/>
        <w:ind w:left="0"/>
        <w:jc w:val="both"/>
      </w:pPr>
      <w:r>
        <w:rPr>
          <w:rFonts w:ascii="Times New Roman"/>
          <w:b w:val="false"/>
          <w:i w:val="false"/>
          <w:color w:val="000000"/>
          <w:sz w:val="28"/>
        </w:rPr>
        <w:t>
      II II</w:t>
      </w:r>
    </w:p>
    <w:p>
      <w:pPr>
        <w:spacing w:after="0"/>
        <w:ind w:left="0"/>
        <w:jc w:val="both"/>
      </w:pPr>
      <w:r>
        <w:rPr>
          <w:rFonts w:ascii="Times New Roman"/>
          <w:b w:val="false"/>
          <w:i w:val="false"/>
          <w:color w:val="000000"/>
          <w:sz w:val="28"/>
        </w:rPr>
        <w:t>
      II Абай е.м II</w:t>
      </w:r>
    </w:p>
    <w:p>
      <w:pPr>
        <w:spacing w:after="0"/>
        <w:ind w:left="0"/>
        <w:jc w:val="both"/>
      </w:pPr>
      <w:r>
        <w:rPr>
          <w:rFonts w:ascii="Times New Roman"/>
          <w:b w:val="false"/>
          <w:i w:val="false"/>
          <w:color w:val="000000"/>
          <w:sz w:val="28"/>
        </w:rPr>
        <w:t>
      I II I</w:t>
      </w:r>
    </w:p>
    <w:p>
      <w:pPr>
        <w:spacing w:after="0"/>
        <w:ind w:left="0"/>
        <w:jc w:val="both"/>
      </w:pPr>
      <w:r>
        <w:rPr>
          <w:rFonts w:ascii="Times New Roman"/>
          <w:b w:val="false"/>
          <w:i w:val="false"/>
          <w:color w:val="000000"/>
          <w:sz w:val="28"/>
        </w:rPr>
        <w:t>
      III</w:t>
      </w:r>
    </w:p>
    <w:p>
      <w:pPr>
        <w:spacing w:after="0"/>
        <w:ind w:left="0"/>
        <w:jc w:val="both"/>
      </w:pPr>
      <w:r>
        <w:rPr>
          <w:rFonts w:ascii="Times New Roman"/>
          <w:b w:val="false"/>
          <w:i w:val="false"/>
          <w:color w:val="000000"/>
          <w:sz w:val="28"/>
        </w:rPr>
        <w:t>
      II Шолаққорған</w:t>
      </w:r>
    </w:p>
    <w:p>
      <w:pPr>
        <w:spacing w:after="0"/>
        <w:ind w:left="0"/>
        <w:jc w:val="both"/>
      </w:pPr>
      <w:r>
        <w:rPr>
          <w:rFonts w:ascii="Times New Roman"/>
          <w:b w:val="false"/>
          <w:i w:val="false"/>
          <w:color w:val="000000"/>
          <w:sz w:val="28"/>
        </w:rPr>
        <w:t>
      Қарабұлақ е.м I</w:t>
      </w:r>
    </w:p>
    <w:p>
      <w:pPr>
        <w:spacing w:after="0"/>
        <w:ind w:left="0"/>
        <w:jc w:val="both"/>
      </w:pPr>
      <w:r>
        <w:rPr>
          <w:rFonts w:ascii="Times New Roman"/>
          <w:b w:val="false"/>
          <w:i w:val="false"/>
          <w:color w:val="000000"/>
          <w:sz w:val="28"/>
        </w:rPr>
        <w:t>
      III I</w:t>
      </w:r>
    </w:p>
    <w:p>
      <w:pPr>
        <w:spacing w:after="0"/>
        <w:ind w:left="0"/>
        <w:jc w:val="both"/>
      </w:pPr>
      <w:r>
        <w:rPr>
          <w:rFonts w:ascii="Times New Roman"/>
          <w:b w:val="false"/>
          <w:i w:val="false"/>
          <w:color w:val="000000"/>
          <w:sz w:val="28"/>
        </w:rPr>
        <w:t>
      I Балдысу е.м III</w:t>
      </w:r>
    </w:p>
    <w:p>
      <w:pPr>
        <w:spacing w:after="0"/>
        <w:ind w:left="0"/>
        <w:jc w:val="both"/>
      </w:pPr>
      <w:r>
        <w:rPr>
          <w:rFonts w:ascii="Times New Roman"/>
          <w:b w:val="false"/>
          <w:i w:val="false"/>
          <w:color w:val="000000"/>
          <w:sz w:val="28"/>
        </w:rPr>
        <w:t>
      I</w:t>
      </w:r>
    </w:p>
    <w:p>
      <w:pPr>
        <w:spacing w:after="0"/>
        <w:ind w:left="0"/>
        <w:jc w:val="both"/>
      </w:pPr>
      <w:r>
        <w:rPr>
          <w:rFonts w:ascii="Times New Roman"/>
          <w:b w:val="false"/>
          <w:i w:val="false"/>
          <w:color w:val="000000"/>
          <w:sz w:val="28"/>
        </w:rPr>
        <w:t>
      II</w:t>
      </w:r>
    </w:p>
    <w:p>
      <w:pPr>
        <w:spacing w:after="0"/>
        <w:ind w:left="0"/>
        <w:jc w:val="both"/>
      </w:pPr>
      <w:r>
        <w:rPr>
          <w:rFonts w:ascii="Times New Roman"/>
          <w:b w:val="false"/>
          <w:i w:val="false"/>
          <w:color w:val="000000"/>
          <w:sz w:val="28"/>
        </w:rPr>
        <w:t>
      II</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жайылымдық инфрақұрылым объектілері (өзендер)</w:t>
      </w:r>
    </w:p>
    <w:p>
      <w:pPr>
        <w:spacing w:after="0"/>
        <w:ind w:left="0"/>
        <w:jc w:val="both"/>
      </w:pPr>
      <w:r>
        <w:rPr>
          <w:rFonts w:ascii="Times New Roman"/>
          <w:b w:val="false"/>
          <w:i w:val="false"/>
          <w:color w:val="000000"/>
          <w:sz w:val="28"/>
        </w:rPr>
        <w:t>
      Созақ ауданының Шолаққорған ауылдық округі бойынша жайылым пайдаланушылардың су тұтыну нормасына сәйкес жасалған су көздеріне (көлдерге, өзендерге, тоғандарға, суару немесе суландыру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89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89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Абай е.м</w:t>
      </w:r>
    </w:p>
    <w:p>
      <w:pPr>
        <w:spacing w:after="0"/>
        <w:ind w:left="0"/>
        <w:jc w:val="both"/>
      </w:pPr>
      <w:r>
        <w:rPr>
          <w:rFonts w:ascii="Times New Roman"/>
          <w:b w:val="false"/>
          <w:i w:val="false"/>
          <w:color w:val="000000"/>
          <w:sz w:val="28"/>
        </w:rPr>
        <w:t>
      Шолаққорған</w:t>
      </w:r>
    </w:p>
    <w:p>
      <w:pPr>
        <w:spacing w:after="0"/>
        <w:ind w:left="0"/>
        <w:jc w:val="both"/>
      </w:pPr>
      <w:r>
        <w:rPr>
          <w:rFonts w:ascii="Times New Roman"/>
          <w:b w:val="false"/>
          <w:i w:val="false"/>
          <w:color w:val="000000"/>
          <w:sz w:val="28"/>
        </w:rPr>
        <w:t>
      Қарабұлақ е.м</w:t>
      </w:r>
    </w:p>
    <w:p>
      <w:pPr>
        <w:spacing w:after="0"/>
        <w:ind w:left="0"/>
        <w:jc w:val="both"/>
      </w:pPr>
      <w:r>
        <w:rPr>
          <w:rFonts w:ascii="Times New Roman"/>
          <w:b w:val="false"/>
          <w:i w:val="false"/>
          <w:color w:val="000000"/>
          <w:sz w:val="28"/>
        </w:rPr>
        <w:t>
      Балдысу е.м</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су көздері (өзендер)</w:t>
      </w:r>
    </w:p>
    <w:p>
      <w:pPr>
        <w:spacing w:after="0"/>
        <w:ind w:left="0"/>
        <w:jc w:val="both"/>
      </w:pPr>
      <w:r>
        <w:rPr>
          <w:rFonts w:ascii="Times New Roman"/>
          <w:b w:val="false"/>
          <w:i w:val="false"/>
          <w:color w:val="000000"/>
          <w:sz w:val="28"/>
        </w:rPr>
        <w:t>
      су көздеріне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082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082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Созақ ауданының Шолаққорған ауылдық округі бойынша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және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both"/>
      </w:pPr>
      <w:r>
        <w:rPr>
          <w:rFonts w:ascii="Times New Roman"/>
          <w:b w:val="false"/>
          <w:i w:val="false"/>
          <w:color w:val="000000"/>
          <w:sz w:val="28"/>
        </w:rPr>
        <w:t>
      Абай е.м Шолаққорған</w:t>
      </w:r>
    </w:p>
    <w:p>
      <w:pPr>
        <w:spacing w:after="0"/>
        <w:ind w:left="0"/>
        <w:jc w:val="both"/>
      </w:pPr>
      <w:r>
        <w:rPr>
          <w:rFonts w:ascii="Times New Roman"/>
          <w:b w:val="false"/>
          <w:i w:val="false"/>
          <w:color w:val="000000"/>
          <w:sz w:val="28"/>
        </w:rPr>
        <w:t>
      Қарабұлақ е.м</w:t>
      </w:r>
    </w:p>
    <w:p>
      <w:pPr>
        <w:spacing w:after="0"/>
        <w:ind w:left="0"/>
        <w:jc w:val="both"/>
      </w:pPr>
      <w:r>
        <w:rPr>
          <w:rFonts w:ascii="Times New Roman"/>
          <w:b w:val="false"/>
          <w:i w:val="false"/>
          <w:color w:val="000000"/>
          <w:sz w:val="28"/>
        </w:rPr>
        <w:t>
      Балдысу е.м</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елді мекеннің маңында</w:t>
      </w:r>
    </w:p>
    <w:p>
      <w:pPr>
        <w:spacing w:after="0"/>
        <w:ind w:left="0"/>
        <w:jc w:val="both"/>
      </w:pPr>
      <w:r>
        <w:rPr>
          <w:rFonts w:ascii="Times New Roman"/>
          <w:b w:val="false"/>
          <w:i w:val="false"/>
          <w:color w:val="000000"/>
          <w:sz w:val="28"/>
        </w:rPr>
        <w:t>
      орналасқан жайылымдар</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малын жаю үшін берілетін</w:t>
      </w:r>
    </w:p>
    <w:p>
      <w:pPr>
        <w:spacing w:after="0"/>
        <w:ind w:left="0"/>
        <w:jc w:val="both"/>
      </w:pPr>
      <w:r>
        <w:rPr>
          <w:rFonts w:ascii="Times New Roman"/>
          <w:b w:val="false"/>
          <w:i w:val="false"/>
          <w:color w:val="000000"/>
          <w:sz w:val="28"/>
        </w:rPr>
        <w:t>
      шалғайдағы жайылымдар</w:t>
      </w:r>
    </w:p>
    <w:p>
      <w:pPr>
        <w:spacing w:after="0"/>
        <w:ind w:left="0"/>
        <w:jc w:val="both"/>
      </w:pPr>
      <w:r>
        <w:rPr>
          <w:rFonts w:ascii="Times New Roman"/>
          <w:b w:val="false"/>
          <w:i w:val="false"/>
          <w:color w:val="000000"/>
          <w:sz w:val="28"/>
        </w:rPr>
        <w:t>
      Созақ ауданының Шолаққорған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082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082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III III</w:t>
      </w:r>
    </w:p>
    <w:p>
      <w:pPr>
        <w:spacing w:after="0"/>
        <w:ind w:left="0"/>
        <w:jc w:val="both"/>
      </w:pPr>
      <w:r>
        <w:rPr>
          <w:rFonts w:ascii="Times New Roman"/>
          <w:b w:val="false"/>
          <w:i w:val="false"/>
          <w:color w:val="000000"/>
          <w:sz w:val="28"/>
        </w:rPr>
        <w:t>
      III III</w:t>
      </w:r>
    </w:p>
    <w:p>
      <w:pPr>
        <w:spacing w:after="0"/>
        <w:ind w:left="0"/>
        <w:jc w:val="both"/>
      </w:pPr>
      <w:r>
        <w:rPr>
          <w:rFonts w:ascii="Times New Roman"/>
          <w:b w:val="false"/>
          <w:i w:val="false"/>
          <w:color w:val="000000"/>
          <w:sz w:val="28"/>
        </w:rPr>
        <w:t>
      III</w:t>
      </w:r>
    </w:p>
    <w:p>
      <w:pPr>
        <w:spacing w:after="0"/>
        <w:ind w:left="0"/>
        <w:jc w:val="both"/>
      </w:pPr>
      <w:r>
        <w:rPr>
          <w:rFonts w:ascii="Times New Roman"/>
          <w:b w:val="false"/>
          <w:i w:val="false"/>
          <w:color w:val="000000"/>
          <w:sz w:val="28"/>
        </w:rPr>
        <w:t>
      II</w:t>
      </w:r>
    </w:p>
    <w:p>
      <w:pPr>
        <w:spacing w:after="0"/>
        <w:ind w:left="0"/>
        <w:jc w:val="both"/>
      </w:pPr>
      <w:r>
        <w:rPr>
          <w:rFonts w:ascii="Times New Roman"/>
          <w:b w:val="false"/>
          <w:i w:val="false"/>
          <w:color w:val="000000"/>
          <w:sz w:val="28"/>
        </w:rPr>
        <w:t>
      II III</w:t>
      </w:r>
    </w:p>
    <w:p>
      <w:pPr>
        <w:spacing w:after="0"/>
        <w:ind w:left="0"/>
        <w:jc w:val="both"/>
      </w:pPr>
      <w:r>
        <w:rPr>
          <w:rFonts w:ascii="Times New Roman"/>
          <w:b w:val="false"/>
          <w:i w:val="false"/>
          <w:color w:val="000000"/>
          <w:sz w:val="28"/>
        </w:rPr>
        <w:t>
      II II</w:t>
      </w:r>
    </w:p>
    <w:p>
      <w:pPr>
        <w:spacing w:after="0"/>
        <w:ind w:left="0"/>
        <w:jc w:val="both"/>
      </w:pPr>
      <w:r>
        <w:rPr>
          <w:rFonts w:ascii="Times New Roman"/>
          <w:b w:val="false"/>
          <w:i w:val="false"/>
          <w:color w:val="000000"/>
          <w:sz w:val="28"/>
        </w:rPr>
        <w:t>
      I I Абай е.м II</w:t>
      </w:r>
    </w:p>
    <w:p>
      <w:pPr>
        <w:spacing w:after="0"/>
        <w:ind w:left="0"/>
        <w:jc w:val="both"/>
      </w:pPr>
      <w:r>
        <w:rPr>
          <w:rFonts w:ascii="Times New Roman"/>
          <w:b w:val="false"/>
          <w:i w:val="false"/>
          <w:color w:val="000000"/>
          <w:sz w:val="28"/>
        </w:rPr>
        <w:t>
      I II I</w:t>
      </w:r>
    </w:p>
    <w:p>
      <w:pPr>
        <w:spacing w:after="0"/>
        <w:ind w:left="0"/>
        <w:jc w:val="both"/>
      </w:pPr>
      <w:r>
        <w:rPr>
          <w:rFonts w:ascii="Times New Roman"/>
          <w:b w:val="false"/>
          <w:i w:val="false"/>
          <w:color w:val="000000"/>
          <w:sz w:val="28"/>
        </w:rPr>
        <w:t>
      II</w:t>
      </w:r>
    </w:p>
    <w:p>
      <w:pPr>
        <w:spacing w:after="0"/>
        <w:ind w:left="0"/>
        <w:jc w:val="both"/>
      </w:pPr>
      <w:r>
        <w:rPr>
          <w:rFonts w:ascii="Times New Roman"/>
          <w:b w:val="false"/>
          <w:i w:val="false"/>
          <w:color w:val="000000"/>
          <w:sz w:val="28"/>
        </w:rPr>
        <w:t>
      I I Шолаққорған</w:t>
      </w:r>
    </w:p>
    <w:p>
      <w:pPr>
        <w:spacing w:after="0"/>
        <w:ind w:left="0"/>
        <w:jc w:val="both"/>
      </w:pPr>
      <w:r>
        <w:rPr>
          <w:rFonts w:ascii="Times New Roman"/>
          <w:b w:val="false"/>
          <w:i w:val="false"/>
          <w:color w:val="000000"/>
          <w:sz w:val="28"/>
        </w:rPr>
        <w:t>
      Қарабұлақ е.м I</w:t>
      </w:r>
    </w:p>
    <w:p>
      <w:pPr>
        <w:spacing w:after="0"/>
        <w:ind w:left="0"/>
        <w:jc w:val="both"/>
      </w:pPr>
      <w:r>
        <w:rPr>
          <w:rFonts w:ascii="Times New Roman"/>
          <w:b w:val="false"/>
          <w:i w:val="false"/>
          <w:color w:val="000000"/>
          <w:sz w:val="28"/>
        </w:rPr>
        <w:t>
      II I I</w:t>
      </w:r>
    </w:p>
    <w:p>
      <w:pPr>
        <w:spacing w:after="0"/>
        <w:ind w:left="0"/>
        <w:jc w:val="both"/>
      </w:pPr>
      <w:r>
        <w:rPr>
          <w:rFonts w:ascii="Times New Roman"/>
          <w:b w:val="false"/>
          <w:i w:val="false"/>
          <w:color w:val="000000"/>
          <w:sz w:val="28"/>
        </w:rPr>
        <w:t>
      I Балдысу е.м II I</w:t>
      </w:r>
    </w:p>
    <w:p>
      <w:pPr>
        <w:spacing w:after="0"/>
        <w:ind w:left="0"/>
        <w:jc w:val="both"/>
      </w:pPr>
      <w:r>
        <w:rPr>
          <w:rFonts w:ascii="Times New Roman"/>
          <w:b w:val="false"/>
          <w:i w:val="false"/>
          <w:color w:val="000000"/>
          <w:sz w:val="28"/>
        </w:rPr>
        <w:t>
      I</w:t>
      </w:r>
    </w:p>
    <w:p>
      <w:pPr>
        <w:spacing w:after="0"/>
        <w:ind w:left="0"/>
        <w:jc w:val="both"/>
      </w:pPr>
      <w:r>
        <w:rPr>
          <w:rFonts w:ascii="Times New Roman"/>
          <w:b w:val="false"/>
          <w:i w:val="false"/>
          <w:color w:val="000000"/>
          <w:sz w:val="28"/>
        </w:rPr>
        <w:t>
      II</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Жайылым айналымдарының схемалары ондағы геоботаникалық зерттеп-қарау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009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009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Жайылымдарды басқару жәнеоларды пайдалану </w:t>
      </w:r>
    </w:p>
    <w:p>
      <w:pPr>
        <w:spacing w:after="0"/>
        <w:ind w:left="0"/>
        <w:jc w:val="both"/>
      </w:pPr>
      <w:r>
        <w:rPr>
          <w:rFonts w:ascii="Times New Roman"/>
          <w:b w:val="false"/>
          <w:i w:val="false"/>
          <w:color w:val="000000"/>
          <w:sz w:val="28"/>
        </w:rPr>
        <w:t>
      жөніндегіжоспарға 4-қосымша</w:t>
      </w:r>
    </w:p>
    <w:p>
      <w:pPr>
        <w:spacing w:after="0"/>
        <w:ind w:left="0"/>
        <w:jc w:val="both"/>
      </w:pPr>
      <w:r>
        <w:rPr>
          <w:rFonts w:ascii="Times New Roman"/>
          <w:b w:val="false"/>
          <w:i w:val="false"/>
          <w:color w:val="000000"/>
          <w:sz w:val="28"/>
        </w:rPr>
        <w:t>
      2.Жартытөбе ауылдық округі</w:t>
      </w:r>
    </w:p>
    <w:p>
      <w:pPr>
        <w:spacing w:after="0"/>
        <w:ind w:left="0"/>
        <w:jc w:val="both"/>
      </w:pPr>
      <w:r>
        <w:rPr>
          <w:rFonts w:ascii="Times New Roman"/>
          <w:b w:val="false"/>
          <w:i w:val="false"/>
          <w:color w:val="000000"/>
          <w:sz w:val="28"/>
        </w:rPr>
        <w:t>
      Орталығы- Жартытөбе ауылдық округі.</w:t>
      </w:r>
    </w:p>
    <w:p>
      <w:pPr>
        <w:spacing w:after="0"/>
        <w:ind w:left="0"/>
        <w:jc w:val="both"/>
      </w:pPr>
      <w:r>
        <w:rPr>
          <w:rFonts w:ascii="Times New Roman"/>
          <w:b w:val="false"/>
          <w:i w:val="false"/>
          <w:color w:val="000000"/>
          <w:sz w:val="28"/>
        </w:rPr>
        <w:t>
      Елдімекендері- Жартытөбе, Аққолтық, Бабаата.</w:t>
      </w:r>
    </w:p>
    <w:p>
      <w:pPr>
        <w:spacing w:after="0"/>
        <w:ind w:left="0"/>
        <w:jc w:val="both"/>
      </w:pPr>
      <w:r>
        <w:rPr>
          <w:rFonts w:ascii="Times New Roman"/>
          <w:b w:val="false"/>
          <w:i w:val="false"/>
          <w:color w:val="000000"/>
          <w:sz w:val="28"/>
        </w:rPr>
        <w:t xml:space="preserve">
      Халық саны-3889 адам. Округтің жалпы жер көлемі-310623 гектар </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жер-277181 гектар;</w:t>
      </w:r>
    </w:p>
    <w:p>
      <w:pPr>
        <w:spacing w:after="0"/>
        <w:ind w:left="0"/>
        <w:jc w:val="both"/>
      </w:pPr>
      <w:r>
        <w:rPr>
          <w:rFonts w:ascii="Times New Roman"/>
          <w:b w:val="false"/>
          <w:i w:val="false"/>
          <w:color w:val="000000"/>
          <w:sz w:val="28"/>
        </w:rPr>
        <w:t>
      жалпы егістік-4521 гектар;</w:t>
      </w:r>
    </w:p>
    <w:p>
      <w:pPr>
        <w:spacing w:after="0"/>
        <w:ind w:left="0"/>
        <w:jc w:val="both"/>
      </w:pPr>
      <w:r>
        <w:rPr>
          <w:rFonts w:ascii="Times New Roman"/>
          <w:b w:val="false"/>
          <w:i w:val="false"/>
          <w:color w:val="000000"/>
          <w:sz w:val="28"/>
        </w:rPr>
        <w:t>
      суармалы егістік - 355 гектар;</w:t>
      </w:r>
    </w:p>
    <w:p>
      <w:pPr>
        <w:spacing w:after="0"/>
        <w:ind w:left="0"/>
        <w:jc w:val="both"/>
      </w:pPr>
      <w:r>
        <w:rPr>
          <w:rFonts w:ascii="Times New Roman"/>
          <w:b w:val="false"/>
          <w:i w:val="false"/>
          <w:color w:val="000000"/>
          <w:sz w:val="28"/>
        </w:rPr>
        <w:t>
      тәліми егістік-4166 гектар;</w:t>
      </w:r>
    </w:p>
    <w:p>
      <w:pPr>
        <w:spacing w:after="0"/>
        <w:ind w:left="0"/>
        <w:jc w:val="both"/>
      </w:pPr>
      <w:r>
        <w:rPr>
          <w:rFonts w:ascii="Times New Roman"/>
          <w:b w:val="false"/>
          <w:i w:val="false"/>
          <w:color w:val="000000"/>
          <w:sz w:val="28"/>
        </w:rPr>
        <w:t>
      көп жылдық екпелер-39 гектар;</w:t>
      </w:r>
    </w:p>
    <w:p>
      <w:pPr>
        <w:spacing w:after="0"/>
        <w:ind w:left="0"/>
        <w:jc w:val="both"/>
      </w:pPr>
      <w:r>
        <w:rPr>
          <w:rFonts w:ascii="Times New Roman"/>
          <w:b w:val="false"/>
          <w:i w:val="false"/>
          <w:color w:val="000000"/>
          <w:sz w:val="28"/>
        </w:rPr>
        <w:t>
      жайылымдық егістік-271616 гектар;</w:t>
      </w:r>
    </w:p>
    <w:p>
      <w:pPr>
        <w:spacing w:after="0"/>
        <w:ind w:left="0"/>
        <w:jc w:val="both"/>
      </w:pPr>
      <w:r>
        <w:rPr>
          <w:rFonts w:ascii="Times New Roman"/>
          <w:b w:val="false"/>
          <w:i w:val="false"/>
          <w:color w:val="000000"/>
          <w:sz w:val="28"/>
        </w:rPr>
        <w:t>
      шабындық жер-1005 гектар.</w:t>
      </w:r>
    </w:p>
    <w:p>
      <w:pPr>
        <w:spacing w:after="0"/>
        <w:ind w:left="0"/>
        <w:jc w:val="both"/>
      </w:pPr>
      <w:r>
        <w:rPr>
          <w:rFonts w:ascii="Times New Roman"/>
          <w:b w:val="false"/>
          <w:i w:val="false"/>
          <w:color w:val="000000"/>
          <w:sz w:val="28"/>
        </w:rPr>
        <w:t>
      1-кесте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Иесініңтипі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сәйкестендірунөмірі/ жекесәйкестендірунөмірі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тұлғалардыңаты, әкесініңаты (бар болса), тегінемесезаңдытұлғалардыңатауы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|040364065984|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ЖАНДАРБЕКОВА ҚҰРМАНКҮЛ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|040360013266|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НАЙМАНБАЕВ ТАЛАС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|040264024478|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АККУЛИЕВ САРСЕНБАЙ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|040364042434|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БАЙДҮЙСЕНОВ ТАЛҒАТ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|040360012466|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МАЙУСОВ ҚҰРМАНБЕК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|040364073310|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ЫСМАИЛОВА ГҮЛМИРА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|040364063195|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БЕРДІМҰРАТОВ ТӨРЕХАН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|060464029826|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ДҮЙСЕНБАЕВА ҰЛСЫН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|050260015528|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СЕРІКБАЕВ ҚҰРМАНҒАЗЫ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|040260009819|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ТОҚБАЕВА БЕЙСЕНКҮЛ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|060264034568|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ЖЫҢҒЫЛБАЕВ АЙБОЛ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|180464027201|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БЕКМҰРАТОВ САКЕН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|050360013842000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ОРАЗБЕКОВ АМАНЖОЛ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|041264027960|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АБУОВА АМАНКҮЛ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|040364037827000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ЕДЕНБАЕВ НҰРТАЙ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|101064001408|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НЫСАНБАЕВА БАЗАРКҮЛ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|060364028329000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 ЕРҒАЛИ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|420105401518|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ЖАУЛЫБАЕВА ТЫНЫШТЫҚ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|140164024772|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КЕЛДЕБЕКОВ БІРЖАН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|060660009084|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ДӘРІБАЙҚЫЗЫ ҚАРЛЫҒАШ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|040264024527|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СУЛЕЙМЕНОВА Маржан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|070464028483|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УРКІНБАЕВА ҰЛТУАР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|040264030313|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ШАЙХЫСТАМОВ АБАЙ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|050264028402|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БАЙНЕЕВ ҚАЙРАТ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|050464026740|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БАЙМЫШЕВА ҚАДИША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|040264024567|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САХАНОВА ЖАДАН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|050260015032|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МАҚҰЛБЕКОВ ТӨЛЕБЕК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|040360002042|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ЕРМАНОВ ҚУАНЫШ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|040264023717|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КҮМІСБАЕВ НҰРЛАН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|040264024656|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ШОЙТАНОВ ПЕРНЕБАЙ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|040360013672|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КЕНЖЕКҮЛ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|040264027422|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ИМАНБАЙҰЛЫ ЖАЙЛАУБАЙ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|050260015082|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ТӨЛЕБЕКҚЫЗЫ ҚАНШАЙ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|050264032094|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ӨМІРОВ ЕРЖАН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|040364034776|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ОРАЗБЕКОВ МЕЙРАМБЕК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|040360010569|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ЖҮНІСБЕКОВ ҚАНАТ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|050464027749|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ҚАЙЫРЖАНОВА МАРУА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|040164020719|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АЙДАРБЕКОВ ЖАРАСБАЙ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|040364034121|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МАНАШОВ БІЛІСБЕК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|040360006065|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МОЛДАБЕРГЕНОВА БИБІРАБА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|040264024666|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ШЫНАЛИЕВ ОРАЗБЕК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|040264027442|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ЖАРМАХАНҰЛЫ ТӨРЕХАН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|040264027452|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ЕГЕМБЕРДИЕВ ҚАЙРАТ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|571221300498|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БӘЖІК ӘНУАР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|040260001893|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АЙКЕНОВ ЖЕТКЕРГЕН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|040260008226|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ШАБДАНОВ СҰЛТАН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|040264024725|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БАЙМУРЗАЕВ ОРЫНБАЙ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|040364066269|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ЕЛЕУОВ ӘСЕТ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|170464022356|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ЕЛШІБЕКОВ ЕСКЕРМЕС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|040360004069|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АСАДУЛЛАЕВ ЖАНДОС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|190864006848|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CҮЛЕЙМЕНОВ ЕРЖАН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|040264024329|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ӨТЕБАЕВА ҰЛБОЛСЫН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|040364044921|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БАХАТАЙҰЛЫ КӨПЖАСАР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|040364034756|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ЖҰМАТАЙҰЛЫ ДӘУІР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|040364034141|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ШӘЛІМБЕТОВ НҰРБОЛ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|040364042172|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ТАШМҰРАТОВ АБДЕШ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|040364029764|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ҚАРАЖАНОВ ДАУІР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|040264023727|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ҚҰНАНБЕКОВ ДӘУЛЕТ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|040364054740|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МЫРЗАҚҰЛОВ ДӘУРЕНБЕК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|040264024239|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ТӘЖІБЕКОВ ТОҚТАР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|040364041283|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АБАШОВ ҚУАТ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|050260017188|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ДӘРМЕНҰЛЫ БАҚТИЯР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|040360016191|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АЙЗАДА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|040664027675|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ҮСЕНОВ ЕРКІН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|040664030219|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БІЛІСБАЕВА МИРА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|050164026869|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ЖАҒЫППАРОВА КҮМІСАЙ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|040364043755|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ЖУСИПОВ БЕКБОЛАТ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|060364028428|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БӨЛТЕКБАЕВ РАХМАТУЛЛА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|040664022911|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АППАЗҰЛЫ ҚУАНТАЙ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|060264032741|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ПАРМАНҚҰЛОВ БАЙҒАЛИ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|060360015236|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ЖҰМАТАЙ ӘЛІМ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|080264021788|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ТУРМАХАНОВ ЖАНӘДІЛ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|040364063809|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ЛАБАЗАНОВА РАШАТ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|220364001788|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КӨКЕНОВ НҰРЛЫБЕК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|040364054730|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ЕГЕНОВ ӨРКЕН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|040260002108|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МЫРЗАБЕКОВ ЕРҒАЛИ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|210264016512|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ЖАНДАРБЕКОВ ДАРХАН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|120564020453|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КЕНІШБЕКОВ МҰХТАР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|601010402461|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БЕЙСЕНОВА ГҮЛДАНА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|060964023766|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ҚАСЫМОВ ҚУАНЫШ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|150664009085|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ҚОЖАБЕРГЕНОВ ЛЕСБЕК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|160964007488|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БАБАҚҰЛОВ СЕЙДАХМЕТ ӘБДІРАШҰЛЫ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|040360002399|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ОЗҒАНБАЕВА НУРЖАМАЛ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|181264001281000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КӘРІМОВА ҚАРАКӨЗ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|190864005196|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БАЖИКОВА РЫМКҮЛ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|060164029954000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НҰРТАЕВА ТІЛЕУ МЫРЗАБАЙҚЫЗЫ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|200264007016|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ҚОДАСОВ МҰРАТ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|160964029736|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ҮДЕРБАЙҰЛЫ ПЕРНЕБАЙ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қожалық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|200664001399|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МАҚҰЛБЕКОВ ЕРЖАН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both"/>
      </w:pPr>
      <w:r>
        <w:rPr>
          <w:rFonts w:ascii="Times New Roman"/>
          <w:b w:val="false"/>
          <w:i w:val="false"/>
          <w:color w:val="000000"/>
          <w:sz w:val="28"/>
        </w:rPr>
        <w:t>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қойларжәнеешкілер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(еркектоқтылар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615633200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Аққолтық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615633300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615633100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both"/>
      </w:pPr>
      <w:r>
        <w:rPr>
          <w:rFonts w:ascii="Times New Roman"/>
          <w:b w:val="false"/>
          <w:i w:val="false"/>
          <w:color w:val="000000"/>
          <w:sz w:val="28"/>
        </w:rPr>
        <w:t>
       Жартытөбе ауылдық округі</w:t>
      </w:r>
    </w:p>
    <w:p>
      <w:pPr>
        <w:spacing w:after="0"/>
        <w:ind w:left="0"/>
        <w:jc w:val="both"/>
      </w:pPr>
      <w:r>
        <w:rPr>
          <w:rFonts w:ascii="Times New Roman"/>
          <w:b w:val="false"/>
          <w:i w:val="false"/>
          <w:color w:val="000000"/>
          <w:sz w:val="28"/>
        </w:rPr>
        <w:t>
       Мекенжайы Түркістан облысы ,Созақ ауданы, Жартытөбе ауылдық округі, Шойынбетби көшесі №12</w:t>
      </w:r>
    </w:p>
    <w:p>
      <w:pPr>
        <w:spacing w:after="0"/>
        <w:ind w:left="0"/>
        <w:jc w:val="both"/>
      </w:pPr>
      <w:r>
        <w:rPr>
          <w:rFonts w:ascii="Times New Roman"/>
          <w:b w:val="false"/>
          <w:i w:val="false"/>
          <w:color w:val="000000"/>
          <w:sz w:val="28"/>
        </w:rPr>
        <w:t>
       Телефоны 87254623303</w:t>
      </w:r>
    </w:p>
    <w:p>
      <w:pPr>
        <w:spacing w:after="0"/>
        <w:ind w:left="0"/>
        <w:jc w:val="both"/>
      </w:pPr>
      <w:r>
        <w:rPr>
          <w:rFonts w:ascii="Times New Roman"/>
          <w:b w:val="false"/>
          <w:i w:val="false"/>
          <w:color w:val="000000"/>
          <w:sz w:val="28"/>
        </w:rPr>
        <w:t>
       Электрондық поштасының мекенжайы Jartytobe @mail.ru</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Данияр Жусіпов Елшібекұлы</w:t>
      </w:r>
    </w:p>
    <w:p>
      <w:pPr>
        <w:spacing w:after="0"/>
        <w:ind w:left="0"/>
        <w:jc w:val="both"/>
      </w:pPr>
      <w:r>
        <w:rPr>
          <w:rFonts w:ascii="Times New Roman"/>
          <w:b w:val="false"/>
          <w:i w:val="false"/>
          <w:color w:val="000000"/>
          <w:sz w:val="28"/>
        </w:rPr>
        <w:t>
       (электрондық цифрлық қолтаңбасы)</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(аты, әкесінің аты (бар болса), тегі)</w:t>
      </w:r>
    </w:p>
    <w:p>
      <w:pPr>
        <w:spacing w:after="0"/>
        <w:ind w:left="0"/>
        <w:jc w:val="both"/>
      </w:pPr>
      <w:r>
        <w:rPr>
          <w:rFonts w:ascii="Times New Roman"/>
          <w:b w:val="false"/>
          <w:i w:val="false"/>
          <w:color w:val="000000"/>
          <w:sz w:val="28"/>
        </w:rPr>
        <w:t>
      Созақ ауданының Жартытөбе ауылдық округі бойынша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680200" cy="511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680200" cy="511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213600" cy="1231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213600" cy="1231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384800" cy="1120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384800" cy="1120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Созақ ауданының Жартытөбе ауылдық округі бойынша жайылым айналымдарының қолайлы схемалары</w:t>
      </w:r>
    </w:p>
    <w:p>
      <w:pPr>
        <w:spacing w:after="0"/>
        <w:ind w:left="0"/>
        <w:jc w:val="both"/>
      </w:pPr>
      <w:r>
        <w:rPr>
          <w:rFonts w:ascii="Times New Roman"/>
          <w:b w:val="false"/>
          <w:i w:val="false"/>
          <w:color w:val="000000"/>
          <w:sz w:val="28"/>
        </w:rPr>
        <w:t>
      және жайылымдардың, оның ішінде маусымдық жайылымдардың сыртқы және ішкі шекаралары</w:t>
      </w:r>
    </w:p>
    <w:p>
      <w:pPr>
        <w:spacing w:after="0"/>
        <w:ind w:left="0"/>
        <w:jc w:val="both"/>
      </w:pPr>
      <w:r>
        <w:rPr>
          <w:rFonts w:ascii="Times New Roman"/>
          <w:b w:val="false"/>
          <w:i w:val="false"/>
          <w:color w:val="000000"/>
          <w:sz w:val="28"/>
        </w:rPr>
        <w:t>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xml:space="preserve">
      жайылымдық инфрақұрылым объектілері </w:t>
      </w:r>
    </w:p>
    <w:p>
      <w:pPr>
        <w:spacing w:after="0"/>
        <w:ind w:left="0"/>
        <w:jc w:val="both"/>
      </w:pPr>
      <w:r>
        <w:rPr>
          <w:rFonts w:ascii="Times New Roman"/>
          <w:b w:val="false"/>
          <w:i w:val="false"/>
          <w:color w:val="000000"/>
          <w:sz w:val="28"/>
        </w:rPr>
        <w:t>
      (өзендер)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Созақ ауданының Жартытөбе ауылдық округі бойынша жайылым пайдаланушылардың су тұтыну нормасына сәйкес жасалған су көздеріне (көлдерге, өзендерге, тоғандарға, суару немесе суландыру каналдарына, құбырлы немесе шахталы құдықтарға) қол жеткізу схемасы</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су көздері (өзендер)</w:t>
      </w:r>
    </w:p>
    <w:p>
      <w:pPr>
        <w:spacing w:after="0"/>
        <w:ind w:left="0"/>
        <w:jc w:val="both"/>
      </w:pPr>
      <w:r>
        <w:rPr>
          <w:rFonts w:ascii="Times New Roman"/>
          <w:b w:val="false"/>
          <w:i w:val="false"/>
          <w:color w:val="000000"/>
          <w:sz w:val="28"/>
        </w:rPr>
        <w:t>
      су көздеріне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Созақ ауданының Жартытөбе ауылдық округі бойынша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мен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елді мекен маңында </w:t>
      </w:r>
    </w:p>
    <w:p>
      <w:pPr>
        <w:spacing w:after="0"/>
        <w:ind w:left="0"/>
        <w:jc w:val="both"/>
      </w:pPr>
      <w:r>
        <w:rPr>
          <w:rFonts w:ascii="Times New Roman"/>
          <w:b w:val="false"/>
          <w:i w:val="false"/>
          <w:color w:val="000000"/>
          <w:sz w:val="28"/>
        </w:rPr>
        <w:t>
      орналасқан жайылымдар</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xml:space="preserve">
      малын жаю үшін берілетін </w:t>
      </w:r>
    </w:p>
    <w:p>
      <w:pPr>
        <w:spacing w:after="0"/>
        <w:ind w:left="0"/>
        <w:jc w:val="both"/>
      </w:pPr>
      <w:r>
        <w:rPr>
          <w:rFonts w:ascii="Times New Roman"/>
          <w:b w:val="false"/>
          <w:i w:val="false"/>
          <w:color w:val="000000"/>
          <w:sz w:val="28"/>
        </w:rPr>
        <w:t>
      шалғайдағы жайылым</w:t>
      </w:r>
    </w:p>
    <w:p>
      <w:pPr>
        <w:spacing w:after="0"/>
        <w:ind w:left="0"/>
        <w:jc w:val="both"/>
      </w:pPr>
      <w:r>
        <w:rPr>
          <w:rFonts w:ascii="Times New Roman"/>
          <w:b w:val="false"/>
          <w:i w:val="false"/>
          <w:color w:val="000000"/>
          <w:sz w:val="28"/>
        </w:rPr>
        <w:t>
      Жайылым айналымдарының схемалары ондағы геоботаникалық зерттеп-қарау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35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1356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Жайылымдарды басқару жәнеоларды </w:t>
      </w:r>
    </w:p>
    <w:p>
      <w:pPr>
        <w:spacing w:after="0"/>
        <w:ind w:left="0"/>
        <w:jc w:val="both"/>
      </w:pPr>
      <w:r>
        <w:rPr>
          <w:rFonts w:ascii="Times New Roman"/>
          <w:b w:val="false"/>
          <w:i w:val="false"/>
          <w:color w:val="000000"/>
          <w:sz w:val="28"/>
        </w:rPr>
        <w:t>
      пайдалану жөніндегіжоспарға 4-қосымша</w:t>
      </w:r>
    </w:p>
    <w:p>
      <w:pPr>
        <w:spacing w:after="0"/>
        <w:ind w:left="0"/>
        <w:jc w:val="both"/>
      </w:pPr>
      <w:r>
        <w:rPr>
          <w:rFonts w:ascii="Times New Roman"/>
          <w:b w:val="false"/>
          <w:i w:val="false"/>
          <w:color w:val="000000"/>
          <w:sz w:val="28"/>
        </w:rPr>
        <w:t>
      3. Таукент кенті</w:t>
      </w:r>
    </w:p>
    <w:p>
      <w:pPr>
        <w:spacing w:after="0"/>
        <w:ind w:left="0"/>
        <w:jc w:val="both"/>
      </w:pPr>
      <w:r>
        <w:rPr>
          <w:rFonts w:ascii="Times New Roman"/>
          <w:b w:val="false"/>
          <w:i w:val="false"/>
          <w:color w:val="000000"/>
          <w:sz w:val="28"/>
        </w:rPr>
        <w:t>
      Орталығы-Таукент кенті.</w:t>
      </w:r>
    </w:p>
    <w:p>
      <w:pPr>
        <w:spacing w:after="0"/>
        <w:ind w:left="0"/>
        <w:jc w:val="both"/>
      </w:pPr>
      <w:r>
        <w:rPr>
          <w:rFonts w:ascii="Times New Roman"/>
          <w:b w:val="false"/>
          <w:i w:val="false"/>
          <w:color w:val="000000"/>
          <w:sz w:val="28"/>
        </w:rPr>
        <w:t>
      Халық саны-7537 саны.</w:t>
      </w:r>
    </w:p>
    <w:p>
      <w:pPr>
        <w:spacing w:after="0"/>
        <w:ind w:left="0"/>
        <w:jc w:val="both"/>
      </w:pPr>
      <w:r>
        <w:rPr>
          <w:rFonts w:ascii="Times New Roman"/>
          <w:b w:val="false"/>
          <w:i w:val="false"/>
          <w:color w:val="000000"/>
          <w:sz w:val="28"/>
        </w:rPr>
        <w:t>
      Кенттің жалпы жер көлемі-164147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жер-2324 гектар;</w:t>
      </w:r>
    </w:p>
    <w:p>
      <w:pPr>
        <w:spacing w:after="0"/>
        <w:ind w:left="0"/>
        <w:jc w:val="both"/>
      </w:pPr>
      <w:r>
        <w:rPr>
          <w:rFonts w:ascii="Times New Roman"/>
          <w:b w:val="false"/>
          <w:i w:val="false"/>
          <w:color w:val="000000"/>
          <w:sz w:val="28"/>
        </w:rPr>
        <w:t>
      суармалы егістік-25гектар;</w:t>
      </w:r>
    </w:p>
    <w:p>
      <w:pPr>
        <w:spacing w:after="0"/>
        <w:ind w:left="0"/>
        <w:jc w:val="both"/>
      </w:pPr>
      <w:r>
        <w:rPr>
          <w:rFonts w:ascii="Times New Roman"/>
          <w:b w:val="false"/>
          <w:i w:val="false"/>
          <w:color w:val="000000"/>
          <w:sz w:val="28"/>
        </w:rPr>
        <w:t>
      жайылымдық жер-2299 гектар</w:t>
      </w:r>
    </w:p>
    <w:p>
      <w:pPr>
        <w:spacing w:after="0"/>
        <w:ind w:left="0"/>
        <w:jc w:val="both"/>
      </w:pPr>
      <w:r>
        <w:rPr>
          <w:rFonts w:ascii="Times New Roman"/>
          <w:b w:val="false"/>
          <w:i w:val="false"/>
          <w:color w:val="000000"/>
          <w:sz w:val="28"/>
        </w:rPr>
        <w:t>
       1-кесте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Иесініңтипі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сәйкестендірунөмірі/ жекесәйкестендірунөмірі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тұлғалардыңаты, әкесініңаты (бар болса), тегінемесезаңдытұлғалардыңатауы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Рысқұлов 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00564027192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Абишов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040360012743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Есенбекев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040364066407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Бостанов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051164023341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Жұмақов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520203401752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Егенова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200464005720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Айбатыров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160464017189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Тагиева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111064003367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Асанбаева Ү</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040364042132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040364032958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Есбергенов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620315401353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Мұхымбекова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bl>
    <w:p>
      <w:pPr>
        <w:spacing w:after="0"/>
        <w:ind w:left="0"/>
        <w:jc w:val="both"/>
      </w:pPr>
      <w:r>
        <w:rPr>
          <w:rFonts w:ascii="Times New Roman"/>
          <w:b w:val="false"/>
          <w:i w:val="false"/>
          <w:color w:val="000000"/>
          <w:sz w:val="28"/>
        </w:rPr>
        <w:t>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қойларжәнеешкілер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(еркектоқтылар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Таукент кенті</w:t>
      </w:r>
    </w:p>
    <w:p>
      <w:pPr>
        <w:spacing w:after="0"/>
        <w:ind w:left="0"/>
        <w:jc w:val="both"/>
      </w:pPr>
      <w:r>
        <w:rPr>
          <w:rFonts w:ascii="Times New Roman"/>
          <w:b w:val="false"/>
          <w:i w:val="false"/>
          <w:color w:val="000000"/>
          <w:sz w:val="28"/>
        </w:rPr>
        <w:t>
       Мекенжайы Түркістан облысы, Созақ ауданы, Таукент кенті, 1- ықшамаудан 45А үй</w:t>
      </w:r>
    </w:p>
    <w:p>
      <w:pPr>
        <w:spacing w:after="0"/>
        <w:ind w:left="0"/>
        <w:jc w:val="both"/>
      </w:pPr>
      <w:r>
        <w:rPr>
          <w:rFonts w:ascii="Times New Roman"/>
          <w:b w:val="false"/>
          <w:i w:val="false"/>
          <w:color w:val="000000"/>
          <w:sz w:val="28"/>
        </w:rPr>
        <w:t>
       Телефоны 8725460108</w:t>
      </w:r>
    </w:p>
    <w:p>
      <w:pPr>
        <w:spacing w:after="0"/>
        <w:ind w:left="0"/>
        <w:jc w:val="both"/>
      </w:pPr>
      <w:r>
        <w:rPr>
          <w:rFonts w:ascii="Times New Roman"/>
          <w:b w:val="false"/>
          <w:i w:val="false"/>
          <w:color w:val="000000"/>
          <w:sz w:val="28"/>
        </w:rPr>
        <w:t>
       Электрондықпоштасыныңмекенжайыtaukent_akimat@mail.ru</w:t>
      </w:r>
    </w:p>
    <w:p>
      <w:pPr>
        <w:spacing w:after="0"/>
        <w:ind w:left="0"/>
        <w:jc w:val="both"/>
      </w:pPr>
      <w:r>
        <w:rPr>
          <w:rFonts w:ascii="Times New Roman"/>
          <w:b w:val="false"/>
          <w:i w:val="false"/>
          <w:color w:val="000000"/>
          <w:sz w:val="28"/>
        </w:rPr>
        <w:t>
       Басшынемесеоныңміндетінатқарушы адам</w:t>
      </w:r>
    </w:p>
    <w:p>
      <w:pPr>
        <w:spacing w:after="0"/>
        <w:ind w:left="0"/>
        <w:jc w:val="both"/>
      </w:pPr>
      <w:r>
        <w:rPr>
          <w:rFonts w:ascii="Times New Roman"/>
          <w:b w:val="false"/>
          <w:i w:val="false"/>
          <w:color w:val="000000"/>
          <w:sz w:val="28"/>
        </w:rPr>
        <w:t>
       Даулетбаев Елдос Орынбасарұлы</w:t>
      </w:r>
    </w:p>
    <w:p>
      <w:pPr>
        <w:spacing w:after="0"/>
        <w:ind w:left="0"/>
        <w:jc w:val="both"/>
      </w:pPr>
      <w:r>
        <w:rPr>
          <w:rFonts w:ascii="Times New Roman"/>
          <w:b w:val="false"/>
          <w:i w:val="false"/>
          <w:color w:val="000000"/>
          <w:sz w:val="28"/>
        </w:rPr>
        <w:t>
       (электрондықцифрлыққолтаңбасы)</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(аты, әкесініңаты (бар болса), тегі))</w:t>
      </w:r>
    </w:p>
    <w:p>
      <w:pPr>
        <w:spacing w:after="0"/>
        <w:ind w:left="0"/>
        <w:jc w:val="both"/>
      </w:pPr>
      <w:r>
        <w:rPr>
          <w:rFonts w:ascii="Times New Roman"/>
          <w:b w:val="false"/>
          <w:i w:val="false"/>
          <w:color w:val="000000"/>
          <w:sz w:val="28"/>
        </w:rPr>
        <w:t xml:space="preserve">
      Жайылымдарды басқару жәнеоларды пайдалану </w:t>
      </w:r>
    </w:p>
    <w:p>
      <w:pPr>
        <w:spacing w:after="0"/>
        <w:ind w:left="0"/>
        <w:jc w:val="both"/>
      </w:pPr>
      <w:r>
        <w:rPr>
          <w:rFonts w:ascii="Times New Roman"/>
          <w:b w:val="false"/>
          <w:i w:val="false"/>
          <w:color w:val="000000"/>
          <w:sz w:val="28"/>
        </w:rPr>
        <w:t>
      жөніндегіжоспарға 4-қосымша</w:t>
      </w:r>
    </w:p>
    <w:p>
      <w:pPr>
        <w:spacing w:after="0"/>
        <w:ind w:left="0"/>
        <w:jc w:val="both"/>
      </w:pPr>
      <w:r>
        <w:rPr>
          <w:rFonts w:ascii="Times New Roman"/>
          <w:b w:val="false"/>
          <w:i w:val="false"/>
          <w:color w:val="000000"/>
          <w:sz w:val="28"/>
        </w:rPr>
        <w:t>
      4. Сызған ауылдық округі</w:t>
      </w:r>
    </w:p>
    <w:p>
      <w:pPr>
        <w:spacing w:after="0"/>
        <w:ind w:left="0"/>
        <w:jc w:val="both"/>
      </w:pPr>
      <w:r>
        <w:rPr>
          <w:rFonts w:ascii="Times New Roman"/>
          <w:b w:val="false"/>
          <w:i w:val="false"/>
          <w:color w:val="000000"/>
          <w:sz w:val="28"/>
        </w:rPr>
        <w:t>
      Орталығы - Қозмолдақ ауылдық округі.</w:t>
      </w:r>
    </w:p>
    <w:p>
      <w:pPr>
        <w:spacing w:after="0"/>
        <w:ind w:left="0"/>
        <w:jc w:val="both"/>
      </w:pPr>
      <w:r>
        <w:rPr>
          <w:rFonts w:ascii="Times New Roman"/>
          <w:b w:val="false"/>
          <w:i w:val="false"/>
          <w:color w:val="000000"/>
          <w:sz w:val="28"/>
        </w:rPr>
        <w:t>
      Елдімекендері-Қозмолдақ, Сызған, Басбұлақ, Қайнар.</w:t>
      </w:r>
    </w:p>
    <w:p>
      <w:pPr>
        <w:spacing w:after="0"/>
        <w:ind w:left="0"/>
        <w:jc w:val="both"/>
      </w:pPr>
      <w:r>
        <w:rPr>
          <w:rFonts w:ascii="Times New Roman"/>
          <w:b w:val="false"/>
          <w:i w:val="false"/>
          <w:color w:val="000000"/>
          <w:sz w:val="28"/>
        </w:rPr>
        <w:t>
      Халық саны-4142 адам.</w:t>
      </w:r>
    </w:p>
    <w:p>
      <w:pPr>
        <w:spacing w:after="0"/>
        <w:ind w:left="0"/>
        <w:jc w:val="both"/>
      </w:pPr>
      <w:r>
        <w:rPr>
          <w:rFonts w:ascii="Times New Roman"/>
          <w:b w:val="false"/>
          <w:i w:val="false"/>
          <w:color w:val="000000"/>
          <w:sz w:val="28"/>
        </w:rPr>
        <w:t>
      Жалпы жер көлемі-313871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жер-263535 гектар;</w:t>
      </w:r>
    </w:p>
    <w:p>
      <w:pPr>
        <w:spacing w:after="0"/>
        <w:ind w:left="0"/>
        <w:jc w:val="both"/>
      </w:pPr>
      <w:r>
        <w:rPr>
          <w:rFonts w:ascii="Times New Roman"/>
          <w:b w:val="false"/>
          <w:i w:val="false"/>
          <w:color w:val="000000"/>
          <w:sz w:val="28"/>
        </w:rPr>
        <w:t>
      суармалы егістік-764 гектар;</w:t>
      </w:r>
    </w:p>
    <w:p>
      <w:pPr>
        <w:spacing w:after="0"/>
        <w:ind w:left="0"/>
        <w:jc w:val="both"/>
      </w:pPr>
      <w:r>
        <w:rPr>
          <w:rFonts w:ascii="Times New Roman"/>
          <w:b w:val="false"/>
          <w:i w:val="false"/>
          <w:color w:val="000000"/>
          <w:sz w:val="28"/>
        </w:rPr>
        <w:t>
      көп жылдық екпелер-40гектар;</w:t>
      </w:r>
    </w:p>
    <w:p>
      <w:pPr>
        <w:spacing w:after="0"/>
        <w:ind w:left="0"/>
        <w:jc w:val="both"/>
      </w:pPr>
      <w:r>
        <w:rPr>
          <w:rFonts w:ascii="Times New Roman"/>
          <w:b w:val="false"/>
          <w:i w:val="false"/>
          <w:color w:val="000000"/>
          <w:sz w:val="28"/>
        </w:rPr>
        <w:t>
      шабындық жер-1053 гектар;</w:t>
      </w:r>
    </w:p>
    <w:p>
      <w:pPr>
        <w:spacing w:after="0"/>
        <w:ind w:left="0"/>
        <w:jc w:val="both"/>
      </w:pPr>
      <w:r>
        <w:rPr>
          <w:rFonts w:ascii="Times New Roman"/>
          <w:b w:val="false"/>
          <w:i w:val="false"/>
          <w:color w:val="000000"/>
          <w:sz w:val="28"/>
        </w:rPr>
        <w:t xml:space="preserve">
      жайылымдық жерлер-261678гектар. </w:t>
      </w:r>
    </w:p>
    <w:p>
      <w:pPr>
        <w:spacing w:after="0"/>
        <w:ind w:left="0"/>
        <w:jc w:val="both"/>
      </w:pPr>
      <w:r>
        <w:rPr>
          <w:rFonts w:ascii="Times New Roman"/>
          <w:b w:val="false"/>
          <w:i w:val="false"/>
          <w:color w:val="000000"/>
          <w:sz w:val="28"/>
        </w:rPr>
        <w:t>
       1-кесте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Иесініңтипі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сәйкестендірунөмірі/ жекесәйкестендірунөмірі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тұлғалардыңаты, әкесініңаты (бар болса), тегінемесезаңдытұлғалардыңатауы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Қалмұрзаев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040364038213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Нысанбаев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040364048885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Айтжанова 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040364045167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Бегаділұлы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040360013642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Шоңбаев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040501300593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Сатишов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040409303207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Байназаров Ө</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040364040334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040360012208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Таласбаев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040764021719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Керімтаев 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040364032373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Салманов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040364032363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Саспақова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050364028012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Мырзахметұлы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050264028284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Бажавова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040364069500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Тілікбай 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040364032393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Нұрымов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040364068861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Дүйсебеков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101064008584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Мұхатаева 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040364037939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Қанаев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140264026247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Салманов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Қозмалдақ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Қайнар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Басбұлақ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both"/>
      </w:pPr>
      <w:r>
        <w:rPr>
          <w:rFonts w:ascii="Times New Roman"/>
          <w:b w:val="false"/>
          <w:i w:val="false"/>
          <w:color w:val="000000"/>
          <w:sz w:val="28"/>
        </w:rPr>
        <w:t>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қойларжәнеешкілер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(еркектоқтылар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bl>
    <w:p>
      <w:pPr>
        <w:spacing w:after="0"/>
        <w:ind w:left="0"/>
        <w:jc w:val="both"/>
      </w:pPr>
      <w:r>
        <w:rPr>
          <w:rFonts w:ascii="Times New Roman"/>
          <w:b w:val="false"/>
          <w:i w:val="false"/>
          <w:color w:val="000000"/>
          <w:sz w:val="28"/>
        </w:rPr>
        <w:t>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r>
    </w:tbl>
    <w:p>
      <w:pPr>
        <w:spacing w:after="0"/>
        <w:ind w:left="0"/>
        <w:jc w:val="both"/>
      </w:pPr>
      <w:r>
        <w:rPr>
          <w:rFonts w:ascii="Times New Roman"/>
          <w:b w:val="false"/>
          <w:i w:val="false"/>
          <w:color w:val="000000"/>
          <w:sz w:val="28"/>
        </w:rPr>
        <w:t>
       Сызған ауылдық округі</w:t>
      </w:r>
    </w:p>
    <w:p>
      <w:pPr>
        <w:spacing w:after="0"/>
        <w:ind w:left="0"/>
        <w:jc w:val="both"/>
      </w:pPr>
      <w:r>
        <w:rPr>
          <w:rFonts w:ascii="Times New Roman"/>
          <w:b w:val="false"/>
          <w:i w:val="false"/>
          <w:color w:val="000000"/>
          <w:sz w:val="28"/>
        </w:rPr>
        <w:t>
       Мекенжайы Түркістан облысы, Созақ ауданы, Сызған ауылы, Қ. Тоқмағанбет көшесі</w:t>
      </w:r>
    </w:p>
    <w:p>
      <w:pPr>
        <w:spacing w:after="0"/>
        <w:ind w:left="0"/>
        <w:jc w:val="both"/>
      </w:pPr>
      <w:r>
        <w:rPr>
          <w:rFonts w:ascii="Times New Roman"/>
          <w:b w:val="false"/>
          <w:i w:val="false"/>
          <w:color w:val="000000"/>
          <w:sz w:val="28"/>
        </w:rPr>
        <w:t>
       Телефоны87254639245</w:t>
      </w:r>
    </w:p>
    <w:p>
      <w:pPr>
        <w:spacing w:after="0"/>
        <w:ind w:left="0"/>
        <w:jc w:val="both"/>
      </w:pPr>
      <w:r>
        <w:rPr>
          <w:rFonts w:ascii="Times New Roman"/>
          <w:b w:val="false"/>
          <w:i w:val="false"/>
          <w:color w:val="000000"/>
          <w:sz w:val="28"/>
        </w:rPr>
        <w:t>
       ЭлектрондықпоштасыныңмекенжайыSyzgan39245@mail.ru</w:t>
      </w:r>
    </w:p>
    <w:p>
      <w:pPr>
        <w:spacing w:after="0"/>
        <w:ind w:left="0"/>
        <w:jc w:val="both"/>
      </w:pPr>
      <w:r>
        <w:rPr>
          <w:rFonts w:ascii="Times New Roman"/>
          <w:b w:val="false"/>
          <w:i w:val="false"/>
          <w:color w:val="000000"/>
          <w:sz w:val="28"/>
        </w:rPr>
        <w:t>
       Басшысы: Жаппарқұлов Базар Рахманбердиевич</w:t>
      </w:r>
    </w:p>
    <w:p>
      <w:pPr>
        <w:spacing w:after="0"/>
        <w:ind w:left="0"/>
        <w:jc w:val="both"/>
      </w:pPr>
      <w:r>
        <w:rPr>
          <w:rFonts w:ascii="Times New Roman"/>
          <w:b w:val="false"/>
          <w:i w:val="false"/>
          <w:color w:val="000000"/>
          <w:sz w:val="28"/>
        </w:rPr>
        <w:t>
       Созақ ауданының Сызған ауылдық округі бойынша құқық белгілейтін құжаттар негізінде жер санаттары,</w:t>
      </w:r>
    </w:p>
    <w:p>
      <w:pPr>
        <w:spacing w:after="0"/>
        <w:ind w:left="0"/>
        <w:jc w:val="both"/>
      </w:pPr>
      <w:r>
        <w:rPr>
          <w:rFonts w:ascii="Times New Roman"/>
          <w:b w:val="false"/>
          <w:i w:val="false"/>
          <w:color w:val="000000"/>
          <w:sz w:val="28"/>
        </w:rPr>
        <w:t>
      жер учаскелерінің меншік иелері және жер пайдаланушылар бөлінісінде әкімшілік-аумақтық бірлік аумағында</w:t>
      </w:r>
    </w:p>
    <w:p>
      <w:pPr>
        <w:spacing w:after="0"/>
        <w:ind w:left="0"/>
        <w:jc w:val="both"/>
      </w:pPr>
      <w:r>
        <w:rPr>
          <w:rFonts w:ascii="Times New Roman"/>
          <w:b w:val="false"/>
          <w:i w:val="false"/>
          <w:color w:val="000000"/>
          <w:sz w:val="28"/>
        </w:rPr>
        <w:t>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Созақ ауданының Сызған ауылдық округі бойынша жайылым айналымдарының қолайлы схемалары</w:t>
      </w:r>
    </w:p>
    <w:p>
      <w:pPr>
        <w:spacing w:after="0"/>
        <w:ind w:left="0"/>
        <w:jc w:val="both"/>
      </w:pPr>
      <w:r>
        <w:rPr>
          <w:rFonts w:ascii="Times New Roman"/>
          <w:b w:val="false"/>
          <w:i w:val="false"/>
          <w:color w:val="000000"/>
          <w:sz w:val="28"/>
        </w:rPr>
        <w:t>
       және жайылымдардың, оның ішінде маусымдық жайылымдардың сыртқы және ішкі шекаралары</w:t>
      </w:r>
    </w:p>
    <w:p>
      <w:pPr>
        <w:spacing w:after="0"/>
        <w:ind w:left="0"/>
        <w:jc w:val="both"/>
      </w:pPr>
      <w:r>
        <w:rPr>
          <w:rFonts w:ascii="Times New Roman"/>
          <w:b w:val="false"/>
          <w:i w:val="false"/>
          <w:color w:val="000000"/>
          <w:sz w:val="28"/>
        </w:rPr>
        <w:t>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жайылымдық инфрақұрылым объектілері (өзендер)</w:t>
      </w:r>
    </w:p>
    <w:p>
      <w:pPr>
        <w:spacing w:after="0"/>
        <w:ind w:left="0"/>
        <w:jc w:val="both"/>
      </w:pPr>
      <w:r>
        <w:rPr>
          <w:rFonts w:ascii="Times New Roman"/>
          <w:b w:val="false"/>
          <w:i w:val="false"/>
          <w:color w:val="000000"/>
          <w:sz w:val="28"/>
        </w:rPr>
        <w:t>
      Созақ ауданының Сызған ауылдық округі бойынша жайылым пайдаланушылардың су тұтыну нормасына сәйкес жасалған су көздеріне (көлдерге, өзендерге, тоғандарға, суару немесе суландыру</w:t>
      </w:r>
    </w:p>
    <w:p>
      <w:pPr>
        <w:spacing w:after="0"/>
        <w:ind w:left="0"/>
        <w:jc w:val="both"/>
      </w:pPr>
      <w:r>
        <w:rPr>
          <w:rFonts w:ascii="Times New Roman"/>
          <w:b w:val="false"/>
          <w:i w:val="false"/>
          <w:color w:val="000000"/>
          <w:sz w:val="28"/>
        </w:rPr>
        <w:t>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елді мекен маңында </w:t>
      </w:r>
    </w:p>
    <w:p>
      <w:pPr>
        <w:spacing w:after="0"/>
        <w:ind w:left="0"/>
        <w:jc w:val="both"/>
      </w:pPr>
      <w:r>
        <w:rPr>
          <w:rFonts w:ascii="Times New Roman"/>
          <w:b w:val="false"/>
          <w:i w:val="false"/>
          <w:color w:val="000000"/>
          <w:sz w:val="28"/>
        </w:rPr>
        <w:t>
      орналасқан жайылымдар</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xml:space="preserve">
      малын жаю үшін берілетін </w:t>
      </w:r>
    </w:p>
    <w:p>
      <w:pPr>
        <w:spacing w:after="0"/>
        <w:ind w:left="0"/>
        <w:jc w:val="both"/>
      </w:pPr>
      <w:r>
        <w:rPr>
          <w:rFonts w:ascii="Times New Roman"/>
          <w:b w:val="false"/>
          <w:i w:val="false"/>
          <w:color w:val="000000"/>
          <w:sz w:val="28"/>
        </w:rPr>
        <w:t>
      шалғайдағы жайылым</w:t>
      </w:r>
    </w:p>
    <w:p>
      <w:pPr>
        <w:spacing w:after="0"/>
        <w:ind w:left="0"/>
        <w:jc w:val="both"/>
      </w:pPr>
      <w:r>
        <w:rPr>
          <w:rFonts w:ascii="Times New Roman"/>
          <w:b w:val="false"/>
          <w:i w:val="false"/>
          <w:color w:val="000000"/>
          <w:sz w:val="28"/>
        </w:rPr>
        <w:t>
      Созақ ауданының Сызған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p>
      <w:pPr>
        <w:spacing w:after="0"/>
        <w:ind w:left="0"/>
        <w:jc w:val="both"/>
      </w:pPr>
      <w:r>
        <w:rPr>
          <w:rFonts w:ascii="Times New Roman"/>
          <w:b w:val="false"/>
          <w:i w:val="false"/>
          <w:color w:val="000000"/>
          <w:sz w:val="28"/>
        </w:rPr>
        <w:t>
      Жайылым айналымдарының схемалары ондағы геоботаникалық зерттеп-қарау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66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866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жөніндегіжоспарға 4-қосымша</w:t>
            </w:r>
          </w:p>
        </w:tc>
      </w:tr>
    </w:tbl>
    <w:p>
      <w:pPr>
        <w:spacing w:after="0"/>
        <w:ind w:left="0"/>
        <w:jc w:val="both"/>
      </w:pPr>
      <w:r>
        <w:rPr>
          <w:rFonts w:ascii="Times New Roman"/>
          <w:b w:val="false"/>
          <w:i w:val="false"/>
          <w:color w:val="000000"/>
          <w:sz w:val="28"/>
        </w:rPr>
        <w:t>
      5. Қарақұр ауылдық округі</w:t>
      </w:r>
    </w:p>
    <w:p>
      <w:pPr>
        <w:spacing w:after="0"/>
        <w:ind w:left="0"/>
        <w:jc w:val="both"/>
      </w:pPr>
      <w:r>
        <w:rPr>
          <w:rFonts w:ascii="Times New Roman"/>
          <w:b w:val="false"/>
          <w:i w:val="false"/>
          <w:color w:val="000000"/>
          <w:sz w:val="28"/>
        </w:rPr>
        <w:t>
      Орталығы - Қарақұр ауылдық округі.</w:t>
      </w:r>
    </w:p>
    <w:p>
      <w:pPr>
        <w:spacing w:after="0"/>
        <w:ind w:left="0"/>
        <w:jc w:val="both"/>
      </w:pPr>
      <w:r>
        <w:rPr>
          <w:rFonts w:ascii="Times New Roman"/>
          <w:b w:val="false"/>
          <w:i w:val="false"/>
          <w:color w:val="000000"/>
          <w:sz w:val="28"/>
        </w:rPr>
        <w:t>
      Халық саны-3223 адам.</w:t>
      </w:r>
    </w:p>
    <w:p>
      <w:pPr>
        <w:spacing w:after="0"/>
        <w:ind w:left="0"/>
        <w:jc w:val="both"/>
      </w:pPr>
      <w:r>
        <w:rPr>
          <w:rFonts w:ascii="Times New Roman"/>
          <w:b w:val="false"/>
          <w:i w:val="false"/>
          <w:color w:val="000000"/>
          <w:sz w:val="28"/>
        </w:rPr>
        <w:t>
      Елдімекендері-Қарақұр, Шаға, Раң.</w:t>
      </w:r>
    </w:p>
    <w:p>
      <w:pPr>
        <w:spacing w:after="0"/>
        <w:ind w:left="0"/>
        <w:jc w:val="both"/>
      </w:pPr>
      <w:r>
        <w:rPr>
          <w:rFonts w:ascii="Times New Roman"/>
          <w:b w:val="false"/>
          <w:i w:val="false"/>
          <w:color w:val="000000"/>
          <w:sz w:val="28"/>
        </w:rPr>
        <w:t>
      Округтің жалпы жер көлемі-453861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жер-369969 гектар;</w:t>
      </w:r>
    </w:p>
    <w:p>
      <w:pPr>
        <w:spacing w:after="0"/>
        <w:ind w:left="0"/>
        <w:jc w:val="both"/>
      </w:pPr>
      <w:r>
        <w:rPr>
          <w:rFonts w:ascii="Times New Roman"/>
          <w:b w:val="false"/>
          <w:i w:val="false"/>
          <w:color w:val="000000"/>
          <w:sz w:val="28"/>
        </w:rPr>
        <w:t>
      жалпы егістік -480 гектар;</w:t>
      </w:r>
    </w:p>
    <w:p>
      <w:pPr>
        <w:spacing w:after="0"/>
        <w:ind w:left="0"/>
        <w:jc w:val="both"/>
      </w:pPr>
      <w:r>
        <w:rPr>
          <w:rFonts w:ascii="Times New Roman"/>
          <w:b w:val="false"/>
          <w:i w:val="false"/>
          <w:color w:val="000000"/>
          <w:sz w:val="28"/>
        </w:rPr>
        <w:t>
      суармалы егістік-339 гектар;</w:t>
      </w:r>
    </w:p>
    <w:p>
      <w:pPr>
        <w:spacing w:after="0"/>
        <w:ind w:left="0"/>
        <w:jc w:val="both"/>
      </w:pPr>
      <w:r>
        <w:rPr>
          <w:rFonts w:ascii="Times New Roman"/>
          <w:b w:val="false"/>
          <w:i w:val="false"/>
          <w:color w:val="000000"/>
          <w:sz w:val="28"/>
        </w:rPr>
        <w:t>
      тәліми егістік-141 гектар;</w:t>
      </w:r>
    </w:p>
    <w:p>
      <w:pPr>
        <w:spacing w:after="0"/>
        <w:ind w:left="0"/>
        <w:jc w:val="both"/>
      </w:pPr>
      <w:r>
        <w:rPr>
          <w:rFonts w:ascii="Times New Roman"/>
          <w:b w:val="false"/>
          <w:i w:val="false"/>
          <w:color w:val="000000"/>
          <w:sz w:val="28"/>
        </w:rPr>
        <w:t>
      көп жылдық екпелер-8 гектар;</w:t>
      </w:r>
    </w:p>
    <w:p>
      <w:pPr>
        <w:spacing w:after="0"/>
        <w:ind w:left="0"/>
        <w:jc w:val="both"/>
      </w:pPr>
      <w:r>
        <w:rPr>
          <w:rFonts w:ascii="Times New Roman"/>
          <w:b w:val="false"/>
          <w:i w:val="false"/>
          <w:color w:val="000000"/>
          <w:sz w:val="28"/>
        </w:rPr>
        <w:t>
      шабындық жер-2326 гектар;</w:t>
      </w:r>
    </w:p>
    <w:p>
      <w:pPr>
        <w:spacing w:after="0"/>
        <w:ind w:left="0"/>
        <w:jc w:val="both"/>
      </w:pPr>
      <w:r>
        <w:rPr>
          <w:rFonts w:ascii="Times New Roman"/>
          <w:b w:val="false"/>
          <w:i w:val="false"/>
          <w:color w:val="000000"/>
          <w:sz w:val="28"/>
        </w:rPr>
        <w:t>
      жайылымдық жер-367155 гектар.</w:t>
      </w:r>
    </w:p>
    <w:p>
      <w:pPr>
        <w:spacing w:after="0"/>
        <w:ind w:left="0"/>
        <w:jc w:val="both"/>
      </w:pPr>
      <w:r>
        <w:rPr>
          <w:rFonts w:ascii="Times New Roman"/>
          <w:b w:val="false"/>
          <w:i w:val="false"/>
          <w:color w:val="000000"/>
          <w:sz w:val="28"/>
        </w:rPr>
        <w:t>
      1-кесте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Иесініңтипі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сәйкестендірунөмірі/ жекесәйкестендірунөмірі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тұлғалардыңаты, әкесініңаты (бар болса), тегінемесезаңдытұлғалардыңатауы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060264032353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181164010302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Алтынбекова 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060264033173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140364018785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Қызыхан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200664002703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Байғонов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160364005291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Байғонов 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051264020668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Бегенов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210164021604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Бисенбиев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180564013035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Еламан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040364039698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Жабағыұлы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200964028517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Жақулаев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040364042945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Ибраймов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040760005943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Мақұлбеков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060464027681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Момбеков 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201164019425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Назаров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210864016960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210864023389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130364021258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Садырханова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060364029041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Тұрғанбаев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040360013206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Тұрғанбекұлы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040360013216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Тұрғанбекұлы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230564003086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Шәйменов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200964003277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Үсенов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201164004190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Әділханов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050764020841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Керімханұлы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Айтмаханбет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170840031448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"Арқарбұлақ"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941140001772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Садырханова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641117301991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Бихожаев 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Смайлов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Жақаев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Аяпова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760115301695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Шәйменов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510610300964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Арынов 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470223300900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Мусалимов 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Көпбергенов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740122302013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Лайықұлы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430110401686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Байғонова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660725300820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Мыңжан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410222400683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Құлпейісұлы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Асылбекова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Байгараев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Наханов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Оганджанян 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Асылбеков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Жүмекеов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Сарыбаева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Орынтаев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Жүнісов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881130301832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Утеулиев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850425301104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Умирбеков 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780322302810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Шортанбаев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480405300743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Дастанұлы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Калмаханбетов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940425302002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Құлмахан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Балбаева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850815301977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Танабаев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Үсенов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790629402898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Бимендиева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591023301929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Үсенов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Қарақұр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910125301414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Есжанов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p>
      <w:pPr>
        <w:spacing w:after="0"/>
        <w:ind w:left="0"/>
        <w:jc w:val="both"/>
      </w:pPr>
      <w:r>
        <w:rPr>
          <w:rFonts w:ascii="Times New Roman"/>
          <w:b w:val="false"/>
          <w:i w:val="false"/>
          <w:color w:val="000000"/>
          <w:sz w:val="28"/>
        </w:rPr>
        <w:t>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қойларжәнеешкілер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(еркектоқтылар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r>
    </w:tbl>
    <w:p>
      <w:pPr>
        <w:spacing w:after="0"/>
        <w:ind w:left="0"/>
        <w:jc w:val="both"/>
      </w:pPr>
      <w:r>
        <w:rPr>
          <w:rFonts w:ascii="Times New Roman"/>
          <w:b w:val="false"/>
          <w:i w:val="false"/>
          <w:color w:val="000000"/>
          <w:sz w:val="28"/>
        </w:rPr>
        <w:t>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2226</w:t>
            </w:r>
          </w:p>
        </w:tc>
      </w:tr>
    </w:tbl>
    <w:p>
      <w:pPr>
        <w:spacing w:after="0"/>
        <w:ind w:left="0"/>
        <w:jc w:val="both"/>
      </w:pPr>
      <w:r>
        <w:rPr>
          <w:rFonts w:ascii="Times New Roman"/>
          <w:b w:val="false"/>
          <w:i w:val="false"/>
          <w:color w:val="000000"/>
          <w:sz w:val="28"/>
        </w:rPr>
        <w:t>
      Қарақұр ауылдық округі</w:t>
      </w:r>
    </w:p>
    <w:p>
      <w:pPr>
        <w:spacing w:after="0"/>
        <w:ind w:left="0"/>
        <w:jc w:val="both"/>
      </w:pPr>
      <w:r>
        <w:rPr>
          <w:rFonts w:ascii="Times New Roman"/>
          <w:b w:val="false"/>
          <w:i w:val="false"/>
          <w:color w:val="000000"/>
          <w:sz w:val="28"/>
        </w:rPr>
        <w:t>
       Мекенжайы Түркістан облысы, Созақ ауданы, Қарақұр ауылы, Үсенбай датқа көшесі, 24</w:t>
      </w:r>
    </w:p>
    <w:p>
      <w:pPr>
        <w:spacing w:after="0"/>
        <w:ind w:left="0"/>
        <w:jc w:val="both"/>
      </w:pPr>
      <w:r>
        <w:rPr>
          <w:rFonts w:ascii="Times New Roman"/>
          <w:b w:val="false"/>
          <w:i w:val="false"/>
          <w:color w:val="000000"/>
          <w:sz w:val="28"/>
        </w:rPr>
        <w:t>
       Телефоны87020892017</w:t>
      </w:r>
    </w:p>
    <w:p>
      <w:pPr>
        <w:spacing w:after="0"/>
        <w:ind w:left="0"/>
        <w:jc w:val="both"/>
      </w:pPr>
      <w:r>
        <w:rPr>
          <w:rFonts w:ascii="Times New Roman"/>
          <w:b w:val="false"/>
          <w:i w:val="false"/>
          <w:color w:val="000000"/>
          <w:sz w:val="28"/>
        </w:rPr>
        <w:t>
       Электрондықпоштасыныңмекенжайыkaraqur.akim@mail.ru</w:t>
      </w:r>
    </w:p>
    <w:p>
      <w:pPr>
        <w:spacing w:after="0"/>
        <w:ind w:left="0"/>
        <w:jc w:val="both"/>
      </w:pPr>
      <w:r>
        <w:rPr>
          <w:rFonts w:ascii="Times New Roman"/>
          <w:b w:val="false"/>
          <w:i w:val="false"/>
          <w:color w:val="000000"/>
          <w:sz w:val="28"/>
        </w:rPr>
        <w:t>
       Басшынемесеоныңміндетінатқарушы адам</w:t>
      </w:r>
    </w:p>
    <w:p>
      <w:pPr>
        <w:spacing w:after="0"/>
        <w:ind w:left="0"/>
        <w:jc w:val="both"/>
      </w:pPr>
      <w:r>
        <w:rPr>
          <w:rFonts w:ascii="Times New Roman"/>
          <w:b w:val="false"/>
          <w:i w:val="false"/>
          <w:color w:val="000000"/>
          <w:sz w:val="28"/>
        </w:rPr>
        <w:t>
       Бимендиев Ғалым Абдрашулы</w:t>
      </w:r>
    </w:p>
    <w:p>
      <w:pPr>
        <w:spacing w:after="0"/>
        <w:ind w:left="0"/>
        <w:jc w:val="both"/>
      </w:pPr>
      <w:r>
        <w:rPr>
          <w:rFonts w:ascii="Times New Roman"/>
          <w:b w:val="false"/>
          <w:i w:val="false"/>
          <w:color w:val="000000"/>
          <w:sz w:val="28"/>
        </w:rPr>
        <w:t>
       (электрондықцифрлыққолтаңбасы)</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(аты, әкесініңаты (бар болса), тегі))</w:t>
      </w:r>
    </w:p>
    <w:p>
      <w:pPr>
        <w:spacing w:after="0"/>
        <w:ind w:left="0"/>
        <w:jc w:val="both"/>
      </w:pPr>
      <w:r>
        <w:rPr>
          <w:rFonts w:ascii="Times New Roman"/>
          <w:b w:val="false"/>
          <w:i w:val="false"/>
          <w:color w:val="000000"/>
          <w:sz w:val="28"/>
        </w:rPr>
        <w:t>
      Созақ ауданының Қарақұр ауылдық округі бойынша құқық белгілейтін құжаттар негізінде жер санаттары,</w:t>
      </w:r>
    </w:p>
    <w:p>
      <w:pPr>
        <w:spacing w:after="0"/>
        <w:ind w:left="0"/>
        <w:jc w:val="both"/>
      </w:pPr>
      <w:r>
        <w:rPr>
          <w:rFonts w:ascii="Times New Roman"/>
          <w:b w:val="false"/>
          <w:i w:val="false"/>
          <w:color w:val="000000"/>
          <w:sz w:val="28"/>
        </w:rPr>
        <w:t xml:space="preserve">
      жер учаскелерінің меншік иелері және жер пайдаланушылар бөлінісінде әкімшілік-аумақтық бірлік аумағында </w:t>
      </w:r>
    </w:p>
    <w:p>
      <w:pPr>
        <w:spacing w:after="0"/>
        <w:ind w:left="0"/>
        <w:jc w:val="both"/>
      </w:pPr>
      <w:r>
        <w:rPr>
          <w:rFonts w:ascii="Times New Roman"/>
          <w:b w:val="false"/>
          <w:i w:val="false"/>
          <w:color w:val="000000"/>
          <w:sz w:val="28"/>
        </w:rPr>
        <w:t>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Созақ ауданының Қарақұр ауылдық округі</w:t>
      </w:r>
    </w:p>
    <w:p>
      <w:pPr>
        <w:spacing w:after="0"/>
        <w:ind w:left="0"/>
        <w:jc w:val="both"/>
      </w:pPr>
      <w:r>
        <w:rPr>
          <w:rFonts w:ascii="Times New Roman"/>
          <w:b w:val="false"/>
          <w:i w:val="false"/>
          <w:color w:val="000000"/>
          <w:sz w:val="28"/>
        </w:rPr>
        <w:t>
      Жайылым айналымдарының қолайлы схемалары және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xml:space="preserve">
      жайылымдық инфрақұрылым объектілері </w:t>
      </w:r>
    </w:p>
    <w:p>
      <w:pPr>
        <w:spacing w:after="0"/>
        <w:ind w:left="0"/>
        <w:jc w:val="both"/>
      </w:pPr>
      <w:r>
        <w:rPr>
          <w:rFonts w:ascii="Times New Roman"/>
          <w:b w:val="false"/>
          <w:i w:val="false"/>
          <w:color w:val="000000"/>
          <w:sz w:val="28"/>
        </w:rPr>
        <w:t>
      (өзендер)</w:t>
      </w:r>
    </w:p>
    <w:p>
      <w:pPr>
        <w:spacing w:after="0"/>
        <w:ind w:left="0"/>
        <w:jc w:val="both"/>
      </w:pPr>
      <w:r>
        <w:rPr>
          <w:rFonts w:ascii="Times New Roman"/>
          <w:b w:val="false"/>
          <w:i w:val="false"/>
          <w:color w:val="000000"/>
          <w:sz w:val="28"/>
        </w:rPr>
        <w:t>
      Созақ ауданының Қарақұр ауылдық округі бойынша жайылым пайдаланушылардың су тұтыну нормасына сәйкес жасалған су көздеріне (көлдерге, өзендерге, тоғандарға, суару немесе суландыру</w:t>
      </w:r>
    </w:p>
    <w:p>
      <w:pPr>
        <w:spacing w:after="0"/>
        <w:ind w:left="0"/>
        <w:jc w:val="both"/>
      </w:pPr>
      <w:r>
        <w:rPr>
          <w:rFonts w:ascii="Times New Roman"/>
          <w:b w:val="false"/>
          <w:i w:val="false"/>
          <w:color w:val="000000"/>
          <w:sz w:val="28"/>
        </w:rPr>
        <w:t>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су көздері (өзендер)</w:t>
      </w:r>
    </w:p>
    <w:p>
      <w:pPr>
        <w:spacing w:after="0"/>
        <w:ind w:left="0"/>
        <w:jc w:val="both"/>
      </w:pPr>
      <w:r>
        <w:rPr>
          <w:rFonts w:ascii="Times New Roman"/>
          <w:b w:val="false"/>
          <w:i w:val="false"/>
          <w:color w:val="000000"/>
          <w:sz w:val="28"/>
        </w:rPr>
        <w:t>
      су көздеріне қол жеткізу схемасы</w:t>
      </w:r>
    </w:p>
    <w:p>
      <w:pPr>
        <w:spacing w:after="0"/>
        <w:ind w:left="0"/>
        <w:jc w:val="both"/>
      </w:pPr>
      <w:r>
        <w:rPr>
          <w:rFonts w:ascii="Times New Roman"/>
          <w:b w:val="false"/>
          <w:i w:val="false"/>
          <w:color w:val="000000"/>
          <w:sz w:val="28"/>
        </w:rPr>
        <w:t>
      Созақ ауданының Қарақұр ауылдық округі бойынша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мен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елді мекен маңында </w:t>
      </w:r>
    </w:p>
    <w:p>
      <w:pPr>
        <w:spacing w:after="0"/>
        <w:ind w:left="0"/>
        <w:jc w:val="both"/>
      </w:pPr>
      <w:r>
        <w:rPr>
          <w:rFonts w:ascii="Times New Roman"/>
          <w:b w:val="false"/>
          <w:i w:val="false"/>
          <w:color w:val="000000"/>
          <w:sz w:val="28"/>
        </w:rPr>
        <w:t>
      орналасқан жайылымдар</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xml:space="preserve">
      малын жаю үшін берілетін </w:t>
      </w:r>
    </w:p>
    <w:p>
      <w:pPr>
        <w:spacing w:after="0"/>
        <w:ind w:left="0"/>
        <w:jc w:val="both"/>
      </w:pPr>
      <w:r>
        <w:rPr>
          <w:rFonts w:ascii="Times New Roman"/>
          <w:b w:val="false"/>
          <w:i w:val="false"/>
          <w:color w:val="000000"/>
          <w:sz w:val="28"/>
        </w:rPr>
        <w:t>
      шалғайдағы жайылым</w:t>
      </w:r>
    </w:p>
    <w:p>
      <w:pPr>
        <w:spacing w:after="0"/>
        <w:ind w:left="0"/>
        <w:jc w:val="both"/>
      </w:pPr>
      <w:r>
        <w:rPr>
          <w:rFonts w:ascii="Times New Roman"/>
          <w:b w:val="false"/>
          <w:i w:val="false"/>
          <w:color w:val="000000"/>
          <w:sz w:val="28"/>
        </w:rPr>
        <w:t>
      Созақ ауданының Қарақұр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p>
      <w:pPr>
        <w:spacing w:after="0"/>
        <w:ind w:left="0"/>
        <w:jc w:val="both"/>
      </w:pPr>
      <w:r>
        <w:rPr>
          <w:rFonts w:ascii="Times New Roman"/>
          <w:b w:val="false"/>
          <w:i w:val="false"/>
          <w:color w:val="000000"/>
          <w:sz w:val="28"/>
        </w:rPr>
        <w:t>
      Жайылым айналымдарының схемалары ондағы геоботаникалық зерттеп-қарау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167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1167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Жайылымдарды басқару және</w:t>
      </w:r>
    </w:p>
    <w:p>
      <w:pPr>
        <w:spacing w:after="0"/>
        <w:ind w:left="0"/>
        <w:jc w:val="both"/>
      </w:pPr>
      <w:r>
        <w:rPr>
          <w:rFonts w:ascii="Times New Roman"/>
          <w:b w:val="false"/>
          <w:i w:val="false"/>
          <w:color w:val="000000"/>
          <w:sz w:val="28"/>
        </w:rPr>
        <w:t>
      оларды пайдалану жөніндегіжоспарға 4-қосымша</w:t>
      </w:r>
    </w:p>
    <w:p>
      <w:pPr>
        <w:spacing w:after="0"/>
        <w:ind w:left="0"/>
        <w:jc w:val="both"/>
      </w:pPr>
      <w:r>
        <w:rPr>
          <w:rFonts w:ascii="Times New Roman"/>
          <w:b w:val="false"/>
          <w:i w:val="false"/>
          <w:color w:val="000000"/>
          <w:sz w:val="28"/>
        </w:rPr>
        <w:t>
      6. Қаратау ауылдық округі</w:t>
      </w:r>
    </w:p>
    <w:p>
      <w:pPr>
        <w:spacing w:after="0"/>
        <w:ind w:left="0"/>
        <w:jc w:val="both"/>
      </w:pPr>
      <w:r>
        <w:rPr>
          <w:rFonts w:ascii="Times New Roman"/>
          <w:b w:val="false"/>
          <w:i w:val="false"/>
          <w:color w:val="000000"/>
          <w:sz w:val="28"/>
        </w:rPr>
        <w:t>
      Орталығы-Қаратау ауылдық округі.</w:t>
      </w:r>
    </w:p>
    <w:p>
      <w:pPr>
        <w:spacing w:after="0"/>
        <w:ind w:left="0"/>
        <w:jc w:val="both"/>
      </w:pPr>
      <w:r>
        <w:rPr>
          <w:rFonts w:ascii="Times New Roman"/>
          <w:b w:val="false"/>
          <w:i w:val="false"/>
          <w:color w:val="000000"/>
          <w:sz w:val="28"/>
        </w:rPr>
        <w:t>
      Елдімекендері-Қаратау,Ақсүмбе, Сарыжаз.</w:t>
      </w:r>
    </w:p>
    <w:p>
      <w:pPr>
        <w:spacing w:after="0"/>
        <w:ind w:left="0"/>
        <w:jc w:val="both"/>
      </w:pPr>
      <w:r>
        <w:rPr>
          <w:rFonts w:ascii="Times New Roman"/>
          <w:b w:val="false"/>
          <w:i w:val="false"/>
          <w:color w:val="000000"/>
          <w:sz w:val="28"/>
        </w:rPr>
        <w:t>
      Халық саны-2145 адам.</w:t>
      </w:r>
    </w:p>
    <w:p>
      <w:pPr>
        <w:spacing w:after="0"/>
        <w:ind w:left="0"/>
        <w:jc w:val="both"/>
      </w:pPr>
      <w:r>
        <w:rPr>
          <w:rFonts w:ascii="Times New Roman"/>
          <w:b w:val="false"/>
          <w:i w:val="false"/>
          <w:color w:val="000000"/>
          <w:sz w:val="28"/>
        </w:rPr>
        <w:t>
      Округтің жалпы жер көлемі-614399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жер-587544 гектар;</w:t>
      </w:r>
    </w:p>
    <w:p>
      <w:pPr>
        <w:spacing w:after="0"/>
        <w:ind w:left="0"/>
        <w:jc w:val="both"/>
      </w:pPr>
      <w:r>
        <w:rPr>
          <w:rFonts w:ascii="Times New Roman"/>
          <w:b w:val="false"/>
          <w:i w:val="false"/>
          <w:color w:val="000000"/>
          <w:sz w:val="28"/>
        </w:rPr>
        <w:t>
      жалпы егістік - 192 гектар;</w:t>
      </w:r>
    </w:p>
    <w:p>
      <w:pPr>
        <w:spacing w:after="0"/>
        <w:ind w:left="0"/>
        <w:jc w:val="both"/>
      </w:pPr>
      <w:r>
        <w:rPr>
          <w:rFonts w:ascii="Times New Roman"/>
          <w:b w:val="false"/>
          <w:i w:val="false"/>
          <w:color w:val="000000"/>
          <w:sz w:val="28"/>
        </w:rPr>
        <w:t>
      суармалы егістік - 189 гектар;</w:t>
      </w:r>
    </w:p>
    <w:p>
      <w:pPr>
        <w:spacing w:after="0"/>
        <w:ind w:left="0"/>
        <w:jc w:val="both"/>
      </w:pPr>
      <w:r>
        <w:rPr>
          <w:rFonts w:ascii="Times New Roman"/>
          <w:b w:val="false"/>
          <w:i w:val="false"/>
          <w:color w:val="000000"/>
          <w:sz w:val="28"/>
        </w:rPr>
        <w:t>
      тәліми егістік-3 гектар;</w:t>
      </w:r>
    </w:p>
    <w:p>
      <w:pPr>
        <w:spacing w:after="0"/>
        <w:ind w:left="0"/>
        <w:jc w:val="both"/>
      </w:pPr>
      <w:r>
        <w:rPr>
          <w:rFonts w:ascii="Times New Roman"/>
          <w:b w:val="false"/>
          <w:i w:val="false"/>
          <w:color w:val="000000"/>
          <w:sz w:val="28"/>
        </w:rPr>
        <w:t>
      көп жылдық екпелер-36 гектар;</w:t>
      </w:r>
    </w:p>
    <w:p>
      <w:pPr>
        <w:spacing w:after="0"/>
        <w:ind w:left="0"/>
        <w:jc w:val="both"/>
      </w:pPr>
      <w:r>
        <w:rPr>
          <w:rFonts w:ascii="Times New Roman"/>
          <w:b w:val="false"/>
          <w:i w:val="false"/>
          <w:color w:val="000000"/>
          <w:sz w:val="28"/>
        </w:rPr>
        <w:t>
      жайылымдықжер-586216 гектар;</w:t>
      </w:r>
    </w:p>
    <w:p>
      <w:pPr>
        <w:spacing w:after="0"/>
        <w:ind w:left="0"/>
        <w:jc w:val="both"/>
      </w:pPr>
      <w:r>
        <w:rPr>
          <w:rFonts w:ascii="Times New Roman"/>
          <w:b w:val="false"/>
          <w:i w:val="false"/>
          <w:color w:val="000000"/>
          <w:sz w:val="28"/>
        </w:rPr>
        <w:t>
      шабындық жер-1100 гектар.</w:t>
      </w:r>
    </w:p>
    <w:p>
      <w:pPr>
        <w:spacing w:after="0"/>
        <w:ind w:left="0"/>
        <w:jc w:val="both"/>
      </w:pPr>
      <w:r>
        <w:rPr>
          <w:rFonts w:ascii="Times New Roman"/>
          <w:b w:val="false"/>
          <w:i w:val="false"/>
          <w:color w:val="000000"/>
          <w:sz w:val="28"/>
        </w:rPr>
        <w:t>
      1-кесте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Иесініңтипі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сәйкестендірунөмірі/ жекесәйкестендірунөмірі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тұлғалардыңаты, әкесініңаты (бар болса), тегінемесезаңдытұлғалардыңатауы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040364052992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Абилдаева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170464032412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Жаманкеев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220264000072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Жораев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050664025254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Қабылов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180764009212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Сапарбаев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050260014708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Смайлов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070164025894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Әбдімәліков 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060264034677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Асқарбаев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050264030258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Аширбеков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040364041233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Аяпова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050264033429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Ө</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151264005358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040364036277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Естанұлы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040364048280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Жұмеков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040364038045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Мырзакеримов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211264021155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Ракишев 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060464028957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 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040364035546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Тұрлыбеков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050160014348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Бакиров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040364066308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Қалдыбаев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040364073043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Қанайқызы 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640617302003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Қуанышбаев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040360010451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Құлтай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040360013533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Ермаханов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210864005698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Жәнібек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180164018775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Бекенова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040364073443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Төлепбергенов 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581310276094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Қалжеков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191064027011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Садуақасов 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210564002830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Абдирова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220864038824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Тәжібеков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210964022275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Көпбергенов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690205302220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Әбілдаев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810127301226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Жанұзақ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210864023389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060264032353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111064003367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Асанбекова Ү</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Тайқоңыр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150964005698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Абдраев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201164004190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Әділханов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810407301446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Жанболатұлы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471231400091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Оңлыбаева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Тайқоңыр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680427302286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Көпбергенов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981206300411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Әділханов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130764011483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Сейтқазы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Бақырлы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Ақсүмбе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Саржаз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қойларжәнеешкілер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(еркектоқтылар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bl>
    <w:p>
      <w:pPr>
        <w:spacing w:after="0"/>
        <w:ind w:left="0"/>
        <w:jc w:val="both"/>
      </w:pPr>
      <w:r>
        <w:rPr>
          <w:rFonts w:ascii="Times New Roman"/>
          <w:b w:val="false"/>
          <w:i w:val="false"/>
          <w:color w:val="000000"/>
          <w:sz w:val="28"/>
        </w:rPr>
        <w:t>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Қаратау ауылдық округі</w:t>
      </w:r>
    </w:p>
    <w:p>
      <w:pPr>
        <w:spacing w:after="0"/>
        <w:ind w:left="0"/>
        <w:jc w:val="both"/>
      </w:pPr>
      <w:r>
        <w:rPr>
          <w:rFonts w:ascii="Times New Roman"/>
          <w:b w:val="false"/>
          <w:i w:val="false"/>
          <w:color w:val="000000"/>
          <w:sz w:val="28"/>
        </w:rPr>
        <w:t>
       Мекенжайы Түркістан облысы, Созақ ауданы, Қаратау ауылы, Жиенбет батыр көшесі</w:t>
      </w:r>
    </w:p>
    <w:p>
      <w:pPr>
        <w:spacing w:after="0"/>
        <w:ind w:left="0"/>
        <w:jc w:val="both"/>
      </w:pPr>
      <w:r>
        <w:rPr>
          <w:rFonts w:ascii="Times New Roman"/>
          <w:b w:val="false"/>
          <w:i w:val="false"/>
          <w:color w:val="000000"/>
          <w:sz w:val="28"/>
        </w:rPr>
        <w:t>
       Телефоны87254638553</w:t>
      </w:r>
    </w:p>
    <w:p>
      <w:pPr>
        <w:spacing w:after="0"/>
        <w:ind w:left="0"/>
        <w:jc w:val="both"/>
      </w:pPr>
      <w:r>
        <w:rPr>
          <w:rFonts w:ascii="Times New Roman"/>
          <w:b w:val="false"/>
          <w:i w:val="false"/>
          <w:color w:val="000000"/>
          <w:sz w:val="28"/>
        </w:rPr>
        <w:t>
       ЭлектрондықпоштасыныңмекенжайыKaratau-akimat@mail.ru</w:t>
      </w:r>
    </w:p>
    <w:p>
      <w:pPr>
        <w:spacing w:after="0"/>
        <w:ind w:left="0"/>
        <w:jc w:val="both"/>
      </w:pPr>
      <w:r>
        <w:rPr>
          <w:rFonts w:ascii="Times New Roman"/>
          <w:b w:val="false"/>
          <w:i w:val="false"/>
          <w:color w:val="000000"/>
          <w:sz w:val="28"/>
        </w:rPr>
        <w:t>
       Басшынемесеоныңміндетінатқарушы адам</w:t>
      </w:r>
    </w:p>
    <w:p>
      <w:pPr>
        <w:spacing w:after="0"/>
        <w:ind w:left="0"/>
        <w:jc w:val="both"/>
      </w:pPr>
      <w:r>
        <w:rPr>
          <w:rFonts w:ascii="Times New Roman"/>
          <w:b w:val="false"/>
          <w:i w:val="false"/>
          <w:color w:val="000000"/>
          <w:sz w:val="28"/>
        </w:rPr>
        <w:t>
       Ермахан Оразхан Нысанбекұлы</w:t>
      </w:r>
    </w:p>
    <w:p>
      <w:pPr>
        <w:spacing w:after="0"/>
        <w:ind w:left="0"/>
        <w:jc w:val="both"/>
      </w:pPr>
      <w:r>
        <w:rPr>
          <w:rFonts w:ascii="Times New Roman"/>
          <w:b w:val="false"/>
          <w:i w:val="false"/>
          <w:color w:val="000000"/>
          <w:sz w:val="28"/>
        </w:rPr>
        <w:t>
       (электрондықцифрлыққолтаңбасы)</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(аты, әкесініңаты (бар болса), тегі))</w:t>
      </w:r>
    </w:p>
    <w:p>
      <w:pPr>
        <w:spacing w:after="0"/>
        <w:ind w:left="0"/>
        <w:jc w:val="both"/>
      </w:pPr>
      <w:r>
        <w:rPr>
          <w:rFonts w:ascii="Times New Roman"/>
          <w:b w:val="false"/>
          <w:i w:val="false"/>
          <w:color w:val="000000"/>
          <w:sz w:val="28"/>
        </w:rPr>
        <w:t>
      Созақ ауданының Қаратау ауылдық округі бойынша құқықбелгілейтін құжаттар негізінде жер санаттары,</w:t>
      </w:r>
    </w:p>
    <w:p>
      <w:pPr>
        <w:spacing w:after="0"/>
        <w:ind w:left="0"/>
        <w:jc w:val="both"/>
      </w:pPr>
      <w:r>
        <w:rPr>
          <w:rFonts w:ascii="Times New Roman"/>
          <w:b w:val="false"/>
          <w:i w:val="false"/>
          <w:color w:val="000000"/>
          <w:sz w:val="28"/>
        </w:rPr>
        <w:t xml:space="preserve">
      жер учаскелерінің меншік иелері және жер пайдаланушылар бөлінісінде әкімшілік-аумақтық бірлік аумағында </w:t>
      </w:r>
    </w:p>
    <w:p>
      <w:pPr>
        <w:spacing w:after="0"/>
        <w:ind w:left="0"/>
        <w:jc w:val="both"/>
      </w:pPr>
      <w:r>
        <w:rPr>
          <w:rFonts w:ascii="Times New Roman"/>
          <w:b w:val="false"/>
          <w:i w:val="false"/>
          <w:color w:val="000000"/>
          <w:sz w:val="28"/>
        </w:rPr>
        <w:t>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Созақ ауданының Қаратау ауылдық округі бойынша жайылым айналымдарының қолайлы схемалары және жайылымдардың, оның ішінде маусымдық жайылымдардың сыртқы және ішкі шекаралары</w:t>
      </w:r>
    </w:p>
    <w:p>
      <w:pPr>
        <w:spacing w:after="0"/>
        <w:ind w:left="0"/>
        <w:jc w:val="both"/>
      </w:pPr>
      <w:r>
        <w:rPr>
          <w:rFonts w:ascii="Times New Roman"/>
          <w:b w:val="false"/>
          <w:i w:val="false"/>
          <w:color w:val="000000"/>
          <w:sz w:val="28"/>
        </w:rPr>
        <w:t>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xml:space="preserve">
      жайылымдық инфрақұрылым объектілері </w:t>
      </w:r>
    </w:p>
    <w:p>
      <w:pPr>
        <w:spacing w:after="0"/>
        <w:ind w:left="0"/>
        <w:jc w:val="both"/>
      </w:pPr>
      <w:r>
        <w:rPr>
          <w:rFonts w:ascii="Times New Roman"/>
          <w:b w:val="false"/>
          <w:i w:val="false"/>
          <w:color w:val="000000"/>
          <w:sz w:val="28"/>
        </w:rPr>
        <w:t>
      (өзенде)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Созақ ауданының Қаратау ауылдық округі бойынша жайылым пайдаланушылардың су тұтыну нормасына сәйкес жасалған су көздеріне (көлдерге, өзендерге, тоғандарға, суару немесе суландыру каналдарына, құбырлы немесе шахталы құдықтарға) қол жеткізу схемасы</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су көздері (өзендер)</w:t>
      </w:r>
    </w:p>
    <w:p>
      <w:pPr>
        <w:spacing w:after="0"/>
        <w:ind w:left="0"/>
        <w:jc w:val="both"/>
      </w:pPr>
      <w:r>
        <w:rPr>
          <w:rFonts w:ascii="Times New Roman"/>
          <w:b w:val="false"/>
          <w:i w:val="false"/>
          <w:color w:val="000000"/>
          <w:sz w:val="28"/>
        </w:rPr>
        <w:t>
      су көздеріне қол жеткізу схемасы</w:t>
      </w:r>
    </w:p>
    <w:p>
      <w:pPr>
        <w:spacing w:after="0"/>
        <w:ind w:left="0"/>
        <w:jc w:val="both"/>
      </w:pPr>
      <w:r>
        <w:rPr>
          <w:rFonts w:ascii="Times New Roman"/>
          <w:b w:val="false"/>
          <w:i w:val="false"/>
          <w:color w:val="000000"/>
          <w:sz w:val="28"/>
        </w:rPr>
        <w:t>
      Созақ ауданының Қаратау ауылдық округі бойынша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мен ауылдық округ маңында орналасқан жайылымдармен қамтамасыз етілмеген жеке және (немесе) заңды тұлғалардың ауыл шаруашылығы</w:t>
      </w:r>
    </w:p>
    <w:p>
      <w:pPr>
        <w:spacing w:after="0"/>
        <w:ind w:left="0"/>
        <w:jc w:val="both"/>
      </w:pPr>
      <w:r>
        <w:rPr>
          <w:rFonts w:ascii="Times New Roman"/>
          <w:b w:val="false"/>
          <w:i w:val="false"/>
          <w:color w:val="000000"/>
          <w:sz w:val="28"/>
        </w:rPr>
        <w:t>
      жануарларының мал басын шалғайдағы жайылымдарға орналастыру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елді мекен маңында </w:t>
      </w:r>
    </w:p>
    <w:p>
      <w:pPr>
        <w:spacing w:after="0"/>
        <w:ind w:left="0"/>
        <w:jc w:val="both"/>
      </w:pPr>
      <w:r>
        <w:rPr>
          <w:rFonts w:ascii="Times New Roman"/>
          <w:b w:val="false"/>
          <w:i w:val="false"/>
          <w:color w:val="000000"/>
          <w:sz w:val="28"/>
        </w:rPr>
        <w:t>
      орналасқан жайылымдар</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xml:space="preserve">
      малын жаю үшін берілетін </w:t>
      </w:r>
    </w:p>
    <w:p>
      <w:pPr>
        <w:spacing w:after="0"/>
        <w:ind w:left="0"/>
        <w:jc w:val="both"/>
      </w:pPr>
      <w:r>
        <w:rPr>
          <w:rFonts w:ascii="Times New Roman"/>
          <w:b w:val="false"/>
          <w:i w:val="false"/>
          <w:color w:val="000000"/>
          <w:sz w:val="28"/>
        </w:rPr>
        <w:t>
      шалғайдағы жайылым</w:t>
      </w:r>
    </w:p>
    <w:p>
      <w:pPr>
        <w:spacing w:after="0"/>
        <w:ind w:left="0"/>
        <w:jc w:val="both"/>
      </w:pPr>
      <w:r>
        <w:rPr>
          <w:rFonts w:ascii="Times New Roman"/>
          <w:b w:val="false"/>
          <w:i w:val="false"/>
          <w:color w:val="000000"/>
          <w:sz w:val="28"/>
        </w:rPr>
        <w:t>
      Созақ ауданының Қаратау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p>
      <w:pPr>
        <w:spacing w:after="0"/>
        <w:ind w:left="0"/>
        <w:jc w:val="both"/>
      </w:pPr>
      <w:r>
        <w:rPr>
          <w:rFonts w:ascii="Times New Roman"/>
          <w:b w:val="false"/>
          <w:i w:val="false"/>
          <w:color w:val="000000"/>
          <w:sz w:val="28"/>
        </w:rPr>
        <w:t>
      Жайылым айналымдарының схемалары ондағы геоботаникалық зерттеп-қарау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99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899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Жайылымдарды басқару жәнеоларды пайдалану жөніндегіжоспарға 4-қосымша</w:t>
      </w:r>
    </w:p>
    <w:p>
      <w:pPr>
        <w:spacing w:after="0"/>
        <w:ind w:left="0"/>
        <w:jc w:val="both"/>
      </w:pPr>
      <w:r>
        <w:rPr>
          <w:rFonts w:ascii="Times New Roman"/>
          <w:b w:val="false"/>
          <w:i w:val="false"/>
          <w:color w:val="000000"/>
          <w:sz w:val="28"/>
        </w:rPr>
        <w:t>
      7. Тасты ауылдық округі</w:t>
      </w:r>
    </w:p>
    <w:p>
      <w:pPr>
        <w:spacing w:after="0"/>
        <w:ind w:left="0"/>
        <w:jc w:val="both"/>
      </w:pPr>
      <w:r>
        <w:rPr>
          <w:rFonts w:ascii="Times New Roman"/>
          <w:b w:val="false"/>
          <w:i w:val="false"/>
          <w:color w:val="000000"/>
          <w:sz w:val="28"/>
        </w:rPr>
        <w:t xml:space="preserve">
      Орталығы - Тасты елді мекені. </w:t>
      </w:r>
    </w:p>
    <w:p>
      <w:pPr>
        <w:spacing w:after="0"/>
        <w:ind w:left="0"/>
        <w:jc w:val="both"/>
      </w:pPr>
      <w:r>
        <w:rPr>
          <w:rFonts w:ascii="Times New Roman"/>
          <w:b w:val="false"/>
          <w:i w:val="false"/>
          <w:color w:val="000000"/>
          <w:sz w:val="28"/>
        </w:rPr>
        <w:t>
      Халық саны -1715 адам.</w:t>
      </w:r>
    </w:p>
    <w:p>
      <w:pPr>
        <w:spacing w:after="0"/>
        <w:ind w:left="0"/>
        <w:jc w:val="both"/>
      </w:pPr>
      <w:r>
        <w:rPr>
          <w:rFonts w:ascii="Times New Roman"/>
          <w:b w:val="false"/>
          <w:i w:val="false"/>
          <w:color w:val="000000"/>
          <w:sz w:val="28"/>
        </w:rPr>
        <w:t>
      Елдімекендері-Тасты, Қылти.</w:t>
      </w:r>
    </w:p>
    <w:p>
      <w:pPr>
        <w:spacing w:after="0"/>
        <w:ind w:left="0"/>
        <w:jc w:val="both"/>
      </w:pPr>
      <w:r>
        <w:rPr>
          <w:rFonts w:ascii="Times New Roman"/>
          <w:b w:val="false"/>
          <w:i w:val="false"/>
          <w:color w:val="000000"/>
          <w:sz w:val="28"/>
        </w:rPr>
        <w:t>
      Округтің жалпы жер көлемі - 333497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- 384504 гектар;</w:t>
      </w:r>
    </w:p>
    <w:p>
      <w:pPr>
        <w:spacing w:after="0"/>
        <w:ind w:left="0"/>
        <w:jc w:val="both"/>
      </w:pPr>
      <w:r>
        <w:rPr>
          <w:rFonts w:ascii="Times New Roman"/>
          <w:b w:val="false"/>
          <w:i w:val="false"/>
          <w:color w:val="000000"/>
          <w:sz w:val="28"/>
        </w:rPr>
        <w:t>
      жалпы егістік - 8 гектар;</w:t>
      </w:r>
    </w:p>
    <w:p>
      <w:pPr>
        <w:spacing w:after="0"/>
        <w:ind w:left="0"/>
        <w:jc w:val="both"/>
      </w:pPr>
      <w:r>
        <w:rPr>
          <w:rFonts w:ascii="Times New Roman"/>
          <w:b w:val="false"/>
          <w:i w:val="false"/>
          <w:color w:val="000000"/>
          <w:sz w:val="28"/>
        </w:rPr>
        <w:t>
      суармалы егістік - 8 гектар;</w:t>
      </w:r>
    </w:p>
    <w:p>
      <w:pPr>
        <w:spacing w:after="0"/>
        <w:ind w:left="0"/>
        <w:jc w:val="both"/>
      </w:pPr>
      <w:r>
        <w:rPr>
          <w:rFonts w:ascii="Times New Roman"/>
          <w:b w:val="false"/>
          <w:i w:val="false"/>
          <w:color w:val="000000"/>
          <w:sz w:val="28"/>
        </w:rPr>
        <w:t>
      жайылымдық жер - 384496 гектар.</w:t>
      </w:r>
    </w:p>
    <w:p>
      <w:pPr>
        <w:spacing w:after="0"/>
        <w:ind w:left="0"/>
        <w:jc w:val="both"/>
      </w:pPr>
      <w:r>
        <w:rPr>
          <w:rFonts w:ascii="Times New Roman"/>
          <w:b w:val="false"/>
          <w:i w:val="false"/>
          <w:color w:val="000000"/>
          <w:sz w:val="28"/>
        </w:rPr>
        <w:t>
      1-кесте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Иесініңтипі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сәйкестендірунөмірі/ жекесәйкестендірунөмірі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тұлғалардыңаты, әкесініңаты (бар болса), тегінемесезаңдытұлғалардыңатауы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040364057983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ДастановЖексенбі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100464012188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ЖарасбаевСұлтанәлі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031064017151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ЖүнісовЕрлан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040364041957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МаметхановТоқтар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141264024709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МамилаевАбдіқаппар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060464029452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Мөкенов Марат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140764000678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НаурызбайұлыБейсенбай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080564008454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Досмаханбетова Элмира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040360010438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ЫсқақМади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250564005801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ӘбілғазыұлыҚырғызбай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100464012188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Жүсіпов Дәріпбай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19-297-059-316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ОспановЕрбол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700916302578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ЖарасбаевӘл-Фараби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220864036184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ҚожахметовҚалдыбек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220864036223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Қазақбаев Жандос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581112300526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Бейсенбаев Нұртай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210564035718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Қазақбаев Мүсілім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680106300591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Сарсенов Серік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781212303050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Мырзабеков Бағдат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020710501758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Бейсенбаев Бағдаулет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700109300485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Қошқарбаев Батырбек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640712301686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Қошқарбаев Болат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670601301112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Дастанов Серік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861219301961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Тұрсынбеков Нұрбақыт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880501304028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Тұрсынбеков Нұралы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580801303682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Илясов Оңғарбай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850709302601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Мамықов Нариман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871217302198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Әбілғазиев Асхат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610907302596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Жұмабаев Төлеуғали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850120301225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Әбенұлы Серік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560928301722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Бименов Бөрібай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720102304067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Жарасбаев Ұлықбек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bl>
    <w:p>
      <w:pPr>
        <w:spacing w:after="0"/>
        <w:ind w:left="0"/>
        <w:jc w:val="both"/>
      </w:pPr>
      <w:r>
        <w:rPr>
          <w:rFonts w:ascii="Times New Roman"/>
          <w:b w:val="false"/>
          <w:i w:val="false"/>
          <w:color w:val="000000"/>
          <w:sz w:val="28"/>
        </w:rPr>
        <w:t>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қойларжәнеешкілер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(еркектоқтылар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r>
    </w:tbl>
    <w:p>
      <w:pPr>
        <w:spacing w:after="0"/>
        <w:ind w:left="0"/>
        <w:jc w:val="both"/>
      </w:pPr>
      <w:r>
        <w:rPr>
          <w:rFonts w:ascii="Times New Roman"/>
          <w:b w:val="false"/>
          <w:i w:val="false"/>
          <w:color w:val="000000"/>
          <w:sz w:val="28"/>
        </w:rPr>
        <w:t>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615653100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r>
    </w:tbl>
    <w:p>
      <w:pPr>
        <w:spacing w:after="0"/>
        <w:ind w:left="0"/>
        <w:jc w:val="both"/>
      </w:pPr>
      <w:r>
        <w:rPr>
          <w:rFonts w:ascii="Times New Roman"/>
          <w:b w:val="false"/>
          <w:i w:val="false"/>
          <w:color w:val="000000"/>
          <w:sz w:val="28"/>
        </w:rPr>
        <w:t>
      Тасты ауылдық округі</w:t>
      </w:r>
    </w:p>
    <w:p>
      <w:pPr>
        <w:spacing w:after="0"/>
        <w:ind w:left="0"/>
        <w:jc w:val="both"/>
      </w:pPr>
      <w:r>
        <w:rPr>
          <w:rFonts w:ascii="Times New Roman"/>
          <w:b w:val="false"/>
          <w:i w:val="false"/>
          <w:color w:val="000000"/>
          <w:sz w:val="28"/>
        </w:rPr>
        <w:t>
       МекенжайыТүркістан облысы, Созақ ауданы, Тасты ауылы, Амангелді көшесі №14</w:t>
      </w:r>
    </w:p>
    <w:p>
      <w:pPr>
        <w:spacing w:after="0"/>
        <w:ind w:left="0"/>
        <w:jc w:val="both"/>
      </w:pPr>
      <w:r>
        <w:rPr>
          <w:rFonts w:ascii="Times New Roman"/>
          <w:b w:val="false"/>
          <w:i w:val="false"/>
          <w:color w:val="000000"/>
          <w:sz w:val="28"/>
        </w:rPr>
        <w:t>
       Телефоны23-9-58</w:t>
      </w:r>
    </w:p>
    <w:p>
      <w:pPr>
        <w:spacing w:after="0"/>
        <w:ind w:left="0"/>
        <w:jc w:val="both"/>
      </w:pPr>
      <w:r>
        <w:rPr>
          <w:rFonts w:ascii="Times New Roman"/>
          <w:b w:val="false"/>
          <w:i w:val="false"/>
          <w:color w:val="000000"/>
          <w:sz w:val="28"/>
        </w:rPr>
        <w:t>
       Электрондықпоштасыныңмекенжайы tastyakim@mail.ru</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ТлеулиновМанасБейсенбаевич</w:t>
      </w:r>
    </w:p>
    <w:p>
      <w:pPr>
        <w:spacing w:after="0"/>
        <w:ind w:left="0"/>
        <w:jc w:val="both"/>
      </w:pPr>
      <w:r>
        <w:rPr>
          <w:rFonts w:ascii="Times New Roman"/>
          <w:b w:val="false"/>
          <w:i w:val="false"/>
          <w:color w:val="000000"/>
          <w:sz w:val="28"/>
        </w:rPr>
        <w:t>
       (электрондық цифрлық қолтаңбасы)</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(аты, әкесінің аты (бар болса), тегі))</w:t>
      </w:r>
    </w:p>
    <w:p>
      <w:pPr>
        <w:spacing w:after="0"/>
        <w:ind w:left="0"/>
        <w:jc w:val="both"/>
      </w:pPr>
      <w:r>
        <w:rPr>
          <w:rFonts w:ascii="Times New Roman"/>
          <w:b w:val="false"/>
          <w:i w:val="false"/>
          <w:color w:val="000000"/>
          <w:sz w:val="28"/>
        </w:rPr>
        <w:t xml:space="preserve">
      Созақ ауданының Тасты ауылдық округі бойынша құқық белгілейтін құжаттар негізінде жер санаттары, </w:t>
      </w:r>
    </w:p>
    <w:p>
      <w:pPr>
        <w:spacing w:after="0"/>
        <w:ind w:left="0"/>
        <w:jc w:val="both"/>
      </w:pPr>
      <w:r>
        <w:rPr>
          <w:rFonts w:ascii="Times New Roman"/>
          <w:b w:val="false"/>
          <w:i w:val="false"/>
          <w:color w:val="000000"/>
          <w:sz w:val="28"/>
        </w:rPr>
        <w:t xml:space="preserve">
      жер учаскелерінің меншік иелері және жер пайдаланушылар бөлінісінде әкімшілік-аумақтық бірлік аумағында </w:t>
      </w:r>
    </w:p>
    <w:p>
      <w:pPr>
        <w:spacing w:after="0"/>
        <w:ind w:left="0"/>
        <w:jc w:val="both"/>
      </w:pPr>
      <w:r>
        <w:rPr>
          <w:rFonts w:ascii="Times New Roman"/>
          <w:b w:val="false"/>
          <w:i w:val="false"/>
          <w:color w:val="000000"/>
          <w:sz w:val="28"/>
        </w:rPr>
        <w:t>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616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1616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Созақ ауданының Тасты ауылдық округі бойынша жайылым айналымдарының қолайлы схемалары</w:t>
      </w:r>
    </w:p>
    <w:p>
      <w:pPr>
        <w:spacing w:after="0"/>
        <w:ind w:left="0"/>
        <w:jc w:val="both"/>
      </w:pPr>
      <w:r>
        <w:rPr>
          <w:rFonts w:ascii="Times New Roman"/>
          <w:b w:val="false"/>
          <w:i w:val="false"/>
          <w:color w:val="000000"/>
          <w:sz w:val="28"/>
        </w:rPr>
        <w:t>
      және жайылымдардың, оның ішінде маусымдық жайылымдардың сыртқы және ішкі шекаралары</w:t>
      </w:r>
    </w:p>
    <w:p>
      <w:pPr>
        <w:spacing w:after="0"/>
        <w:ind w:left="0"/>
        <w:jc w:val="both"/>
      </w:pPr>
      <w:r>
        <w:rPr>
          <w:rFonts w:ascii="Times New Roman"/>
          <w:b w:val="false"/>
          <w:i w:val="false"/>
          <w:color w:val="000000"/>
          <w:sz w:val="28"/>
        </w:rPr>
        <w:t>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xml:space="preserve">
      жайылымдық инфрақұрылым объектілері </w:t>
      </w:r>
    </w:p>
    <w:p>
      <w:pPr>
        <w:spacing w:after="0"/>
        <w:ind w:left="0"/>
        <w:jc w:val="both"/>
      </w:pPr>
      <w:r>
        <w:rPr>
          <w:rFonts w:ascii="Times New Roman"/>
          <w:b w:val="false"/>
          <w:i w:val="false"/>
          <w:color w:val="000000"/>
          <w:sz w:val="28"/>
        </w:rPr>
        <w:t>
      (өзендер)</w:t>
      </w:r>
    </w:p>
    <w:p>
      <w:pPr>
        <w:spacing w:after="0"/>
        <w:ind w:left="0"/>
        <w:jc w:val="both"/>
      </w:pPr>
      <w:r>
        <w:rPr>
          <w:rFonts w:ascii="Times New Roman"/>
          <w:b w:val="false"/>
          <w:i w:val="false"/>
          <w:color w:val="000000"/>
          <w:sz w:val="28"/>
        </w:rPr>
        <w:t>
      Созақ ауданының Тасты ауылдық округі бойынша жайылым пайдаланушылардың су тұтыну нормасына</w:t>
      </w:r>
    </w:p>
    <w:p>
      <w:pPr>
        <w:spacing w:after="0"/>
        <w:ind w:left="0"/>
        <w:jc w:val="both"/>
      </w:pPr>
      <w:r>
        <w:rPr>
          <w:rFonts w:ascii="Times New Roman"/>
          <w:b w:val="false"/>
          <w:i w:val="false"/>
          <w:color w:val="000000"/>
          <w:sz w:val="28"/>
        </w:rPr>
        <w:t>
      сәйкес жасалған су көздеріне (көлдерге, өзендерге, тоғандарға, суару немесе суландыру</w:t>
      </w:r>
    </w:p>
    <w:p>
      <w:pPr>
        <w:spacing w:after="0"/>
        <w:ind w:left="0"/>
        <w:jc w:val="both"/>
      </w:pPr>
      <w:r>
        <w:rPr>
          <w:rFonts w:ascii="Times New Roman"/>
          <w:b w:val="false"/>
          <w:i w:val="false"/>
          <w:color w:val="000000"/>
          <w:sz w:val="28"/>
        </w:rPr>
        <w:t>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су көздері (өзендер)</w:t>
      </w:r>
    </w:p>
    <w:p>
      <w:pPr>
        <w:spacing w:after="0"/>
        <w:ind w:left="0"/>
        <w:jc w:val="both"/>
      </w:pPr>
      <w:r>
        <w:rPr>
          <w:rFonts w:ascii="Times New Roman"/>
          <w:b w:val="false"/>
          <w:i w:val="false"/>
          <w:color w:val="000000"/>
          <w:sz w:val="28"/>
        </w:rPr>
        <w:t>
      су көздеріне қол жеткізу схемасы</w:t>
      </w:r>
    </w:p>
    <w:p>
      <w:pPr>
        <w:spacing w:after="0"/>
        <w:ind w:left="0"/>
        <w:jc w:val="both"/>
      </w:pPr>
      <w:r>
        <w:rPr>
          <w:rFonts w:ascii="Times New Roman"/>
          <w:b w:val="false"/>
          <w:i w:val="false"/>
          <w:color w:val="000000"/>
          <w:sz w:val="28"/>
        </w:rPr>
        <w:t>
      Созақ ауданының Тасты ауылдық округі бойынша жайылымы жоқ жеке және (немесе) заңды тұлғалардың ауыл шаруашылығы жануарларының мал басын орналастыру үшін жайылымдарды</w:t>
      </w:r>
    </w:p>
    <w:p>
      <w:pPr>
        <w:spacing w:after="0"/>
        <w:ind w:left="0"/>
        <w:jc w:val="both"/>
      </w:pPr>
      <w:r>
        <w:rPr>
          <w:rFonts w:ascii="Times New Roman"/>
          <w:b w:val="false"/>
          <w:i w:val="false"/>
          <w:color w:val="000000"/>
          <w:sz w:val="28"/>
        </w:rPr>
        <w:t>
      қайта бөлу және оны берілетін ауыстыру схемасы мен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елді мекеннің маңында </w:t>
      </w:r>
    </w:p>
    <w:p>
      <w:pPr>
        <w:spacing w:after="0"/>
        <w:ind w:left="0"/>
        <w:jc w:val="both"/>
      </w:pPr>
      <w:r>
        <w:rPr>
          <w:rFonts w:ascii="Times New Roman"/>
          <w:b w:val="false"/>
          <w:i w:val="false"/>
          <w:color w:val="000000"/>
          <w:sz w:val="28"/>
        </w:rPr>
        <w:t xml:space="preserve">
      орналасқан жайылымдар </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малын жаю үшін берілетін</w:t>
      </w:r>
    </w:p>
    <w:p>
      <w:pPr>
        <w:spacing w:after="0"/>
        <w:ind w:left="0"/>
        <w:jc w:val="both"/>
      </w:pPr>
      <w:r>
        <w:rPr>
          <w:rFonts w:ascii="Times New Roman"/>
          <w:b w:val="false"/>
          <w:i w:val="false"/>
          <w:color w:val="000000"/>
          <w:sz w:val="28"/>
        </w:rPr>
        <w:t>
      шалғайдағы жайылымдар</w:t>
      </w:r>
    </w:p>
    <w:p>
      <w:pPr>
        <w:spacing w:after="0"/>
        <w:ind w:left="0"/>
        <w:jc w:val="both"/>
      </w:pPr>
      <w:r>
        <w:rPr>
          <w:rFonts w:ascii="Times New Roman"/>
          <w:b w:val="false"/>
          <w:i w:val="false"/>
          <w:color w:val="000000"/>
          <w:sz w:val="28"/>
        </w:rPr>
        <w:t>
      Созақ ауданының Тасты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p>
      <w:pPr>
        <w:spacing w:after="0"/>
        <w:ind w:left="0"/>
        <w:jc w:val="both"/>
      </w:pPr>
      <w:r>
        <w:rPr>
          <w:rFonts w:ascii="Times New Roman"/>
          <w:b w:val="false"/>
          <w:i w:val="false"/>
          <w:color w:val="000000"/>
          <w:sz w:val="28"/>
        </w:rPr>
        <w:t>
      Жайылым айналымдарының схемалары ондағы геоботаникалық зерттеп-қарау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45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845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Жайылымдарды басқару жәнеоларды пайдалану жөніндегіжоспарға 4-қосымша</w:t>
      </w:r>
    </w:p>
    <w:p>
      <w:pPr>
        <w:spacing w:after="0"/>
        <w:ind w:left="0"/>
        <w:jc w:val="both"/>
      </w:pPr>
      <w:r>
        <w:rPr>
          <w:rFonts w:ascii="Times New Roman"/>
          <w:b w:val="false"/>
          <w:i w:val="false"/>
          <w:color w:val="000000"/>
          <w:sz w:val="28"/>
        </w:rPr>
        <w:t>
      8. Шу ауылдық округі</w:t>
      </w:r>
    </w:p>
    <w:p>
      <w:pPr>
        <w:spacing w:after="0"/>
        <w:ind w:left="0"/>
        <w:jc w:val="both"/>
      </w:pPr>
      <w:r>
        <w:rPr>
          <w:rFonts w:ascii="Times New Roman"/>
          <w:b w:val="false"/>
          <w:i w:val="false"/>
          <w:color w:val="000000"/>
          <w:sz w:val="28"/>
        </w:rPr>
        <w:t>
      Орталығы- Шу ауылдық округі.</w:t>
      </w:r>
    </w:p>
    <w:p>
      <w:pPr>
        <w:spacing w:after="0"/>
        <w:ind w:left="0"/>
        <w:jc w:val="both"/>
      </w:pPr>
      <w:r>
        <w:rPr>
          <w:rFonts w:ascii="Times New Roman"/>
          <w:b w:val="false"/>
          <w:i w:val="false"/>
          <w:color w:val="000000"/>
          <w:sz w:val="28"/>
        </w:rPr>
        <w:t>
      Халық саны – 648 саны.</w:t>
      </w:r>
    </w:p>
    <w:p>
      <w:pPr>
        <w:spacing w:after="0"/>
        <w:ind w:left="0"/>
        <w:jc w:val="both"/>
      </w:pPr>
      <w:r>
        <w:rPr>
          <w:rFonts w:ascii="Times New Roman"/>
          <w:b w:val="false"/>
          <w:i w:val="false"/>
          <w:color w:val="000000"/>
          <w:sz w:val="28"/>
        </w:rPr>
        <w:t>
      Округтің жалпы жер көлемі - 419473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- 369896 гектар;</w:t>
      </w:r>
    </w:p>
    <w:p>
      <w:pPr>
        <w:spacing w:after="0"/>
        <w:ind w:left="0"/>
        <w:jc w:val="both"/>
      </w:pPr>
      <w:r>
        <w:rPr>
          <w:rFonts w:ascii="Times New Roman"/>
          <w:b w:val="false"/>
          <w:i w:val="false"/>
          <w:color w:val="000000"/>
          <w:sz w:val="28"/>
        </w:rPr>
        <w:t>
      жалпы егістік - 5 гектар;</w:t>
      </w:r>
    </w:p>
    <w:p>
      <w:pPr>
        <w:spacing w:after="0"/>
        <w:ind w:left="0"/>
        <w:jc w:val="both"/>
      </w:pPr>
      <w:r>
        <w:rPr>
          <w:rFonts w:ascii="Times New Roman"/>
          <w:b w:val="false"/>
          <w:i w:val="false"/>
          <w:color w:val="000000"/>
          <w:sz w:val="28"/>
        </w:rPr>
        <w:t>
      суармалы егістік - 5 гектар;</w:t>
      </w:r>
    </w:p>
    <w:p>
      <w:pPr>
        <w:spacing w:after="0"/>
        <w:ind w:left="0"/>
        <w:jc w:val="both"/>
      </w:pPr>
      <w:r>
        <w:rPr>
          <w:rFonts w:ascii="Times New Roman"/>
          <w:b w:val="false"/>
          <w:i w:val="false"/>
          <w:color w:val="000000"/>
          <w:sz w:val="28"/>
        </w:rPr>
        <w:t>
      жайылымдық жер - 369891 гектар.</w:t>
      </w:r>
    </w:p>
    <w:p>
      <w:pPr>
        <w:spacing w:after="0"/>
        <w:ind w:left="0"/>
        <w:jc w:val="both"/>
      </w:pPr>
      <w:r>
        <w:rPr>
          <w:rFonts w:ascii="Times New Roman"/>
          <w:b w:val="false"/>
          <w:i w:val="false"/>
          <w:color w:val="000000"/>
          <w:sz w:val="28"/>
        </w:rPr>
        <w:t>
       1-кесте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Иесініңтипі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сәйкестендірунөмірі/ жекесәйкестендірунөмірі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тұлғалардыңаты, әкесініңаты (бар болса), тегінемесезаңдытұлғалардыңатауы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600213301309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Таңқыбаев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500301303500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Жандәулетов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480525301338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620524301728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Салқынбаев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680117302578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581320205798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Таңсықбаев Б (қайтыс болған)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Әйтімішата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891010302770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Дастанов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Әйтімішата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891010302770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Дастанов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850616300967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Кубетаев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630424401358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Ыдырысова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681122402603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Алтаева 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ОралбекБақыт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590729300575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Оралбек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Арсен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881026302396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600121302258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Карсакбаев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660620301957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Алібаев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760730302677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Жанбай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ASU 2020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700218401704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Таңсықбаева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681207302440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Жанабилов 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680619301410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Кенешбаев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500301303500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Жандәулетов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Дастан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630510300896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Дастан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500301303500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Жандәулетов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наурызбай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750509301764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Керімбеков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480525301338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721128302540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АлдашевН(қайтыс болған)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480525301338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Нұрхан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760126300499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Оралбек 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680117302578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680117302578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Мухашев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ЖарасбаевӘ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қойларжәнеешкілер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(еркектоқтылар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Шу ауылдық округі</w:t>
      </w:r>
    </w:p>
    <w:p>
      <w:pPr>
        <w:spacing w:after="0"/>
        <w:ind w:left="0"/>
        <w:jc w:val="both"/>
      </w:pPr>
      <w:r>
        <w:rPr>
          <w:rFonts w:ascii="Times New Roman"/>
          <w:b w:val="false"/>
          <w:i w:val="false"/>
          <w:color w:val="000000"/>
          <w:sz w:val="28"/>
        </w:rPr>
        <w:t>
       Мекенжайы Түркістан облысы, Созақ ауданы, Шу ауылы, Абай көшесі №1</w:t>
      </w:r>
    </w:p>
    <w:p>
      <w:pPr>
        <w:spacing w:after="0"/>
        <w:ind w:left="0"/>
        <w:jc w:val="both"/>
      </w:pPr>
      <w:r>
        <w:rPr>
          <w:rFonts w:ascii="Times New Roman"/>
          <w:b w:val="false"/>
          <w:i w:val="false"/>
          <w:color w:val="000000"/>
          <w:sz w:val="28"/>
        </w:rPr>
        <w:t>
       Телефоны 870</w:t>
      </w:r>
    </w:p>
    <w:p>
      <w:pPr>
        <w:spacing w:after="0"/>
        <w:ind w:left="0"/>
        <w:jc w:val="both"/>
      </w:pPr>
      <w:r>
        <w:rPr>
          <w:rFonts w:ascii="Times New Roman"/>
          <w:b w:val="false"/>
          <w:i w:val="false"/>
          <w:color w:val="000000"/>
          <w:sz w:val="28"/>
        </w:rPr>
        <w:t>
       Электрондықпоштасыныңмекенжайыshu.akimat@mail.ru</w:t>
      </w:r>
    </w:p>
    <w:p>
      <w:pPr>
        <w:spacing w:after="0"/>
        <w:ind w:left="0"/>
        <w:jc w:val="both"/>
      </w:pPr>
      <w:r>
        <w:rPr>
          <w:rFonts w:ascii="Times New Roman"/>
          <w:b w:val="false"/>
          <w:i w:val="false"/>
          <w:color w:val="000000"/>
          <w:sz w:val="28"/>
        </w:rPr>
        <w:t>
       Басшынемесеоныңміндетінатқарушы адам</w:t>
      </w:r>
    </w:p>
    <w:p>
      <w:pPr>
        <w:spacing w:after="0"/>
        <w:ind w:left="0"/>
        <w:jc w:val="both"/>
      </w:pPr>
      <w:r>
        <w:rPr>
          <w:rFonts w:ascii="Times New Roman"/>
          <w:b w:val="false"/>
          <w:i w:val="false"/>
          <w:color w:val="000000"/>
          <w:sz w:val="28"/>
        </w:rPr>
        <w:t>
       Досымбеков Данияр Макулбекович</w:t>
      </w:r>
    </w:p>
    <w:p>
      <w:pPr>
        <w:spacing w:after="0"/>
        <w:ind w:left="0"/>
        <w:jc w:val="both"/>
      </w:pPr>
      <w:r>
        <w:rPr>
          <w:rFonts w:ascii="Times New Roman"/>
          <w:b w:val="false"/>
          <w:i w:val="false"/>
          <w:color w:val="000000"/>
          <w:sz w:val="28"/>
        </w:rPr>
        <w:t>
       (электрондықцифрлыққолтаңбасы)</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(аты, әкесініңаты (бар болса), тегі))</w:t>
      </w:r>
    </w:p>
    <w:p>
      <w:pPr>
        <w:spacing w:after="0"/>
        <w:ind w:left="0"/>
        <w:jc w:val="both"/>
      </w:pPr>
      <w:r>
        <w:rPr>
          <w:rFonts w:ascii="Times New Roman"/>
          <w:b w:val="false"/>
          <w:i w:val="false"/>
          <w:color w:val="000000"/>
          <w:sz w:val="28"/>
        </w:rPr>
        <w:t>
      Созақ ауданының Шу ауылдық округі бойынша құқық белгілейтін құжаттар негізінде жер санаттары,</w:t>
      </w:r>
    </w:p>
    <w:p>
      <w:pPr>
        <w:spacing w:after="0"/>
        <w:ind w:left="0"/>
        <w:jc w:val="both"/>
      </w:pPr>
      <w:r>
        <w:rPr>
          <w:rFonts w:ascii="Times New Roman"/>
          <w:b w:val="false"/>
          <w:i w:val="false"/>
          <w:color w:val="000000"/>
          <w:sz w:val="28"/>
        </w:rPr>
        <w:t xml:space="preserve">
      жер учаскелерінің меншік иелері және жер пайдаланушылар бөлінісінде әкімшілік-аумақтық бірлік аумағында </w:t>
      </w:r>
    </w:p>
    <w:p>
      <w:pPr>
        <w:spacing w:after="0"/>
        <w:ind w:left="0"/>
        <w:jc w:val="both"/>
      </w:pPr>
      <w:r>
        <w:rPr>
          <w:rFonts w:ascii="Times New Roman"/>
          <w:b w:val="false"/>
          <w:i w:val="false"/>
          <w:color w:val="000000"/>
          <w:sz w:val="28"/>
        </w:rPr>
        <w:t>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512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1512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Округтің жалпы жер көлемі - 419473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- 369896 гектар;</w:t>
      </w:r>
    </w:p>
    <w:p>
      <w:pPr>
        <w:spacing w:after="0"/>
        <w:ind w:left="0"/>
        <w:jc w:val="both"/>
      </w:pPr>
      <w:r>
        <w:rPr>
          <w:rFonts w:ascii="Times New Roman"/>
          <w:b w:val="false"/>
          <w:i w:val="false"/>
          <w:color w:val="000000"/>
          <w:sz w:val="28"/>
        </w:rPr>
        <w:t>
      жалпы егістік - 5 гектар;</w:t>
      </w:r>
    </w:p>
    <w:p>
      <w:pPr>
        <w:spacing w:after="0"/>
        <w:ind w:left="0"/>
        <w:jc w:val="both"/>
      </w:pPr>
      <w:r>
        <w:rPr>
          <w:rFonts w:ascii="Times New Roman"/>
          <w:b w:val="false"/>
          <w:i w:val="false"/>
          <w:color w:val="000000"/>
          <w:sz w:val="28"/>
        </w:rPr>
        <w:t>
      суармалы егістік - 5 гектар;</w:t>
      </w:r>
    </w:p>
    <w:p>
      <w:pPr>
        <w:spacing w:after="0"/>
        <w:ind w:left="0"/>
        <w:jc w:val="both"/>
      </w:pPr>
      <w:r>
        <w:rPr>
          <w:rFonts w:ascii="Times New Roman"/>
          <w:b w:val="false"/>
          <w:i w:val="false"/>
          <w:color w:val="000000"/>
          <w:sz w:val="28"/>
        </w:rPr>
        <w:t>
      жайылымдық жер - 369891 гектар.</w:t>
      </w:r>
    </w:p>
    <w:p>
      <w:pPr>
        <w:spacing w:after="0"/>
        <w:ind w:left="0"/>
        <w:jc w:val="both"/>
      </w:pPr>
      <w:r>
        <w:rPr>
          <w:rFonts w:ascii="Times New Roman"/>
          <w:b w:val="false"/>
          <w:i w:val="false"/>
          <w:color w:val="000000"/>
          <w:sz w:val="28"/>
        </w:rPr>
        <w:t>
      Созақ ауданының Шу ауылдық округі бойынша жайылым айналымдарының қолайлы схемалары және жайылымдардың, оның ішінде маусымдық жайылымдардың сыртқы және ішкі шекаралары</w:t>
      </w:r>
    </w:p>
    <w:p>
      <w:pPr>
        <w:spacing w:after="0"/>
        <w:ind w:left="0"/>
        <w:jc w:val="both"/>
      </w:pPr>
      <w:r>
        <w:rPr>
          <w:rFonts w:ascii="Times New Roman"/>
          <w:b w:val="false"/>
          <w:i w:val="false"/>
          <w:color w:val="000000"/>
          <w:sz w:val="28"/>
        </w:rPr>
        <w:t>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xml:space="preserve">
      жайылымдық инфрақұрылым объектілері </w:t>
      </w:r>
    </w:p>
    <w:p>
      <w:pPr>
        <w:spacing w:after="0"/>
        <w:ind w:left="0"/>
        <w:jc w:val="both"/>
      </w:pPr>
      <w:r>
        <w:rPr>
          <w:rFonts w:ascii="Times New Roman"/>
          <w:b w:val="false"/>
          <w:i w:val="false"/>
          <w:color w:val="000000"/>
          <w:sz w:val="28"/>
        </w:rPr>
        <w:t>
      (өзендер)</w:t>
      </w:r>
    </w:p>
    <w:p>
      <w:pPr>
        <w:spacing w:after="0"/>
        <w:ind w:left="0"/>
        <w:jc w:val="both"/>
      </w:pPr>
      <w:r>
        <w:rPr>
          <w:rFonts w:ascii="Times New Roman"/>
          <w:b w:val="false"/>
          <w:i w:val="false"/>
          <w:color w:val="000000"/>
          <w:sz w:val="28"/>
        </w:rPr>
        <w:t>
      Созақ ауданының Шу ауылдық округі бойынша жайылым пайдаланушылардың су тұтыну нормасына</w:t>
      </w:r>
    </w:p>
    <w:p>
      <w:pPr>
        <w:spacing w:after="0"/>
        <w:ind w:left="0"/>
        <w:jc w:val="both"/>
      </w:pPr>
      <w:r>
        <w:rPr>
          <w:rFonts w:ascii="Times New Roman"/>
          <w:b w:val="false"/>
          <w:i w:val="false"/>
          <w:color w:val="000000"/>
          <w:sz w:val="28"/>
        </w:rPr>
        <w:t>
      сәйкес жасалған су көздеріне (көлдерге, өзендерге, тоғандарға, суару немесе суландыру</w:t>
      </w:r>
    </w:p>
    <w:p>
      <w:pPr>
        <w:spacing w:after="0"/>
        <w:ind w:left="0"/>
        <w:jc w:val="both"/>
      </w:pPr>
      <w:r>
        <w:rPr>
          <w:rFonts w:ascii="Times New Roman"/>
          <w:b w:val="false"/>
          <w:i w:val="false"/>
          <w:color w:val="000000"/>
          <w:sz w:val="28"/>
        </w:rPr>
        <w:t>
      каналдарына, құбырлы немесе шахталы құдықтарға) қол жеткізу схемасы</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су көздері (өзендер)</w:t>
      </w:r>
    </w:p>
    <w:p>
      <w:pPr>
        <w:spacing w:after="0"/>
        <w:ind w:left="0"/>
        <w:jc w:val="both"/>
      </w:pPr>
      <w:r>
        <w:rPr>
          <w:rFonts w:ascii="Times New Roman"/>
          <w:b w:val="false"/>
          <w:i w:val="false"/>
          <w:color w:val="000000"/>
          <w:sz w:val="28"/>
        </w:rPr>
        <w:t>
      су көздеріне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Созақ ауданының Шу ауылдық округі бойынша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мен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елді мекен маңында </w:t>
      </w:r>
    </w:p>
    <w:p>
      <w:pPr>
        <w:spacing w:after="0"/>
        <w:ind w:left="0"/>
        <w:jc w:val="both"/>
      </w:pPr>
      <w:r>
        <w:rPr>
          <w:rFonts w:ascii="Times New Roman"/>
          <w:b w:val="false"/>
          <w:i w:val="false"/>
          <w:color w:val="000000"/>
          <w:sz w:val="28"/>
        </w:rPr>
        <w:t>
      орналасқан жайылымдар</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xml:space="preserve">
      малын жаю үшін берілетін </w:t>
      </w:r>
    </w:p>
    <w:p>
      <w:pPr>
        <w:spacing w:after="0"/>
        <w:ind w:left="0"/>
        <w:jc w:val="both"/>
      </w:pPr>
      <w:r>
        <w:rPr>
          <w:rFonts w:ascii="Times New Roman"/>
          <w:b w:val="false"/>
          <w:i w:val="false"/>
          <w:color w:val="000000"/>
          <w:sz w:val="28"/>
        </w:rPr>
        <w:t>
      шалғайдағы жайылым</w:t>
      </w:r>
    </w:p>
    <w:p>
      <w:pPr>
        <w:spacing w:after="0"/>
        <w:ind w:left="0"/>
        <w:jc w:val="both"/>
      </w:pPr>
      <w:r>
        <w:rPr>
          <w:rFonts w:ascii="Times New Roman"/>
          <w:b w:val="false"/>
          <w:i w:val="false"/>
          <w:color w:val="000000"/>
          <w:sz w:val="28"/>
        </w:rPr>
        <w:t>
      Созақ ауданының Шу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276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1276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Жайылым айналымдарының схемалары ондағы геоботаникалық зерттеп-қарау схемасы</w:t>
      </w:r>
    </w:p>
    <w:p>
      <w:pPr>
        <w:spacing w:after="0"/>
        <w:ind w:left="0"/>
        <w:jc w:val="both"/>
      </w:pPr>
      <w:r>
        <w:rPr>
          <w:rFonts w:ascii="Times New Roman"/>
          <w:b w:val="false"/>
          <w:i w:val="false"/>
          <w:color w:val="000000"/>
          <w:sz w:val="28"/>
        </w:rPr>
        <w:t xml:space="preserve">
      Жайылымдарды басқару </w:t>
      </w:r>
    </w:p>
    <w:p>
      <w:pPr>
        <w:spacing w:after="0"/>
        <w:ind w:left="0"/>
        <w:jc w:val="both"/>
      </w:pPr>
      <w:r>
        <w:rPr>
          <w:rFonts w:ascii="Times New Roman"/>
          <w:b w:val="false"/>
          <w:i w:val="false"/>
          <w:color w:val="000000"/>
          <w:sz w:val="28"/>
        </w:rPr>
        <w:t>
      жәнеоларды пайдалану</w:t>
      </w:r>
    </w:p>
    <w:p>
      <w:pPr>
        <w:spacing w:after="0"/>
        <w:ind w:left="0"/>
        <w:jc w:val="both"/>
      </w:pPr>
      <w:r>
        <w:rPr>
          <w:rFonts w:ascii="Times New Roman"/>
          <w:b w:val="false"/>
          <w:i w:val="false"/>
          <w:color w:val="000000"/>
          <w:sz w:val="28"/>
        </w:rPr>
        <w:t>
       жөніндегіжоспарға 4-қосымша</w:t>
      </w:r>
    </w:p>
    <w:p>
      <w:pPr>
        <w:spacing w:after="0"/>
        <w:ind w:left="0"/>
        <w:jc w:val="both"/>
      </w:pPr>
      <w:r>
        <w:rPr>
          <w:rFonts w:ascii="Times New Roman"/>
          <w:b w:val="false"/>
          <w:i w:val="false"/>
          <w:color w:val="000000"/>
          <w:sz w:val="28"/>
        </w:rPr>
        <w:t>
      9.Құмкент ауылдық округі</w:t>
      </w:r>
    </w:p>
    <w:p>
      <w:pPr>
        <w:spacing w:after="0"/>
        <w:ind w:left="0"/>
        <w:jc w:val="both"/>
      </w:pPr>
      <w:r>
        <w:rPr>
          <w:rFonts w:ascii="Times New Roman"/>
          <w:b w:val="false"/>
          <w:i w:val="false"/>
          <w:color w:val="000000"/>
          <w:sz w:val="28"/>
        </w:rPr>
        <w:t>
      Орталығы – Құмкент ауылдық округі.</w:t>
      </w:r>
    </w:p>
    <w:p>
      <w:pPr>
        <w:spacing w:after="0"/>
        <w:ind w:left="0"/>
        <w:jc w:val="both"/>
      </w:pPr>
      <w:r>
        <w:rPr>
          <w:rFonts w:ascii="Times New Roman"/>
          <w:b w:val="false"/>
          <w:i w:val="false"/>
          <w:color w:val="000000"/>
          <w:sz w:val="28"/>
        </w:rPr>
        <w:t>
      Халық саны-3640 адам.</w:t>
      </w:r>
    </w:p>
    <w:p>
      <w:pPr>
        <w:spacing w:after="0"/>
        <w:ind w:left="0"/>
        <w:jc w:val="both"/>
      </w:pPr>
      <w:r>
        <w:rPr>
          <w:rFonts w:ascii="Times New Roman"/>
          <w:b w:val="false"/>
          <w:i w:val="false"/>
          <w:color w:val="000000"/>
          <w:sz w:val="28"/>
        </w:rPr>
        <w:t>
      Елдімекендері-Құмкент,Қызылкөл.</w:t>
      </w:r>
    </w:p>
    <w:p>
      <w:pPr>
        <w:spacing w:after="0"/>
        <w:ind w:left="0"/>
        <w:jc w:val="both"/>
      </w:pPr>
      <w:r>
        <w:rPr>
          <w:rFonts w:ascii="Times New Roman"/>
          <w:b w:val="false"/>
          <w:i w:val="false"/>
          <w:color w:val="000000"/>
          <w:sz w:val="28"/>
        </w:rPr>
        <w:t>
      Округтің жалпы жер көлемі-302843 гектар.</w:t>
      </w:r>
    </w:p>
    <w:p>
      <w:pPr>
        <w:spacing w:after="0"/>
        <w:ind w:left="0"/>
        <w:jc w:val="both"/>
      </w:pPr>
      <w:r>
        <w:rPr>
          <w:rFonts w:ascii="Times New Roman"/>
          <w:b w:val="false"/>
          <w:i w:val="false"/>
          <w:color w:val="000000"/>
          <w:sz w:val="28"/>
        </w:rPr>
        <w:t>
      Оның ішінде :</w:t>
      </w:r>
    </w:p>
    <w:p>
      <w:pPr>
        <w:spacing w:after="0"/>
        <w:ind w:left="0"/>
        <w:jc w:val="both"/>
      </w:pPr>
      <w:r>
        <w:rPr>
          <w:rFonts w:ascii="Times New Roman"/>
          <w:b w:val="false"/>
          <w:i w:val="false"/>
          <w:color w:val="000000"/>
          <w:sz w:val="28"/>
        </w:rPr>
        <w:t>
      ауыл шаруашылық жер - 219254 гектар;</w:t>
      </w:r>
    </w:p>
    <w:p>
      <w:pPr>
        <w:spacing w:after="0"/>
        <w:ind w:left="0"/>
        <w:jc w:val="both"/>
      </w:pPr>
      <w:r>
        <w:rPr>
          <w:rFonts w:ascii="Times New Roman"/>
          <w:b w:val="false"/>
          <w:i w:val="false"/>
          <w:color w:val="000000"/>
          <w:sz w:val="28"/>
        </w:rPr>
        <w:t>
      жалпы егістік жерлер - 5562 гектар;</w:t>
      </w:r>
    </w:p>
    <w:p>
      <w:pPr>
        <w:spacing w:after="0"/>
        <w:ind w:left="0"/>
        <w:jc w:val="both"/>
      </w:pPr>
      <w:r>
        <w:rPr>
          <w:rFonts w:ascii="Times New Roman"/>
          <w:b w:val="false"/>
          <w:i w:val="false"/>
          <w:color w:val="000000"/>
          <w:sz w:val="28"/>
        </w:rPr>
        <w:t>
      суармалы егістік - 895 гектар;</w:t>
      </w:r>
    </w:p>
    <w:p>
      <w:pPr>
        <w:spacing w:after="0"/>
        <w:ind w:left="0"/>
        <w:jc w:val="both"/>
      </w:pPr>
      <w:r>
        <w:rPr>
          <w:rFonts w:ascii="Times New Roman"/>
          <w:b w:val="false"/>
          <w:i w:val="false"/>
          <w:color w:val="000000"/>
          <w:sz w:val="28"/>
        </w:rPr>
        <w:t>
      тәліми егістік-4667 гектар;</w:t>
      </w:r>
    </w:p>
    <w:p>
      <w:pPr>
        <w:spacing w:after="0"/>
        <w:ind w:left="0"/>
        <w:jc w:val="both"/>
      </w:pPr>
      <w:r>
        <w:rPr>
          <w:rFonts w:ascii="Times New Roman"/>
          <w:b w:val="false"/>
          <w:i w:val="false"/>
          <w:color w:val="000000"/>
          <w:sz w:val="28"/>
        </w:rPr>
        <w:t>
      көп жылдық екпелер - 28 гектар;</w:t>
      </w:r>
    </w:p>
    <w:p>
      <w:pPr>
        <w:spacing w:after="0"/>
        <w:ind w:left="0"/>
        <w:jc w:val="both"/>
      </w:pPr>
      <w:r>
        <w:rPr>
          <w:rFonts w:ascii="Times New Roman"/>
          <w:b w:val="false"/>
          <w:i w:val="false"/>
          <w:color w:val="000000"/>
          <w:sz w:val="28"/>
        </w:rPr>
        <w:t>
      шабындық жер - 1953 гектар;</w:t>
      </w:r>
    </w:p>
    <w:p>
      <w:pPr>
        <w:spacing w:after="0"/>
        <w:ind w:left="0"/>
        <w:jc w:val="both"/>
      </w:pPr>
      <w:r>
        <w:rPr>
          <w:rFonts w:ascii="Times New Roman"/>
          <w:b w:val="false"/>
          <w:i w:val="false"/>
          <w:color w:val="000000"/>
          <w:sz w:val="28"/>
        </w:rPr>
        <w:t>
      жайылымдық жер- 211711 гектар.</w:t>
      </w:r>
    </w:p>
    <w:p>
      <w:pPr>
        <w:spacing w:after="0"/>
        <w:ind w:left="0"/>
        <w:jc w:val="both"/>
      </w:pPr>
      <w:r>
        <w:rPr>
          <w:rFonts w:ascii="Times New Roman"/>
          <w:b w:val="false"/>
          <w:i w:val="false"/>
          <w:color w:val="000000"/>
          <w:sz w:val="28"/>
        </w:rPr>
        <w:t>
      1-кесте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Иесініңтипі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сәйкестендірунөмірі/ жекесәйкестендірунөмірі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тұлғалардыңаты, әкесініңаты (бар болса), тегінемесезаңдытұлғалардыңатауы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Молдабеков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180764003907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Юсупов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160564010909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Атабеков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160864006218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Алтынбеков 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050664025254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200964023707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Бакишова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150264023125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Идирисбаев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130464002909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Кошеров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191164008990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Молжігітов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210864000439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Рсалдиев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Құмкент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060364028071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Сейілбеков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Құмкент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190764006252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Топшақова Ү</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Құмкент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190964021101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Құмкент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200964015419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Шункебаев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Құмкент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040364043745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Аширбеков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Құмкент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140564001827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Досбаев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Құмкент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161264006675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Бижанов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Құмкент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сектор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p>
      <w:pPr>
        <w:spacing w:after="0"/>
        <w:ind w:left="0"/>
        <w:jc w:val="both"/>
      </w:pPr>
      <w:r>
        <w:rPr>
          <w:rFonts w:ascii="Times New Roman"/>
          <w:b w:val="false"/>
          <w:i w:val="false"/>
          <w:color w:val="000000"/>
          <w:sz w:val="28"/>
        </w:rPr>
        <w:t>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 Бұқалар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қойларжәнеешкілер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(еркектоқтылар ,текешіктер)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2615643100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Созақ ауданының Құмкент ауылдық округі бойынша құқық белгілейтін құжаттар негізінде жер санаттары,</w:t>
      </w:r>
    </w:p>
    <w:p>
      <w:pPr>
        <w:spacing w:after="0"/>
        <w:ind w:left="0"/>
        <w:jc w:val="both"/>
      </w:pPr>
      <w:r>
        <w:rPr>
          <w:rFonts w:ascii="Times New Roman"/>
          <w:b w:val="false"/>
          <w:i w:val="false"/>
          <w:color w:val="000000"/>
          <w:sz w:val="28"/>
        </w:rPr>
        <w:t xml:space="preserve">
      жер учаскелерінің меншік иелері және жер пайдаланушылар бөлінісінде әкімшілік-аумақтық бірлік аумағында </w:t>
      </w:r>
    </w:p>
    <w:p>
      <w:pPr>
        <w:spacing w:after="0"/>
        <w:ind w:left="0"/>
        <w:jc w:val="both"/>
      </w:pPr>
      <w:r>
        <w:rPr>
          <w:rFonts w:ascii="Times New Roman"/>
          <w:b w:val="false"/>
          <w:i w:val="false"/>
          <w:color w:val="000000"/>
          <w:sz w:val="28"/>
        </w:rPr>
        <w:t>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Созақ ауданының Құмкент ауылдық округі бойынша жайылым айналымдарының қолайлы схемалары және жайылымдардың, оның ішінде маусымдық жайылымдардың сыртқы және ішкі шекаралары</w:t>
      </w:r>
    </w:p>
    <w:p>
      <w:pPr>
        <w:spacing w:after="0"/>
        <w:ind w:left="0"/>
        <w:jc w:val="both"/>
      </w:pPr>
      <w:r>
        <w:rPr>
          <w:rFonts w:ascii="Times New Roman"/>
          <w:b w:val="false"/>
          <w:i w:val="false"/>
          <w:color w:val="000000"/>
          <w:sz w:val="28"/>
        </w:rPr>
        <w:t>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xml:space="preserve">
      жайылымдық инфрақұрылым объектілері </w:t>
      </w:r>
    </w:p>
    <w:p>
      <w:pPr>
        <w:spacing w:after="0"/>
        <w:ind w:left="0"/>
        <w:jc w:val="both"/>
      </w:pPr>
      <w:r>
        <w:rPr>
          <w:rFonts w:ascii="Times New Roman"/>
          <w:b w:val="false"/>
          <w:i w:val="false"/>
          <w:color w:val="000000"/>
          <w:sz w:val="28"/>
        </w:rPr>
        <w:t>
      (өзендер)</w:t>
      </w:r>
    </w:p>
    <w:p>
      <w:pPr>
        <w:spacing w:after="0"/>
        <w:ind w:left="0"/>
        <w:jc w:val="both"/>
      </w:pPr>
      <w:r>
        <w:rPr>
          <w:rFonts w:ascii="Times New Roman"/>
          <w:b w:val="false"/>
          <w:i w:val="false"/>
          <w:color w:val="000000"/>
          <w:sz w:val="28"/>
        </w:rPr>
        <w:t>
      Созақ ауданының Құмкент ауылдық округі бойынша жайылым пайдаланушылардың су тұтыну нормасына сәйкес жасалған су көздеріне (көлдерге, өзендерге, тоғандарға, суару немесе суландыру</w:t>
      </w:r>
    </w:p>
    <w:p>
      <w:pPr>
        <w:spacing w:after="0"/>
        <w:ind w:left="0"/>
        <w:jc w:val="both"/>
      </w:pPr>
      <w:r>
        <w:rPr>
          <w:rFonts w:ascii="Times New Roman"/>
          <w:b w:val="false"/>
          <w:i w:val="false"/>
          <w:color w:val="000000"/>
          <w:sz w:val="28"/>
        </w:rPr>
        <w:t>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су көздері (өзендер)</w:t>
      </w:r>
    </w:p>
    <w:p>
      <w:pPr>
        <w:spacing w:after="0"/>
        <w:ind w:left="0"/>
        <w:jc w:val="both"/>
      </w:pPr>
      <w:r>
        <w:rPr>
          <w:rFonts w:ascii="Times New Roman"/>
          <w:b w:val="false"/>
          <w:i w:val="false"/>
          <w:color w:val="000000"/>
          <w:sz w:val="28"/>
        </w:rPr>
        <w:t>
      су көздеріне қол жеткізу схемасы</w:t>
      </w:r>
    </w:p>
    <w:p>
      <w:pPr>
        <w:spacing w:after="0"/>
        <w:ind w:left="0"/>
        <w:jc w:val="both"/>
      </w:pPr>
      <w:r>
        <w:rPr>
          <w:rFonts w:ascii="Times New Roman"/>
          <w:b w:val="false"/>
          <w:i w:val="false"/>
          <w:color w:val="000000"/>
          <w:sz w:val="28"/>
        </w:rPr>
        <w:t>
      Созақ ауданының Құмкент ауылдық округі бойынша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мен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елді мекен маңында </w:t>
      </w:r>
    </w:p>
    <w:p>
      <w:pPr>
        <w:spacing w:after="0"/>
        <w:ind w:left="0"/>
        <w:jc w:val="both"/>
      </w:pPr>
      <w:r>
        <w:rPr>
          <w:rFonts w:ascii="Times New Roman"/>
          <w:b w:val="false"/>
          <w:i w:val="false"/>
          <w:color w:val="000000"/>
          <w:sz w:val="28"/>
        </w:rPr>
        <w:t>
      орналасқан жайылымдар</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xml:space="preserve">
      малын жаю үшін берілетін </w:t>
      </w:r>
    </w:p>
    <w:p>
      <w:pPr>
        <w:spacing w:after="0"/>
        <w:ind w:left="0"/>
        <w:jc w:val="both"/>
      </w:pPr>
      <w:r>
        <w:rPr>
          <w:rFonts w:ascii="Times New Roman"/>
          <w:b w:val="false"/>
          <w:i w:val="false"/>
          <w:color w:val="000000"/>
          <w:sz w:val="28"/>
        </w:rPr>
        <w:t>
      шалғайдағы жайылым</w:t>
      </w:r>
    </w:p>
    <w:p>
      <w:pPr>
        <w:spacing w:after="0"/>
        <w:ind w:left="0"/>
        <w:jc w:val="both"/>
      </w:pPr>
      <w:r>
        <w:rPr>
          <w:rFonts w:ascii="Times New Roman"/>
          <w:b w:val="false"/>
          <w:i w:val="false"/>
          <w:color w:val="000000"/>
          <w:sz w:val="28"/>
        </w:rPr>
        <w:t>
      Созақ ауданының Құмкент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p>
      <w:pPr>
        <w:spacing w:after="0"/>
        <w:ind w:left="0"/>
        <w:jc w:val="both"/>
      </w:pPr>
      <w:r>
        <w:rPr>
          <w:rFonts w:ascii="Times New Roman"/>
          <w:b w:val="false"/>
          <w:i w:val="false"/>
          <w:color w:val="000000"/>
          <w:sz w:val="28"/>
        </w:rPr>
        <w:t>
      Жайылым айналымдарының схемалары ондағы геоботаникалық зерттеп-қарау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037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1037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Жайылымдарды басқару </w:t>
      </w:r>
    </w:p>
    <w:p>
      <w:pPr>
        <w:spacing w:after="0"/>
        <w:ind w:left="0"/>
        <w:jc w:val="both"/>
      </w:pPr>
      <w:r>
        <w:rPr>
          <w:rFonts w:ascii="Times New Roman"/>
          <w:b w:val="false"/>
          <w:i w:val="false"/>
          <w:color w:val="000000"/>
          <w:sz w:val="28"/>
        </w:rPr>
        <w:t>
      және</w:t>
      </w:r>
    </w:p>
    <w:p>
      <w:pPr>
        <w:spacing w:after="0"/>
        <w:ind w:left="0"/>
        <w:jc w:val="both"/>
      </w:pPr>
      <w:r>
        <w:rPr>
          <w:rFonts w:ascii="Times New Roman"/>
          <w:b w:val="false"/>
          <w:i w:val="false"/>
          <w:color w:val="000000"/>
          <w:sz w:val="28"/>
        </w:rPr>
        <w:t>
      оларды пайдалану жөніндегі</w:t>
      </w:r>
    </w:p>
    <w:p>
      <w:pPr>
        <w:spacing w:after="0"/>
        <w:ind w:left="0"/>
        <w:jc w:val="both"/>
      </w:pPr>
      <w:r>
        <w:rPr>
          <w:rFonts w:ascii="Times New Roman"/>
          <w:b w:val="false"/>
          <w:i w:val="false"/>
          <w:color w:val="000000"/>
          <w:sz w:val="28"/>
        </w:rPr>
        <w:t>
      жоспарға 4-қосымша</w:t>
      </w:r>
    </w:p>
    <w:p>
      <w:pPr>
        <w:spacing w:after="0"/>
        <w:ind w:left="0"/>
        <w:jc w:val="both"/>
      </w:pPr>
      <w:r>
        <w:rPr>
          <w:rFonts w:ascii="Times New Roman"/>
          <w:b w:val="false"/>
          <w:i w:val="false"/>
          <w:color w:val="000000"/>
          <w:sz w:val="28"/>
        </w:rPr>
        <w:t>
      10. Жуантөбе ауылдық округі</w:t>
      </w:r>
    </w:p>
    <w:p>
      <w:pPr>
        <w:spacing w:after="0"/>
        <w:ind w:left="0"/>
        <w:jc w:val="both"/>
      </w:pPr>
      <w:r>
        <w:rPr>
          <w:rFonts w:ascii="Times New Roman"/>
          <w:b w:val="false"/>
          <w:i w:val="false"/>
          <w:color w:val="000000"/>
          <w:sz w:val="28"/>
        </w:rPr>
        <w:t>
      Орталығы-Жуантөбе.</w:t>
      </w:r>
    </w:p>
    <w:p>
      <w:pPr>
        <w:spacing w:after="0"/>
        <w:ind w:left="0"/>
        <w:jc w:val="both"/>
      </w:pPr>
      <w:r>
        <w:rPr>
          <w:rFonts w:ascii="Times New Roman"/>
          <w:b w:val="false"/>
          <w:i w:val="false"/>
          <w:color w:val="000000"/>
          <w:sz w:val="28"/>
        </w:rPr>
        <w:t>
      Халық саны – 2046 адам.</w:t>
      </w:r>
    </w:p>
    <w:p>
      <w:pPr>
        <w:spacing w:after="0"/>
        <w:ind w:left="0"/>
        <w:jc w:val="both"/>
      </w:pPr>
      <w:r>
        <w:rPr>
          <w:rFonts w:ascii="Times New Roman"/>
          <w:b w:val="false"/>
          <w:i w:val="false"/>
          <w:color w:val="000000"/>
          <w:sz w:val="28"/>
        </w:rPr>
        <w:t>
      Елдімекендері -Жуантөбе.</w:t>
      </w:r>
    </w:p>
    <w:p>
      <w:pPr>
        <w:spacing w:after="0"/>
        <w:ind w:left="0"/>
        <w:jc w:val="both"/>
      </w:pPr>
      <w:r>
        <w:rPr>
          <w:rFonts w:ascii="Times New Roman"/>
          <w:b w:val="false"/>
          <w:i w:val="false"/>
          <w:color w:val="000000"/>
          <w:sz w:val="28"/>
        </w:rPr>
        <w:t>
      Округтің жалпы жер көлемі-514818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- 380180 гектар;</w:t>
      </w:r>
    </w:p>
    <w:p>
      <w:pPr>
        <w:spacing w:after="0"/>
        <w:ind w:left="0"/>
        <w:jc w:val="both"/>
      </w:pPr>
      <w:r>
        <w:rPr>
          <w:rFonts w:ascii="Times New Roman"/>
          <w:b w:val="false"/>
          <w:i w:val="false"/>
          <w:color w:val="000000"/>
          <w:sz w:val="28"/>
        </w:rPr>
        <w:t>
      суармалы егістік- 43 гектар;</w:t>
      </w:r>
    </w:p>
    <w:p>
      <w:pPr>
        <w:spacing w:after="0"/>
        <w:ind w:left="0"/>
        <w:jc w:val="both"/>
      </w:pPr>
      <w:r>
        <w:rPr>
          <w:rFonts w:ascii="Times New Roman"/>
          <w:b w:val="false"/>
          <w:i w:val="false"/>
          <w:color w:val="000000"/>
          <w:sz w:val="28"/>
        </w:rPr>
        <w:t>
      жайылымдық жер - 380137 гектар.</w:t>
      </w:r>
    </w:p>
    <w:p>
      <w:pPr>
        <w:spacing w:after="0"/>
        <w:ind w:left="0"/>
        <w:jc w:val="both"/>
      </w:pPr>
      <w:r>
        <w:rPr>
          <w:rFonts w:ascii="Times New Roman"/>
          <w:b w:val="false"/>
          <w:i w:val="false"/>
          <w:color w:val="000000"/>
          <w:sz w:val="28"/>
        </w:rPr>
        <w:t>
      1-кесте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Иесініңтипі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сәйкестендірунөмірі/ жекесәйкестендірунөмірі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тұлғалардыңаты, әкесініңаты (бар болса), тегінемесезаңдытұлғалардыңатауы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741013300895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"Асия" ш/қ Өксікбай Нұрқанат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580613401165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 ш/қ Арынова Зиба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780701303581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"Нұрмат" ш/қ Қасымов Қайрат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620118301455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"Нұрасыл" ш/қ Әлдекеев Нұрғали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701216300390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"Шадияр" ш/қ Сейдрахым Мадияр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580405301584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"Шахназар" ш/қ Тұрғанбаев Әбдімомын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960411301735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"Көксубай" ш/қ Коксубаев Бакыткелди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750226301270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"Әбіл-Мәнсұр" ш/қ Төленов Қайрат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750220302226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 ш/қ Сарбасов Ербол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610417301875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 ш/қ Сәрсен Алтай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650930301940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"Бектемір" ш/қ Капабайкызы Бапыш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920720301183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ш/қ Қаратаев Даулет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670131400463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"Нұреке" ш/қ Сайрамбаева Мейрамкул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700101309673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"Байділда" ш/қ Байдуллаев Рахат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551219301095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"Әжібай" ш/қ Жақсыбаев Дүйсенбай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750529300507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"Арыстанбай" ш/қ Болтаев Сакен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540102304732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"Айша" ш/қ Сыздықова Маржан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380410300690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"Әбдіразақ" ш/қ Сығалаев Әбдіразақ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790713301493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"Әжібек" ш/қ Әжібек Ғабит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680225300846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"Бауыржан" ш/қ Қасымов Сәкен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640612300753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"Қияқ" ш/қ Қияқұлы Өмірғали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770308300787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"Ербол" ш/қ Әбілдаев Бағдат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930925300855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"Әбіласан 2Н" ш/қ Бейсенбиев Азамат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870801301479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"Жайлау"ш/а Жайлаубаев Мади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401218300339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"Өтенбай" ш/қ Шаймерденұлы Өтенбай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761017301010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"Санжар" ш/қ Сейтқазы Төлеген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660530400916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"Тілектес" ш/қ Зупарова Шамшат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840325300636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"Ер-Нұр." ш/қ Сарсенов Ардақ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830427301974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"Сәт" ш/қ Туленов Баглан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641213301438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 ш/қ Шарипов Абай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770511400797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Қыстаубаева Айгүл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қойларжәнеешкілер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(еркектоқтылар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615635100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300 </w:t>
            </w:r>
          </w:p>
        </w:tc>
      </w:tr>
    </w:tbl>
    <w:p>
      <w:pPr>
        <w:spacing w:after="0"/>
        <w:ind w:left="0"/>
        <w:jc w:val="both"/>
      </w:pPr>
      <w:r>
        <w:rPr>
          <w:rFonts w:ascii="Times New Roman"/>
          <w:b w:val="false"/>
          <w:i w:val="false"/>
          <w:color w:val="000000"/>
          <w:sz w:val="28"/>
        </w:rPr>
        <w:t>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615639100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Жуантөбе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w:t>
            </w:r>
          </w:p>
        </w:tc>
      </w:tr>
    </w:tbl>
    <w:p>
      <w:pPr>
        <w:spacing w:after="0"/>
        <w:ind w:left="0"/>
        <w:jc w:val="both"/>
      </w:pPr>
      <w:r>
        <w:rPr>
          <w:rFonts w:ascii="Times New Roman"/>
          <w:b w:val="false"/>
          <w:i w:val="false"/>
          <w:color w:val="000000"/>
          <w:sz w:val="28"/>
        </w:rPr>
        <w:t>
       Атауы ____________________________________________________</w:t>
      </w:r>
    </w:p>
    <w:p>
      <w:pPr>
        <w:spacing w:after="0"/>
        <w:ind w:left="0"/>
        <w:jc w:val="both"/>
      </w:pPr>
      <w:r>
        <w:rPr>
          <w:rFonts w:ascii="Times New Roman"/>
          <w:b w:val="false"/>
          <w:i w:val="false"/>
          <w:color w:val="000000"/>
          <w:sz w:val="28"/>
        </w:rPr>
        <w:t>
       Мекенжайы ___Жуантөбе ауылдық округі_____________________________</w:t>
      </w:r>
    </w:p>
    <w:p>
      <w:pPr>
        <w:spacing w:after="0"/>
        <w:ind w:left="0"/>
        <w:jc w:val="both"/>
      </w:pPr>
      <w:r>
        <w:rPr>
          <w:rFonts w:ascii="Times New Roman"/>
          <w:b w:val="false"/>
          <w:i w:val="false"/>
          <w:color w:val="000000"/>
          <w:sz w:val="28"/>
        </w:rPr>
        <w:t>
       Телефоны________87053621632__________________________________________________</w:t>
      </w:r>
    </w:p>
    <w:p>
      <w:pPr>
        <w:spacing w:after="0"/>
        <w:ind w:left="0"/>
        <w:jc w:val="both"/>
      </w:pPr>
      <w:r>
        <w:rPr>
          <w:rFonts w:ascii="Times New Roman"/>
          <w:b w:val="false"/>
          <w:i w:val="false"/>
          <w:color w:val="000000"/>
          <w:sz w:val="28"/>
        </w:rPr>
        <w:t>
       Электрондықпоштасыныңмекенжайы_________________________________</w:t>
      </w:r>
    </w:p>
    <w:p>
      <w:pPr>
        <w:spacing w:after="0"/>
        <w:ind w:left="0"/>
        <w:jc w:val="both"/>
      </w:pPr>
      <w:r>
        <w:rPr>
          <w:rFonts w:ascii="Times New Roman"/>
          <w:b w:val="false"/>
          <w:i w:val="false"/>
          <w:color w:val="000000"/>
          <w:sz w:val="28"/>
        </w:rPr>
        <w:t>
       Басшынемесеоныңміндетінатқарушы адам Абраймов Дауыржан</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(электрондықцифрлыққолтаңбасы)</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(аты, әкесініңаты (бар болса), тегі))</w:t>
      </w:r>
    </w:p>
    <w:p>
      <w:pPr>
        <w:spacing w:after="0"/>
        <w:ind w:left="0"/>
        <w:jc w:val="both"/>
      </w:pPr>
      <w:r>
        <w:rPr>
          <w:rFonts w:ascii="Times New Roman"/>
          <w:b w:val="false"/>
          <w:i w:val="false"/>
          <w:color w:val="000000"/>
          <w:sz w:val="28"/>
        </w:rPr>
        <w:t>
      Созақ ауданының Жуантөбе ауылдық округі бойынша құқық белгілейтін құжаттар негізінде жер санаттары,</w:t>
      </w:r>
    </w:p>
    <w:p>
      <w:pPr>
        <w:spacing w:after="0"/>
        <w:ind w:left="0"/>
        <w:jc w:val="both"/>
      </w:pPr>
      <w:r>
        <w:rPr>
          <w:rFonts w:ascii="Times New Roman"/>
          <w:b w:val="false"/>
          <w:i w:val="false"/>
          <w:color w:val="000000"/>
          <w:sz w:val="28"/>
        </w:rPr>
        <w:t xml:space="preserve">
      жер учаскелерінің меншік иелері және жер пайдаланушылар бөлінісінде әкімшілік-аумақтық бірлік аумағында </w:t>
      </w:r>
    </w:p>
    <w:p>
      <w:pPr>
        <w:spacing w:after="0"/>
        <w:ind w:left="0"/>
        <w:jc w:val="both"/>
      </w:pPr>
      <w:r>
        <w:rPr>
          <w:rFonts w:ascii="Times New Roman"/>
          <w:b w:val="false"/>
          <w:i w:val="false"/>
          <w:color w:val="000000"/>
          <w:sz w:val="28"/>
        </w:rPr>
        <w:t>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17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717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Созақ ауданының Жуантөбе ауылдық округі бойынша жайылым айналымдарының қолайлы схемалары және жайылымдардың, оның ішінде маусымдық жайылымдардың сыртқы және ішкі шекаралары</w:t>
      </w:r>
    </w:p>
    <w:p>
      <w:pPr>
        <w:spacing w:after="0"/>
        <w:ind w:left="0"/>
        <w:jc w:val="both"/>
      </w:pPr>
      <w:r>
        <w:rPr>
          <w:rFonts w:ascii="Times New Roman"/>
          <w:b w:val="false"/>
          <w:i w:val="false"/>
          <w:color w:val="000000"/>
          <w:sz w:val="28"/>
        </w:rPr>
        <w:t>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xml:space="preserve">
      жайылымдық инфрақұрылым объектілері </w:t>
      </w:r>
    </w:p>
    <w:p>
      <w:pPr>
        <w:spacing w:after="0"/>
        <w:ind w:left="0"/>
        <w:jc w:val="both"/>
      </w:pPr>
      <w:r>
        <w:rPr>
          <w:rFonts w:ascii="Times New Roman"/>
          <w:b w:val="false"/>
          <w:i w:val="false"/>
          <w:color w:val="000000"/>
          <w:sz w:val="28"/>
        </w:rPr>
        <w:t>
      (өзендер)</w:t>
      </w:r>
    </w:p>
    <w:p>
      <w:pPr>
        <w:spacing w:after="0"/>
        <w:ind w:left="0"/>
        <w:jc w:val="both"/>
      </w:pPr>
      <w:r>
        <w:rPr>
          <w:rFonts w:ascii="Times New Roman"/>
          <w:b w:val="false"/>
          <w:i w:val="false"/>
          <w:color w:val="000000"/>
          <w:sz w:val="28"/>
        </w:rPr>
        <w:t>
      Созақ ауданының Жуантөбе ауылдық округі бойынша жайылым пайдаланушылардың су тұтыну нормасына сәйкес жасалған су көздеріне (көлдерге, өзендерге, тоғандарға, суару немесе суландыру</w:t>
      </w:r>
    </w:p>
    <w:p>
      <w:pPr>
        <w:spacing w:after="0"/>
        <w:ind w:left="0"/>
        <w:jc w:val="both"/>
      </w:pPr>
      <w:r>
        <w:rPr>
          <w:rFonts w:ascii="Times New Roman"/>
          <w:b w:val="false"/>
          <w:i w:val="false"/>
          <w:color w:val="000000"/>
          <w:sz w:val="28"/>
        </w:rPr>
        <w:t>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41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341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Жайылым айналымдарының схемалары ондағы геоботаникалық зерттеп-қарау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13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613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Жайылым айналымдарының схемалары ондағы геоботаникалық зерттеп-қарау схемасы</w:t>
      </w:r>
    </w:p>
    <w:p>
      <w:pPr>
        <w:spacing w:after="0"/>
        <w:ind w:left="0"/>
        <w:jc w:val="both"/>
      </w:pPr>
      <w:r>
        <w:rPr>
          <w:rFonts w:ascii="Times New Roman"/>
          <w:b w:val="false"/>
          <w:i w:val="false"/>
          <w:color w:val="000000"/>
          <w:sz w:val="28"/>
        </w:rPr>
        <w:t>
      Жайылымдарды</w:t>
      </w:r>
    </w:p>
    <w:p>
      <w:pPr>
        <w:spacing w:after="0"/>
        <w:ind w:left="0"/>
        <w:jc w:val="both"/>
      </w:pPr>
      <w:r>
        <w:rPr>
          <w:rFonts w:ascii="Times New Roman"/>
          <w:b w:val="false"/>
          <w:i w:val="false"/>
          <w:color w:val="000000"/>
          <w:sz w:val="28"/>
        </w:rPr>
        <w:t>
       басқару және</w:t>
      </w:r>
    </w:p>
    <w:p>
      <w:pPr>
        <w:spacing w:after="0"/>
        <w:ind w:left="0"/>
        <w:jc w:val="both"/>
      </w:pPr>
      <w:r>
        <w:rPr>
          <w:rFonts w:ascii="Times New Roman"/>
          <w:b w:val="false"/>
          <w:i w:val="false"/>
          <w:color w:val="000000"/>
          <w:sz w:val="28"/>
        </w:rPr>
        <w:t>
      оларды пайдалану</w:t>
      </w:r>
    </w:p>
    <w:p>
      <w:pPr>
        <w:spacing w:after="0"/>
        <w:ind w:left="0"/>
        <w:jc w:val="both"/>
      </w:pPr>
      <w:r>
        <w:rPr>
          <w:rFonts w:ascii="Times New Roman"/>
          <w:b w:val="false"/>
          <w:i w:val="false"/>
          <w:color w:val="000000"/>
          <w:sz w:val="28"/>
        </w:rPr>
        <w:t>
       жөніндегіжоспарға 4-қосымша</w:t>
      </w:r>
    </w:p>
    <w:p>
      <w:pPr>
        <w:spacing w:after="0"/>
        <w:ind w:left="0"/>
        <w:jc w:val="both"/>
      </w:pPr>
      <w:r>
        <w:rPr>
          <w:rFonts w:ascii="Times New Roman"/>
          <w:b w:val="false"/>
          <w:i w:val="false"/>
          <w:color w:val="000000"/>
          <w:sz w:val="28"/>
        </w:rPr>
        <w:t>
      11. Қыземшек кенті</w:t>
      </w:r>
    </w:p>
    <w:p>
      <w:pPr>
        <w:spacing w:after="0"/>
        <w:ind w:left="0"/>
        <w:jc w:val="both"/>
      </w:pPr>
      <w:r>
        <w:rPr>
          <w:rFonts w:ascii="Times New Roman"/>
          <w:b w:val="false"/>
          <w:i w:val="false"/>
          <w:color w:val="000000"/>
          <w:sz w:val="28"/>
        </w:rPr>
        <w:t>
      Орталығы - Қыземшек кенті.</w:t>
      </w:r>
    </w:p>
    <w:p>
      <w:pPr>
        <w:spacing w:after="0"/>
        <w:ind w:left="0"/>
        <w:jc w:val="both"/>
      </w:pPr>
      <w:r>
        <w:rPr>
          <w:rFonts w:ascii="Times New Roman"/>
          <w:b w:val="false"/>
          <w:i w:val="false"/>
          <w:color w:val="000000"/>
          <w:sz w:val="28"/>
        </w:rPr>
        <w:t>
      Елді мекендері – Қыземшек, Тайқоңыр.</w:t>
      </w:r>
    </w:p>
    <w:p>
      <w:pPr>
        <w:spacing w:after="0"/>
        <w:ind w:left="0"/>
        <w:jc w:val="both"/>
      </w:pPr>
      <w:r>
        <w:rPr>
          <w:rFonts w:ascii="Times New Roman"/>
          <w:b w:val="false"/>
          <w:i w:val="false"/>
          <w:color w:val="000000"/>
          <w:sz w:val="28"/>
        </w:rPr>
        <w:t>
      Халық саны – 4847 адам.</w:t>
      </w:r>
    </w:p>
    <w:p>
      <w:pPr>
        <w:spacing w:after="0"/>
        <w:ind w:left="0"/>
        <w:jc w:val="both"/>
      </w:pPr>
      <w:r>
        <w:rPr>
          <w:rFonts w:ascii="Times New Roman"/>
          <w:b w:val="false"/>
          <w:i w:val="false"/>
          <w:color w:val="000000"/>
          <w:sz w:val="28"/>
        </w:rPr>
        <w:t>
      Кенттің жалпы жер көлемі – 22974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- 22685 гектар;</w:t>
      </w:r>
    </w:p>
    <w:p>
      <w:pPr>
        <w:spacing w:after="0"/>
        <w:ind w:left="0"/>
        <w:jc w:val="both"/>
      </w:pPr>
      <w:r>
        <w:rPr>
          <w:rFonts w:ascii="Times New Roman"/>
          <w:b w:val="false"/>
          <w:i w:val="false"/>
          <w:color w:val="000000"/>
          <w:sz w:val="28"/>
        </w:rPr>
        <w:t>
      суармалы егістік – 12 гектар;</w:t>
      </w:r>
    </w:p>
    <w:p>
      <w:pPr>
        <w:spacing w:after="0"/>
        <w:ind w:left="0"/>
        <w:jc w:val="both"/>
      </w:pPr>
      <w:r>
        <w:rPr>
          <w:rFonts w:ascii="Times New Roman"/>
          <w:b w:val="false"/>
          <w:i w:val="false"/>
          <w:color w:val="000000"/>
          <w:sz w:val="28"/>
        </w:rPr>
        <w:t>
      көп жылдық екпелер - 41 гектар;</w:t>
      </w:r>
    </w:p>
    <w:p>
      <w:pPr>
        <w:spacing w:after="0"/>
        <w:ind w:left="0"/>
        <w:jc w:val="both"/>
      </w:pPr>
      <w:r>
        <w:rPr>
          <w:rFonts w:ascii="Times New Roman"/>
          <w:b w:val="false"/>
          <w:i w:val="false"/>
          <w:color w:val="000000"/>
          <w:sz w:val="28"/>
        </w:rPr>
        <w:t>
      жайылымдық жер - 22673 гектар.</w:t>
      </w:r>
    </w:p>
    <w:p>
      <w:pPr>
        <w:spacing w:after="0"/>
        <w:ind w:left="0"/>
        <w:jc w:val="both"/>
      </w:pPr>
      <w:r>
        <w:rPr>
          <w:rFonts w:ascii="Times New Roman"/>
          <w:b w:val="false"/>
          <w:i w:val="false"/>
          <w:color w:val="000000"/>
          <w:sz w:val="28"/>
        </w:rPr>
        <w:t>
      1-кесте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Иесініңтипі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сәйкестендірунөмірі/ жекесәйкестендірунөмірі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тұлғалардыңаты, әкесініңаты (бар болса), тегінемесезаңдытұлғалардыңатауы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880801301738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ҚұрманқұловАлимбайКолдасбаекович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640719300282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Нүрмашов БақытбекЖенисович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820716302525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Абдибеков Ерман Амантаевич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600310302483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АхматбекСаткынбекович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530424300104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Абдулаев Жумали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921010300198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Аденов Марат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910320302254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Ашықов Асхат Есенбайұлы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600723300115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БалабаевОрманЖакипбекович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920319300725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Берденов Ерлан Байболович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760806300475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БоқановЕрдосТөлешұлы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630912302332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ДауылбаевӘлібек Шәріпбекұлы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760123302012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ӘбілдаевЕркебұланРысбекұлы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610120302442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Калмаханбетов Алимхан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640325302745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КульжановМеирбекШаканович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870818302013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Кыркынбаев Дауыржан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900511300829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Мырзаханов Шадияр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810606300886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НартайұлыБақытжан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921024302458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Нурлыбаевбауыржанзейнович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490925301413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ТастанбекұлыОңдыбайТастанбекұлы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851121302539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ТулекеевЕржигит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651231300648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Усенов Сакен Мадетулы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 Бұқалар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қойларжәнеешкілер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(еркектоқтылар ,текешіктер)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615645100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Қыземшек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w:t>
      </w:r>
    </w:p>
    <w:p>
      <w:pPr>
        <w:spacing w:after="0"/>
        <w:ind w:left="0"/>
        <w:jc w:val="both"/>
      </w:pPr>
      <w:r>
        <w:rPr>
          <w:rFonts w:ascii="Times New Roman"/>
          <w:b w:val="false"/>
          <w:i w:val="false"/>
          <w:color w:val="000000"/>
          <w:sz w:val="28"/>
        </w:rPr>
        <w:t>
       Мекенжайы ___Қыземшек кенті_____________________________</w:t>
      </w:r>
    </w:p>
    <w:p>
      <w:pPr>
        <w:spacing w:after="0"/>
        <w:ind w:left="0"/>
        <w:jc w:val="both"/>
      </w:pPr>
      <w:r>
        <w:rPr>
          <w:rFonts w:ascii="Times New Roman"/>
          <w:b w:val="false"/>
          <w:i w:val="false"/>
          <w:color w:val="000000"/>
          <w:sz w:val="28"/>
        </w:rPr>
        <w:t>
       Телефоны________87757188100__________________________________________________</w:t>
      </w:r>
    </w:p>
    <w:p>
      <w:pPr>
        <w:spacing w:after="0"/>
        <w:ind w:left="0"/>
        <w:jc w:val="both"/>
      </w:pPr>
      <w:r>
        <w:rPr>
          <w:rFonts w:ascii="Times New Roman"/>
          <w:b w:val="false"/>
          <w:i w:val="false"/>
          <w:color w:val="000000"/>
          <w:sz w:val="28"/>
        </w:rPr>
        <w:t>
       Электрондықпоштасыныңмекенжайы_________________________________</w:t>
      </w:r>
    </w:p>
    <w:p>
      <w:pPr>
        <w:spacing w:after="0"/>
        <w:ind w:left="0"/>
        <w:jc w:val="both"/>
      </w:pPr>
      <w:r>
        <w:rPr>
          <w:rFonts w:ascii="Times New Roman"/>
          <w:b w:val="false"/>
          <w:i w:val="false"/>
          <w:color w:val="000000"/>
          <w:sz w:val="28"/>
        </w:rPr>
        <w:t>
       Басшынемесеоныңміндетінатқарушы адам Жумабаев Ержан__________</w:t>
      </w:r>
    </w:p>
    <w:p>
      <w:pPr>
        <w:spacing w:after="0"/>
        <w:ind w:left="0"/>
        <w:jc w:val="both"/>
      </w:pPr>
      <w:r>
        <w:rPr>
          <w:rFonts w:ascii="Times New Roman"/>
          <w:b w:val="false"/>
          <w:i w:val="false"/>
          <w:color w:val="000000"/>
          <w:sz w:val="28"/>
        </w:rPr>
        <w:t>
       (электрондықцифрлыққолтаңбасы)</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(аты, әкесініңаты (бар болса), тегі))</w:t>
      </w:r>
    </w:p>
    <w:p>
      <w:pPr>
        <w:spacing w:after="0"/>
        <w:ind w:left="0"/>
        <w:jc w:val="both"/>
      </w:pPr>
      <w:r>
        <w:rPr>
          <w:rFonts w:ascii="Times New Roman"/>
          <w:b w:val="false"/>
          <w:i w:val="false"/>
          <w:color w:val="000000"/>
          <w:sz w:val="28"/>
        </w:rPr>
        <w:t xml:space="preserve">
      Жайылымдарды басқару </w:t>
      </w:r>
    </w:p>
    <w:p>
      <w:pPr>
        <w:spacing w:after="0"/>
        <w:ind w:left="0"/>
        <w:jc w:val="both"/>
      </w:pPr>
      <w:r>
        <w:rPr>
          <w:rFonts w:ascii="Times New Roman"/>
          <w:b w:val="false"/>
          <w:i w:val="false"/>
          <w:color w:val="000000"/>
          <w:sz w:val="28"/>
        </w:rPr>
        <w:t>
      жәнеоларды пайдалану жөніндегі</w:t>
      </w:r>
    </w:p>
    <w:p>
      <w:pPr>
        <w:spacing w:after="0"/>
        <w:ind w:left="0"/>
        <w:jc w:val="both"/>
      </w:pPr>
      <w:r>
        <w:rPr>
          <w:rFonts w:ascii="Times New Roman"/>
          <w:b w:val="false"/>
          <w:i w:val="false"/>
          <w:color w:val="000000"/>
          <w:sz w:val="28"/>
        </w:rPr>
        <w:t>
      жоспарға 4-қосымша</w:t>
      </w:r>
    </w:p>
    <w:p>
      <w:pPr>
        <w:spacing w:after="0"/>
        <w:ind w:left="0"/>
        <w:jc w:val="both"/>
      </w:pPr>
      <w:r>
        <w:rPr>
          <w:rFonts w:ascii="Times New Roman"/>
          <w:b w:val="false"/>
          <w:i w:val="false"/>
          <w:color w:val="000000"/>
          <w:sz w:val="28"/>
        </w:rPr>
        <w:t>
      12. Созақ ауылдық округі</w:t>
      </w:r>
    </w:p>
    <w:p>
      <w:pPr>
        <w:spacing w:after="0"/>
        <w:ind w:left="0"/>
        <w:jc w:val="both"/>
      </w:pPr>
      <w:r>
        <w:rPr>
          <w:rFonts w:ascii="Times New Roman"/>
          <w:b w:val="false"/>
          <w:i w:val="false"/>
          <w:color w:val="000000"/>
          <w:sz w:val="28"/>
        </w:rPr>
        <w:t>
      Орталығы - Созақ ауылы</w:t>
      </w:r>
    </w:p>
    <w:p>
      <w:pPr>
        <w:spacing w:after="0"/>
        <w:ind w:left="0"/>
        <w:jc w:val="both"/>
      </w:pPr>
      <w:r>
        <w:rPr>
          <w:rFonts w:ascii="Times New Roman"/>
          <w:b w:val="false"/>
          <w:i w:val="false"/>
          <w:color w:val="000000"/>
          <w:sz w:val="28"/>
        </w:rPr>
        <w:t>
      Елді мекендері - Созақ, Көктөбе, Ыбырай.</w:t>
      </w:r>
    </w:p>
    <w:p>
      <w:pPr>
        <w:spacing w:after="0"/>
        <w:ind w:left="0"/>
        <w:jc w:val="both"/>
      </w:pPr>
      <w:r>
        <w:rPr>
          <w:rFonts w:ascii="Times New Roman"/>
          <w:b w:val="false"/>
          <w:i w:val="false"/>
          <w:color w:val="000000"/>
          <w:sz w:val="28"/>
        </w:rPr>
        <w:t>
      Халық саны – 10670 адам.</w:t>
      </w:r>
    </w:p>
    <w:p>
      <w:pPr>
        <w:spacing w:after="0"/>
        <w:ind w:left="0"/>
        <w:jc w:val="both"/>
      </w:pPr>
      <w:r>
        <w:rPr>
          <w:rFonts w:ascii="Times New Roman"/>
          <w:b w:val="false"/>
          <w:i w:val="false"/>
          <w:color w:val="000000"/>
          <w:sz w:val="28"/>
        </w:rPr>
        <w:t>
      Округтің жалпы жер көлемі- 403769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- 399556 гектар;</w:t>
      </w:r>
    </w:p>
    <w:p>
      <w:pPr>
        <w:spacing w:after="0"/>
        <w:ind w:left="0"/>
        <w:jc w:val="both"/>
      </w:pPr>
      <w:r>
        <w:rPr>
          <w:rFonts w:ascii="Times New Roman"/>
          <w:b w:val="false"/>
          <w:i w:val="false"/>
          <w:color w:val="000000"/>
          <w:sz w:val="28"/>
        </w:rPr>
        <w:t>
      жалпы егістік - 1918 гектар;</w:t>
      </w:r>
    </w:p>
    <w:p>
      <w:pPr>
        <w:spacing w:after="0"/>
        <w:ind w:left="0"/>
        <w:jc w:val="both"/>
      </w:pPr>
      <w:r>
        <w:rPr>
          <w:rFonts w:ascii="Times New Roman"/>
          <w:b w:val="false"/>
          <w:i w:val="false"/>
          <w:color w:val="000000"/>
          <w:sz w:val="28"/>
        </w:rPr>
        <w:t>
      көп жылдық екпелер-77 гектар;</w:t>
      </w:r>
    </w:p>
    <w:p>
      <w:pPr>
        <w:spacing w:after="0"/>
        <w:ind w:left="0"/>
        <w:jc w:val="both"/>
      </w:pPr>
      <w:r>
        <w:rPr>
          <w:rFonts w:ascii="Times New Roman"/>
          <w:b w:val="false"/>
          <w:i w:val="false"/>
          <w:color w:val="000000"/>
          <w:sz w:val="28"/>
        </w:rPr>
        <w:t>
      шабындық жер - 2776 гектар;</w:t>
      </w:r>
    </w:p>
    <w:p>
      <w:pPr>
        <w:spacing w:after="0"/>
        <w:ind w:left="0"/>
        <w:jc w:val="both"/>
      </w:pPr>
      <w:r>
        <w:rPr>
          <w:rFonts w:ascii="Times New Roman"/>
          <w:b w:val="false"/>
          <w:i w:val="false"/>
          <w:color w:val="000000"/>
          <w:sz w:val="28"/>
        </w:rPr>
        <w:t>
      жайылымдық жер - 394785 гектар.</w:t>
      </w:r>
    </w:p>
    <w:p>
      <w:pPr>
        <w:spacing w:after="0"/>
        <w:ind w:left="0"/>
        <w:jc w:val="both"/>
      </w:pPr>
      <w:r>
        <w:rPr>
          <w:rFonts w:ascii="Times New Roman"/>
          <w:b w:val="false"/>
          <w:i w:val="false"/>
          <w:color w:val="000000"/>
          <w:sz w:val="28"/>
        </w:rPr>
        <w:t>
      1-кесте Ауыл шаруашылығы жануарларының иелерін көрсете отырып, олардың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Иесініңтипі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сәйкестендірунөмірі/ жекесәйкестендірунөмірі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тұлғалардыңаты, әкесініңаты (бар болса), тегінемесезаңдытұлғалардыңатауы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601214301901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Аметов Бегалы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040364036316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УтенбаеваТашбибі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050264028521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Байназарова Зулфия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040364039043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ЕгеновИманберді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050264027800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Мауленов Саттар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040360012218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Ешманқызы 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040364033094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РысбаевБибісара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040364035526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Дауенов Хуршид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050264028511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Таңатаров Ө</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040360010777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Әлібеков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040364038739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Әбілда Марат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040360012614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Биімбетов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040364041293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Дадебаев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040364042471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Жұмағұлбаев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060464029380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Жиенбаев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040364070247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Жүнісов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040364032462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Иманбердиев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040364036514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Қуатов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040360004900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Курганов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040364034260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Жаукебай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040360010360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Сүлеймен 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040364073455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Тагиев Э</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040360012901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Аяпов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040364073767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Алпамышов Ғ</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040364046998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Абдраманова 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040364070366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КупбергеновСанабек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040364032938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Әмірбаев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041064018756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Байболов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050164026442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Дауренбеков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040364039628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Мұстафа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040364033252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Әмірбаев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040364036326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Сейтмаханұлы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040364041947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Сатанова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040364036524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Мұсаев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040360002375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Бисүгіров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051164023522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Сарыбаева.Р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050260006935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Сабденбаев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040364032333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040360010426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Көштенов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040364047004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Алтешов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040364036257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Асылбеков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040364077294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Мергенбаев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601201302522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Қалмұратов 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040364071126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Аманжолов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050264028798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Сыздықов 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100764001996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Мамытов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050264027771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Масаминов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200964010517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Мараймов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040364055540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Мұсабеков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040364042955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Имашұлы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040364033074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Ермекбаев 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040364070376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Ходжакулов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040364070386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Бисүгір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200864010880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Сұлтанмұратов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040364042579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Утенбаев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040360013622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Қорғанбеков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040364039599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Досжанов 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050260012315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Байғараев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161264025106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Жамбаев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040364065657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Жұманазаров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040364039955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ЕгеновӘкім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050264030791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Утенбаева 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040360010463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Құдайбергенов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181064031305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Әлібеков.Е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200364001239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Бисүгіров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040364039589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Байжанов.Ж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040364074011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Бекбатыров.Б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630101314041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Бабаев.Р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190964027735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Баймұратов.Т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180564003701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Джуматаев.С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040364039905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Жұмадилов.Қ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040364070356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Ижанов.Т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040364033084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Имамединов.А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040364036574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Имамов 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040364039608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Идирисов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040364070415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Исмайлова 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060764021960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Көпеев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190664029780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Қойшыбаев 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050260012305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Маханов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190764006288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Маханов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170764013843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Манабаев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181064029771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Мырзайдинов.Ш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040364038759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Сұлтанмұратов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180364016568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Ходжакулов 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191064025590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Сармантаев.Н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200764013900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Сыздықова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180864027770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Таңатов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040364039579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Ходжакулов.Ү</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180664031919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Шалбеков.М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180464023128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Шалбекова 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650929302170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Таңатов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040364043001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Ақсақалов.А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210664025655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ҚияқбаевАлпысбай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040364039965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Шалбеков Амантай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220464017381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Бекжанов Ерлан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230564022591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Бейсен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Абдуллаева Оразкүл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230564024220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Куатов ХадиржанЖаксыбекович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200864000259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ӘуелбековДосымбек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2-кесте.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55"/>
        <w:gridCol w:w="455"/>
        <w:gridCol w:w="455"/>
        <w:gridCol w:w="455"/>
        <w:gridCol w:w="455"/>
        <w:gridCol w:w="455"/>
        <w:gridCol w:w="455"/>
        <w:gridCol w:w="455"/>
        <w:gridCol w:w="455"/>
        <w:gridCol w:w="455"/>
        <w:gridCol w:w="455"/>
        <w:gridCol w:w="455"/>
        <w:gridCol w:w="456"/>
        <w:gridCol w:w="456"/>
        <w:gridCol w:w="456"/>
        <w:gridCol w:w="456"/>
        <w:gridCol w:w="456"/>
        <w:gridCol w:w="456"/>
        <w:gridCol w:w="456"/>
        <w:gridCol w:w="456"/>
        <w:gridCol w:w="456"/>
        <w:gridCol w:w="456"/>
        <w:gridCol w:w="456"/>
        <w:gridCol w:w="456"/>
        <w:gridCol w:w="456"/>
        <w:gridCol w:w="456"/>
        <w:gridCol w:w="456"/>
      </w:tblGrid>
      <w:tr>
        <w:trPr>
          <w:trHeight w:val="30" w:hRule="atLeast"/>
        </w:trPr>
        <w:tc>
          <w:tcPr>
            <w:tcW w:w="4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4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 Бұқалар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қойларжәнеешкілер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(еркектоқтылар ,текешіктер)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кесте.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Әкімшілік-аумақтықобъектілердіңжіктеуішібойыншакенттің, ауылдың, ауылдықокругтің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ауылдықокругтіңатауы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Іріқара мал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жекеауладағы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ауылшаруашылығытауарынөндірушілер</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615647100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Созақ ауылдық округі</w:t>
      </w:r>
    </w:p>
    <w:p>
      <w:pPr>
        <w:spacing w:after="0"/>
        <w:ind w:left="0"/>
        <w:jc w:val="both"/>
      </w:pPr>
      <w:r>
        <w:rPr>
          <w:rFonts w:ascii="Times New Roman"/>
          <w:b w:val="false"/>
          <w:i w:val="false"/>
          <w:color w:val="000000"/>
          <w:sz w:val="28"/>
        </w:rPr>
        <w:t>
       Мекенжайы Түркістан облысы Созақ ауданы Созақ ауылдық округі Созақ ауылы Өткелбаев 282</w:t>
      </w:r>
    </w:p>
    <w:p>
      <w:pPr>
        <w:spacing w:after="0"/>
        <w:ind w:left="0"/>
        <w:jc w:val="both"/>
      </w:pPr>
      <w:r>
        <w:rPr>
          <w:rFonts w:ascii="Times New Roman"/>
          <w:b w:val="false"/>
          <w:i w:val="false"/>
          <w:color w:val="000000"/>
          <w:sz w:val="28"/>
        </w:rPr>
        <w:t>
       Телефоны87029778979</w:t>
      </w:r>
    </w:p>
    <w:p>
      <w:pPr>
        <w:spacing w:after="0"/>
        <w:ind w:left="0"/>
        <w:jc w:val="both"/>
      </w:pPr>
      <w:r>
        <w:rPr>
          <w:rFonts w:ascii="Times New Roman"/>
          <w:b w:val="false"/>
          <w:i w:val="false"/>
          <w:color w:val="000000"/>
          <w:sz w:val="28"/>
        </w:rPr>
        <w:t>
       Электрондықпоштасыныңмекенжайыn.armat@mail.ru</w:t>
      </w:r>
    </w:p>
    <w:p>
      <w:pPr>
        <w:spacing w:after="0"/>
        <w:ind w:left="0"/>
        <w:jc w:val="both"/>
      </w:pPr>
      <w:r>
        <w:rPr>
          <w:rFonts w:ascii="Times New Roman"/>
          <w:b w:val="false"/>
          <w:i w:val="false"/>
          <w:color w:val="000000"/>
          <w:sz w:val="28"/>
        </w:rPr>
        <w:t>
       Басшынемесеоныңміндетінатқарушы адам</w:t>
      </w:r>
    </w:p>
    <w:p>
      <w:pPr>
        <w:spacing w:after="0"/>
        <w:ind w:left="0"/>
        <w:jc w:val="both"/>
      </w:pPr>
      <w:r>
        <w:rPr>
          <w:rFonts w:ascii="Times New Roman"/>
          <w:b w:val="false"/>
          <w:i w:val="false"/>
          <w:color w:val="000000"/>
          <w:sz w:val="28"/>
        </w:rPr>
        <w:t>
       Аяпов Батырхан Каныбекович</w:t>
      </w:r>
    </w:p>
    <w:p>
      <w:pPr>
        <w:spacing w:after="0"/>
        <w:ind w:left="0"/>
        <w:jc w:val="both"/>
      </w:pPr>
      <w:r>
        <w:rPr>
          <w:rFonts w:ascii="Times New Roman"/>
          <w:b w:val="false"/>
          <w:i w:val="false"/>
          <w:color w:val="000000"/>
          <w:sz w:val="28"/>
        </w:rPr>
        <w:t>
       (электрондықцифрлыққолтаңбасы)</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(аты, әкесініңаты (бар болса), тегі))</w:t>
      </w:r>
    </w:p>
    <w:p>
      <w:pPr>
        <w:spacing w:after="0"/>
        <w:ind w:left="0"/>
        <w:jc w:val="both"/>
      </w:pPr>
      <w:r>
        <w:rPr>
          <w:rFonts w:ascii="Times New Roman"/>
          <w:b w:val="false"/>
          <w:i w:val="false"/>
          <w:color w:val="000000"/>
          <w:sz w:val="28"/>
        </w:rPr>
        <w:t>
      Созақ ауданының Созақ ауылдық округі бойынша құқық белгілейтін құжаттар негізінде жер санаттары,</w:t>
      </w:r>
    </w:p>
    <w:p>
      <w:pPr>
        <w:spacing w:after="0"/>
        <w:ind w:left="0"/>
        <w:jc w:val="both"/>
      </w:pPr>
      <w:r>
        <w:rPr>
          <w:rFonts w:ascii="Times New Roman"/>
          <w:b w:val="false"/>
          <w:i w:val="false"/>
          <w:color w:val="000000"/>
          <w:sz w:val="28"/>
        </w:rPr>
        <w:t xml:space="preserve">
      жер учаскелерінің меншік иелері және жер пайдаланушылар бөлінісінде әкімшілік-аумақтық бірлік аумағында </w:t>
      </w:r>
    </w:p>
    <w:p>
      <w:pPr>
        <w:spacing w:after="0"/>
        <w:ind w:left="0"/>
        <w:jc w:val="both"/>
      </w:pPr>
      <w:r>
        <w:rPr>
          <w:rFonts w:ascii="Times New Roman"/>
          <w:b w:val="false"/>
          <w:i w:val="false"/>
          <w:color w:val="000000"/>
          <w:sz w:val="28"/>
        </w:rPr>
        <w:t>
      жайылымдардың орналасу схемасы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Созақ ауданының Созақ ауылдық округі бойынша жайылым айналымдарының қолайлы схемалары және жайылымдардың, оның ішінде маусымдық жайылымдардың сыртқы және ішкі шекаралары</w:t>
      </w:r>
    </w:p>
    <w:p>
      <w:pPr>
        <w:spacing w:after="0"/>
        <w:ind w:left="0"/>
        <w:jc w:val="both"/>
      </w:pPr>
      <w:r>
        <w:rPr>
          <w:rFonts w:ascii="Times New Roman"/>
          <w:b w:val="false"/>
          <w:i w:val="false"/>
          <w:color w:val="000000"/>
          <w:sz w:val="28"/>
        </w:rPr>
        <w:t>
       мен алаңдары, жайылымдық инфрақұрылым объектілері белгіленген картасы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I-елді мекен жерлері</w:t>
      </w:r>
    </w:p>
    <w:p>
      <w:pPr>
        <w:spacing w:after="0"/>
        <w:ind w:left="0"/>
        <w:jc w:val="both"/>
      </w:pPr>
      <w:r>
        <w:rPr>
          <w:rFonts w:ascii="Times New Roman"/>
          <w:b w:val="false"/>
          <w:i w:val="false"/>
          <w:color w:val="000000"/>
          <w:sz w:val="28"/>
        </w:rPr>
        <w:t>
      II-сәуір-тамыз айларында мал жайылатын жайылымдар</w:t>
      </w:r>
    </w:p>
    <w:p>
      <w:pPr>
        <w:spacing w:after="0"/>
        <w:ind w:left="0"/>
        <w:jc w:val="both"/>
      </w:pPr>
      <w:r>
        <w:rPr>
          <w:rFonts w:ascii="Times New Roman"/>
          <w:b w:val="false"/>
          <w:i w:val="false"/>
          <w:color w:val="000000"/>
          <w:sz w:val="28"/>
        </w:rPr>
        <w:t>
      III-тамыз-қыркүйек айларында мал жайылатын жайылымдар</w:t>
      </w:r>
    </w:p>
    <w:p>
      <w:pPr>
        <w:spacing w:after="0"/>
        <w:ind w:left="0"/>
        <w:jc w:val="both"/>
      </w:pPr>
      <w:r>
        <w:rPr>
          <w:rFonts w:ascii="Times New Roman"/>
          <w:b w:val="false"/>
          <w:i w:val="false"/>
          <w:color w:val="000000"/>
          <w:sz w:val="28"/>
        </w:rPr>
        <w:t xml:space="preserve">
      жайылымдық инфрақұрылым объектілері </w:t>
      </w:r>
    </w:p>
    <w:p>
      <w:pPr>
        <w:spacing w:after="0"/>
        <w:ind w:left="0"/>
        <w:jc w:val="both"/>
      </w:pPr>
      <w:r>
        <w:rPr>
          <w:rFonts w:ascii="Times New Roman"/>
          <w:b w:val="false"/>
          <w:i w:val="false"/>
          <w:color w:val="000000"/>
          <w:sz w:val="28"/>
        </w:rPr>
        <w:t>
      (өзендер)</w:t>
      </w:r>
    </w:p>
    <w:p>
      <w:pPr>
        <w:spacing w:after="0"/>
        <w:ind w:left="0"/>
        <w:jc w:val="both"/>
      </w:pPr>
      <w:r>
        <w:rPr>
          <w:rFonts w:ascii="Times New Roman"/>
          <w:b w:val="false"/>
          <w:i w:val="false"/>
          <w:color w:val="000000"/>
          <w:sz w:val="28"/>
        </w:rPr>
        <w:t>
      Созақ ауданының Созақ ауылдық округі бойынша жайылым пайдаланушылардың су тұтыну нормасына</w:t>
      </w:r>
    </w:p>
    <w:p>
      <w:pPr>
        <w:spacing w:after="0"/>
        <w:ind w:left="0"/>
        <w:jc w:val="both"/>
      </w:pPr>
      <w:r>
        <w:rPr>
          <w:rFonts w:ascii="Times New Roman"/>
          <w:b w:val="false"/>
          <w:i w:val="false"/>
          <w:color w:val="000000"/>
          <w:sz w:val="28"/>
        </w:rPr>
        <w:t>
      сәйкес жасалған су көздеріне (көлдерге, өзендерге, тоғандарға, суару немесе суландыру</w:t>
      </w:r>
    </w:p>
    <w:p>
      <w:pPr>
        <w:spacing w:after="0"/>
        <w:ind w:left="0"/>
        <w:jc w:val="both"/>
      </w:pPr>
      <w:r>
        <w:rPr>
          <w:rFonts w:ascii="Times New Roman"/>
          <w:b w:val="false"/>
          <w:i w:val="false"/>
          <w:color w:val="000000"/>
          <w:sz w:val="28"/>
        </w:rPr>
        <w:t>
      каналдарына, құбырлы немесе шахталы құдықтарға) қол жеткізу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су көздері (өзендер)</w:t>
      </w:r>
    </w:p>
    <w:p>
      <w:pPr>
        <w:spacing w:after="0"/>
        <w:ind w:left="0"/>
        <w:jc w:val="both"/>
      </w:pPr>
      <w:r>
        <w:rPr>
          <w:rFonts w:ascii="Times New Roman"/>
          <w:b w:val="false"/>
          <w:i w:val="false"/>
          <w:color w:val="000000"/>
          <w:sz w:val="28"/>
        </w:rPr>
        <w:t>
      су көздеріне қол жеткізу схемасы</w:t>
      </w:r>
    </w:p>
    <w:p>
      <w:pPr>
        <w:spacing w:after="0"/>
        <w:ind w:left="0"/>
        <w:jc w:val="both"/>
      </w:pPr>
      <w:r>
        <w:rPr>
          <w:rFonts w:ascii="Times New Roman"/>
          <w:b w:val="false"/>
          <w:i w:val="false"/>
          <w:color w:val="000000"/>
          <w:sz w:val="28"/>
        </w:rPr>
        <w:t>
      Созақ ауданының Созақ ауылдық округі бойынша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мен ауылдық округ маңында орналасқан жайылымдармен қамтамасыз етілмеген жеке және (немесе) заңды тұлғалардың ауыл шаруашылығы</w:t>
      </w:r>
    </w:p>
    <w:p>
      <w:pPr>
        <w:spacing w:after="0"/>
        <w:ind w:left="0"/>
        <w:jc w:val="both"/>
      </w:pPr>
      <w:r>
        <w:rPr>
          <w:rFonts w:ascii="Times New Roman"/>
          <w:b w:val="false"/>
          <w:i w:val="false"/>
          <w:color w:val="000000"/>
          <w:sz w:val="28"/>
        </w:rPr>
        <w:t>
      жануарларының мал басын шалғайдағы жайылымдарға орналастыру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елді мекен маңында </w:t>
      </w:r>
    </w:p>
    <w:p>
      <w:pPr>
        <w:spacing w:after="0"/>
        <w:ind w:left="0"/>
        <w:jc w:val="both"/>
      </w:pPr>
      <w:r>
        <w:rPr>
          <w:rFonts w:ascii="Times New Roman"/>
          <w:b w:val="false"/>
          <w:i w:val="false"/>
          <w:color w:val="000000"/>
          <w:sz w:val="28"/>
        </w:rPr>
        <w:t>
      орналасқан жайылымдар</w:t>
      </w:r>
    </w:p>
    <w:p>
      <w:pPr>
        <w:spacing w:after="0"/>
        <w:ind w:left="0"/>
        <w:jc w:val="both"/>
      </w:pPr>
      <w:r>
        <w:rPr>
          <w:rFonts w:ascii="Times New Roman"/>
          <w:b w:val="false"/>
          <w:i w:val="false"/>
          <w:color w:val="000000"/>
          <w:sz w:val="28"/>
        </w:rPr>
        <w:t xml:space="preserve">
      жайылымы жоқ тұлғаларға </w:t>
      </w:r>
    </w:p>
    <w:p>
      <w:pPr>
        <w:spacing w:after="0"/>
        <w:ind w:left="0"/>
        <w:jc w:val="both"/>
      </w:pPr>
      <w:r>
        <w:rPr>
          <w:rFonts w:ascii="Times New Roman"/>
          <w:b w:val="false"/>
          <w:i w:val="false"/>
          <w:color w:val="000000"/>
          <w:sz w:val="28"/>
        </w:rPr>
        <w:t xml:space="preserve">
      малын жаю үшін берілетін </w:t>
      </w:r>
    </w:p>
    <w:p>
      <w:pPr>
        <w:spacing w:after="0"/>
        <w:ind w:left="0"/>
        <w:jc w:val="both"/>
      </w:pPr>
      <w:r>
        <w:rPr>
          <w:rFonts w:ascii="Times New Roman"/>
          <w:b w:val="false"/>
          <w:i w:val="false"/>
          <w:color w:val="000000"/>
          <w:sz w:val="28"/>
        </w:rPr>
        <w:t>
      шалғайдағы жайылым</w:t>
      </w:r>
    </w:p>
    <w:p>
      <w:pPr>
        <w:spacing w:after="0"/>
        <w:ind w:left="0"/>
        <w:jc w:val="both"/>
      </w:pPr>
      <w:r>
        <w:rPr>
          <w:rFonts w:ascii="Times New Roman"/>
          <w:b w:val="false"/>
          <w:i w:val="false"/>
          <w:color w:val="000000"/>
          <w:sz w:val="28"/>
        </w:rPr>
        <w:t>
      Созақ ауданының Созақ ауылдық округі бойынша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I – елді мекен жерлері</w:t>
      </w:r>
    </w:p>
    <w:p>
      <w:pPr>
        <w:spacing w:after="0"/>
        <w:ind w:left="0"/>
        <w:jc w:val="both"/>
      </w:pPr>
      <w:r>
        <w:rPr>
          <w:rFonts w:ascii="Times New Roman"/>
          <w:b w:val="false"/>
          <w:i w:val="false"/>
          <w:color w:val="000000"/>
          <w:sz w:val="28"/>
        </w:rPr>
        <w:t>
      II – сәуір-тамыз айларында мал жайылатын жайылымдар</w:t>
      </w:r>
    </w:p>
    <w:p>
      <w:pPr>
        <w:spacing w:after="0"/>
        <w:ind w:left="0"/>
        <w:jc w:val="both"/>
      </w:pPr>
      <w:r>
        <w:rPr>
          <w:rFonts w:ascii="Times New Roman"/>
          <w:b w:val="false"/>
          <w:i w:val="false"/>
          <w:color w:val="000000"/>
          <w:sz w:val="28"/>
        </w:rPr>
        <w:t>
      III – тамыз-қыркүйек айларында мал жайылатын жайылымдар</w:t>
      </w:r>
    </w:p>
    <w:p>
      <w:pPr>
        <w:spacing w:after="0"/>
        <w:ind w:left="0"/>
        <w:jc w:val="both"/>
      </w:pPr>
      <w:r>
        <w:rPr>
          <w:rFonts w:ascii="Times New Roman"/>
          <w:b w:val="false"/>
          <w:i w:val="false"/>
          <w:color w:val="000000"/>
          <w:sz w:val="28"/>
        </w:rPr>
        <w:t>
      ауыл шаруашылығы жануарларын жаюдың және айдаудың</w:t>
      </w:r>
    </w:p>
    <w:p>
      <w:pPr>
        <w:spacing w:after="0"/>
        <w:ind w:left="0"/>
        <w:jc w:val="both"/>
      </w:pPr>
      <w:r>
        <w:rPr>
          <w:rFonts w:ascii="Times New Roman"/>
          <w:b w:val="false"/>
          <w:i w:val="false"/>
          <w:color w:val="000000"/>
          <w:sz w:val="28"/>
        </w:rPr>
        <w:t>
      маусымдық маршрут белгісі</w:t>
      </w:r>
    </w:p>
    <w:p>
      <w:pPr>
        <w:spacing w:after="0"/>
        <w:ind w:left="0"/>
        <w:jc w:val="both"/>
      </w:pPr>
      <w:r>
        <w:rPr>
          <w:rFonts w:ascii="Times New Roman"/>
          <w:b w:val="false"/>
          <w:i w:val="false"/>
          <w:color w:val="000000"/>
          <w:sz w:val="28"/>
        </w:rPr>
        <w:t>
      Жайылым айналымдарының схемалары ондағы геоботаникалық зерттеп-қарау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04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604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500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