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dce45" w14:textId="3bdce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қала және ауылдық округтердің бюджеттері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Сарыағаш аудандық мәслихатының 2025 жылғы 26 желтоқсандағы № 39-288-VIII шешiмi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01.01.2026 бастап қолданысқа енгізіледі.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91 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7-бабының 1-тармағы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Сарыағаш аудандық мәслихатының 2025 жылғы 24 желтоқсандағы №38-273-VІII "2026-2028 жылдарға арналған аудандық бюджет туралы" шешіміне сәйкес, Сарыағаш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Сарыағаш қаласының 2026-2028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 бекiтiлсiн: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2 027 106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1 505 807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17 612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түсiмдерi – 503 687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2 027 106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Көктерек ауылдық округінің 2026-2028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 бекiтiлсiн: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169 788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159 906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9 882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түсiмдерi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169 788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Жемісті ауылдық округінің 2026-2028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 бекiтiлсiн: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113 669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42 555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түсiмдерi – 71 114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113 669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Қызылжар ауылдық округінің 2026-2028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 бекiтiлсiн: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119 616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99 731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түсiмдерi – 19 885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119 616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Дарбаза ауылдық округінің 2026-2028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15-қосымшаларға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 бекiтiлсiн: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183 941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59 829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1 857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түсiмдерi – 122 255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183 941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Жібек жолы ауылдық округінің 2026-2028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18-қосымшаларға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 бекiтiлсiн: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243 481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186 534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9 586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түсiмдерi – 47 361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243 481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0.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Құркелес ауылдық округінің 2026-2028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21-қосымшаларға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 бекiтiлсiн: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493 342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474 925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18 417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түсiмдерi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493 342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0.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Дербісек ауылдық округінің 2026-2028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24-қосымшаларға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 бекiтiлсiн: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174 174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174 174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түсiмдерi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174 174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0.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Ақжар ауылдық округінің 2026-2028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27-қосымшаларға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 бекiтiлсiн: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210 235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64 102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түсiмдерi – 146 133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210 235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0.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Қабланбек ауылдық округінің 2026-2028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30-қосымшаларға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 бекiтiлсiн: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258 432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245 240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13 192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түсiмдерi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258 432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0.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Тегісшіл ауылдық округінің 2026-2028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 бекiтiлсiн: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146 905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64 139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түсiмдерi – 82 766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146 905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0.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Жылға ауылдық округінің 2026-2028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36-қосымшаларға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 бекiтiлсiн: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144 270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54 378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түсiмдерi – 89 892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144 270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0.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Жарты төбе ауылдық округінің 2026-2028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39-қосымшаларға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 бекiтiлсiн: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158 156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153 702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4 454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түсiмдерi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158 156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0.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Әлімтау ауылдық округінің 2026-2028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 бекiтiлсiн: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66 351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8 732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түсiмдерi – 57 619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66 351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0.</w:t>
      </w:r>
    </w:p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Осы шешім 2026 жылдың 1 қаңтарынан бастап қолданысқа енгізіледі.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Асылбекұлы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Сарыағаш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желтоқсандағы №39-288-VIII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Сарыағаш қаласының 2026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 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2 027 106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1 505 807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1 215 227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1 215 227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 материалдық емес 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503 687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2 027 106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1 378 406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1 378 406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1 378 406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1 228 406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Сарыағаш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желтоқсандағы №39-288-VIII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Сарыағаш қаласының 2027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 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1 741 730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1 720 145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1 412 432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1 412 432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 материалдық емес 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1 741 730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1 043 607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1 043 607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1 043 607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Сарыағаш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желтоқсандағы №39-288-VIII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Сарыағаш қаласының 2028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 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1 987 798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1 962 869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1 636 875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1 636 875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көрсетілетін қызметтерге салынатын iшкi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 материалдық емес 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1 987 798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1 106 261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1 106 261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1 106 261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both"/>
      </w:pPr>
      <w:bookmarkStart w:name="z20" w:id="16"/>
      <w:r>
        <w:rPr>
          <w:rFonts w:ascii="Times New Roman"/>
          <w:b w:val="false"/>
          <w:i w:val="false"/>
          <w:color w:val="000000"/>
          <w:sz w:val="28"/>
        </w:rPr>
        <w:t>
      Сарыағаш аудандық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мәслихатының 2025 жылғы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26 желтоқсандағы №39-288-VIII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шешіміне 4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Көктерек ауылдық округінің 2026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 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169 788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159 906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127 330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127 330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 материалдық емес активтердi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 материалдық емес активтердi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169 788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Сарыағаш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желтоқсандағы №39-288-VIII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Көктерек ауылдық округінің 2027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 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 материалдық емес 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Сарыағаш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желтоқсандағы №39-288-VIII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6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Көктерек ауылдық округінің 2028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 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 материалдық емес 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Сарыағаш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желтоқсандағы №39-288-VIII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Жемісті ауылдық округінің 2026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 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Сарыағаш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желтоқсандағы №39-288-VIII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8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Жемісті ауылдық округінің 2027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 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Сарыағаш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желтоқсандағы №39-288-VIII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9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Жемісті ауылдық округінің 2028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 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Сарыағаш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желтоқсандағы №39-288-VIII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10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Қызылжар ауылдық округінің 2026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 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Сарыағаш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желтоқсандағы №39-288-VIII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Қызылжар ауылдық округінің 2027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 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Сарыағаш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желтоқсандағы №39-288-VIII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Қызылжар ауылдық округінің 2028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 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Сарыағаш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желтоқсандағы №39-288-VIII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Дарбаза ауылдық округінің 2026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 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 материалдық емес 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Сарыағаш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желтоқсандағы №39-288-VIII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Дарбаза ауылдық округінің 2027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 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 материалдық емес 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Сарыағаш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желтоқсандағы №39-288-VIII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Дарбаза ауылдық округінің 2028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 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 материалдық емес 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Сарыағаш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желтоқсандағы №39-288-VIII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16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Жібек жолы ауылдық округінің 2026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 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 материалдық емес 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Сарыағаш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желтоқсандағы №39-288-VIII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17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Жібек жолы ауылдық округінің 2027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 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 материалдық емес 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Сарыағаш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желтоқсандағы №39-288-VIII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18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Жібек жолы ауылдық округінің 2028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 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 материалдық емес 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Сарыағаш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желтоқсандағы №39-288-VIII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19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Құркелес ауылдық округінің 2026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 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 материалдық емес 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Сарыағаш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желтоқсандағы №39-288-VIII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20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Құркелес ауылдық округінің 2027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 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 материалдық емес 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Сарыағаш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желтоқсандағы №39-288-VIII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Құркелес ауылдық округінің 2028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 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 материалдық емес 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Сарыағаш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желтоқсандағы №39-288-VIII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Дербісек ауылдық округінің 2026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 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Сарыағаш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желтоқсандағы №39-288-VIII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Дербісек ауылдық округінің 2027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 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Сарыағаш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желтоқсандағы №39-288-VIII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Дербісек ауылдық округінің 2028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 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Сарыағаш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желтоқсандағы №39-288-VIII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Ақжар ауылдық округінің 2026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 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146 133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Сарыағаш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желтоқсандағы №39-288-VIII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26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Ақжар ауылдық округінің 2027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 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889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Сарыағаш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желтоқсандағы №39-288-VIII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27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Ақжар ауылдық округінің 2028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 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933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Сарыағаш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желтоқсандағы №39-288-VIII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28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Қабланбек ауылдық округінің 2026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 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 материалдық емес 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Сарыағаш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желтоқсандағы №39-288-VIII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29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Қабланбек ауылдық округінің 2027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 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 материалдық емес 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Сарыағаш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желтоқсандағы №39-288-VIII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30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Қабланбек ауылдық округінің 2028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 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 материалдық емес 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Сарыағаш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желтоқсандағы №39-288-VIII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Тегісшіл ауылдық округінің 2026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 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Сарыағаш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желтоқсандағы №39-288-VIII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Тегісшіл ауылдық округінің 2027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 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Сарыағаш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желтоқсандағы №39-288-VIII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Тегісшіл ауылдық округінің 2028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 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Сарыағаш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желтоқсандағы №39-288-VIII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Жылға ауылдық округінің 2026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 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89 892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Сарыағаш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желтоқсандағы №39-288-VIII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Жылға ауылдық округінің 2027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 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Сарыағаш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желтоқсандағы №39-288-VIII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36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Жылға ауылдық округінің 2028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 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Сарыағаш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желтоқсандағы №39-288-VIII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37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Жарты төбе ауылдық округінің 2026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 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 материалдық емес 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Сарыағаш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желтоқсандағы №39-288-VIII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38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Жарты төбе ауылдық округінің 2027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 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 материалдық емес 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Сарыағаш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желтоқсандағы №39-288-VIII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39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Жарты төбе ауылдық округінің 2028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 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 материалдық емес 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both"/>
      </w:pPr>
      <w:bookmarkStart w:name="z56" w:id="17"/>
      <w:r>
        <w:rPr>
          <w:rFonts w:ascii="Times New Roman"/>
          <w:b w:val="false"/>
          <w:i w:val="false"/>
          <w:color w:val="000000"/>
          <w:sz w:val="28"/>
        </w:rPr>
        <w:t>
      Сарыағаш аудандық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мәслихатының 2025 жылғы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26 желтоқсандағы №39-288-VIII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шешіміне 40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Әлімтау ауылдық округінің 2026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 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Сарыағаш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желтоқсандағы №39-288-VIII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Әлімтау ауылдық округінің 2027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 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Сарыағаш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желтоқсандағы №39-288-VIII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Әлімтау ауылдық округінің 2028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 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