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ea8b" w14:textId="300e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2024 жылғы 27 желтоқсандағы № 27-204-VIІI "2025-2027 жылдарға арналған қала және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аудандық мәслихатының 2025 жылғы 12 мамырдағы 31-228-VIII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Сарыағаш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Сарыағаш аудандық мәслихатының 2024 жылғы 27 желтоқсандағы №27-204-VIІI "2025-2027 жылдарға арналған қала және ауылдық округтердің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кіріспе бөлігіндегі "Қазақстан Республикасының Бюджет кодексінің 9-1 бабының 2-тармағына, 75-бабының 2-тармағына" деген сөздер "Қазақстан Республикасы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3-тармағына" деген сөздермен ауыстырылсын;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Сарыағаш қаласының 2025-2027 жылдарға арналған бюджеті 1, 2 және 3-қосымшаларға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1 003 337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956 846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46 491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1 015 984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-12 647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12 647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12 647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Көктерек ауылдық округінің 2025-2027 жылдарға арналған бюджеті 4, 5 және 6-қосымшаларға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138 524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85 568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5 148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47 808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144 548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-6 024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6 024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6 024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Жемісті ауылдық округінің 2025-2027 жылдарға арналған бюджеті 7, 8 және 9-қосымшаларға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109 021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27 246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81 577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110 647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-1 626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1 626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Қызылжар ауылдық округінің 2025-2027 жылдарға арналған бюджеті 10, 11 және 12-қосымшаларға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103 082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57 013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46 069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107 294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-4 212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4 212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4 212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Дарбаза ауылдық округінің 2025-2027 жылдарға арналған бюджеті 13, 14 және 15-қосымшаларға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118 745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36 805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81 940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124 400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-5 655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5 655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5 655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Жібек жолы ауылдық округінің 2025-2027 жылдарға арналған бюджеті 16, 17 және 18-қосымшаларға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202 651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106 625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5 241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90 785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210 384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-7 733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7 733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7 733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Құркелес ауылдық округінің 2025-2027 жылдарға арналған бюджеті 19, 20 және 21-қосымшаларға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258 726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249 797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8 929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308 712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-49 986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49 986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49 986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Дербісек ауылдық округінің 2025-2027 жылдарға арналған бюджеті 22, 23 және 24-қосымшаларға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108 592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100 417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987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7 188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114 974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-6 382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6 382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6 382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Ақжар ауылдық округінің 2025-2027 жылдарға арналған бюджеті 25, 26 және 27-қосымшаларға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142 664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43 164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99 500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144 872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-2 208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2 208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Қабланбек ауылдық округінің 2025-2027 жылдарға арналған бюджеті 28, 29 және 30-қосымшаларға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204 712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130 327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4 545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69 840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207 282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-2 570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2 570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2 570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Тегісшіл ауылдық округінің 2025-2027 жылдарға арналған бюджеті 31, 32 және 33-қосымшаларға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151 377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33 531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117 681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153 503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-2 126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2 126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Жылға ауылдық округінің 2025-2027 жылдарға арналған бюджеті 34, 35 және 36-қосымшаларға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92 847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41 838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50 609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95 701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-2 854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2 854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2 854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Жарты төбе ауылдық округінің 2025-2027 жылдарға арналған бюджеті 37, 38 және 39-қосымшаларға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169 087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107 202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2 020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59 865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178 095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-9 008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9 008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9 008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Әлімтау ауылдық округінің 2025-2027 жылдарға арналған бюджеті 40, 41 және 42-қосымшаларға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63 443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7 154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56 289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64 002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559 мың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40 -қосымшалары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Асылбекұлы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№31-228-VIII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№27-204-VIII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Сарыағаш қаласының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№31-228-VIII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№27-204-VIII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Көктерек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№31-228-VIII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№27-204-VIII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Жемісті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№31-228-VIII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№27-204-VIII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Қызылжар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№31-228-VIII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№27-204-VIII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Дарбаза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№31-228-VIII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№27-204-VIII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Жібек жолы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№31-228-VIII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№27-204-VIII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Құркелес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№31-228-VIII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№27-204-VIII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Дербісек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№31-228-VIII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№27-204-VIII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№31-228-VIII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№27-204-VIII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Қабланбек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№31-228-VIII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№27-204-VIII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Тегісшіл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№31-228-VIII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№27-204-VIII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Жылға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№31-228-VIII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№27-204-VIII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Жарты төбе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№31-228-VIII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№27-204-VIII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Әлімтау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