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871589" w14:textId="c87158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Сайрам ауданы бойынша 2025-2029 жылдарға арналған жайылымдарды басқару және оларды пайдалану жөніндегі жоспарды бекіту туралы</w:t>
      </w:r>
    </w:p>
    <w:p>
      <w:pPr>
        <w:spacing w:after="0"/>
        <w:ind w:left="0"/>
        <w:jc w:val="both"/>
      </w:pPr>
      <w:r>
        <w:rPr>
          <w:rFonts w:ascii="Times New Roman"/>
          <w:b w:val="false"/>
          <w:i w:val="false"/>
          <w:color w:val="000000"/>
          <w:sz w:val="28"/>
        </w:rPr>
        <w:t>Түркістан облысы Сайрам аудандық мәслихатының 2025 жылғы 11 шілдедегі № 30-218/VIII шешiмi</w:t>
      </w:r>
    </w:p>
    <w:p>
      <w:pPr>
        <w:spacing w:after="0"/>
        <w:ind w:left="0"/>
        <w:jc w:val="both"/>
      </w:pPr>
      <w:bookmarkStart w:name="z1"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Республикасың Заңының 6-бабының 1-тармағының </w:t>
      </w:r>
      <w:r>
        <w:rPr>
          <w:rFonts w:ascii="Times New Roman"/>
          <w:b w:val="false"/>
          <w:i w:val="false"/>
          <w:color w:val="000000"/>
          <w:sz w:val="28"/>
        </w:rPr>
        <w:t>15) тармақшасына</w:t>
      </w:r>
      <w:r>
        <w:rPr>
          <w:rFonts w:ascii="Times New Roman"/>
          <w:b w:val="false"/>
          <w:i w:val="false"/>
          <w:color w:val="000000"/>
          <w:sz w:val="28"/>
        </w:rPr>
        <w:t xml:space="preserve"> және "Жайылымдар туралы" Қазақстан Республикасы Заңының </w:t>
      </w:r>
      <w:r>
        <w:rPr>
          <w:rFonts w:ascii="Times New Roman"/>
          <w:b w:val="false"/>
          <w:i w:val="false"/>
          <w:color w:val="000000"/>
          <w:sz w:val="28"/>
        </w:rPr>
        <w:t>8 бабының</w:t>
      </w:r>
      <w:r>
        <w:rPr>
          <w:rFonts w:ascii="Times New Roman"/>
          <w:b w:val="false"/>
          <w:i w:val="false"/>
          <w:color w:val="000000"/>
          <w:sz w:val="28"/>
        </w:rPr>
        <w:t xml:space="preserve"> 1) тармақшасына сәйкес, Сайрам аудандық мәслихаты ШЕШІМ ҚАБЫЛДАДЫ:</w:t>
      </w:r>
    </w:p>
    <w:bookmarkEnd w:id="0"/>
    <w:bookmarkStart w:name="z2" w:id="1"/>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Сайрам ауданы бойынша 2025-2029 жылдарға арналған жайылымдарды басқару және оларды пайдалану жөніндегі жоспары бекітілсін.</w:t>
      </w:r>
    </w:p>
    <w:bookmarkEnd w:id="1"/>
    <w:bookmarkStart w:name="z3" w:id="2"/>
    <w:p>
      <w:pPr>
        <w:spacing w:after="0"/>
        <w:ind w:left="0"/>
        <w:jc w:val="both"/>
      </w:pPr>
      <w:r>
        <w:rPr>
          <w:rFonts w:ascii="Times New Roman"/>
          <w:b w:val="false"/>
          <w:i w:val="false"/>
          <w:color w:val="000000"/>
          <w:sz w:val="28"/>
        </w:rPr>
        <w:t>
      2. Осы шешім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Сайрам аудандық  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Ш.Халмурадов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Сайрам аудандық мәслихатының</w:t>
            </w:r>
            <w:r>
              <w:br/>
            </w:r>
            <w:r>
              <w:rPr>
                <w:rFonts w:ascii="Times New Roman"/>
                <w:b w:val="false"/>
                <w:i w:val="false"/>
                <w:color w:val="000000"/>
                <w:sz w:val="20"/>
              </w:rPr>
              <w:t>2025 жылғы 11 шілдедегі</w:t>
            </w:r>
            <w:r>
              <w:br/>
            </w:r>
            <w:r>
              <w:rPr>
                <w:rFonts w:ascii="Times New Roman"/>
                <w:b w:val="false"/>
                <w:i w:val="false"/>
                <w:color w:val="000000"/>
                <w:sz w:val="20"/>
              </w:rPr>
              <w:t>№ 30-218/VІІІ шешіміне</w:t>
            </w:r>
            <w:r>
              <w:br/>
            </w:r>
            <w:r>
              <w:rPr>
                <w:rFonts w:ascii="Times New Roman"/>
                <w:b w:val="false"/>
                <w:i w:val="false"/>
                <w:color w:val="000000"/>
                <w:sz w:val="20"/>
              </w:rPr>
              <w:t>қосымша</w:t>
            </w:r>
          </w:p>
        </w:tc>
      </w:tr>
    </w:tbl>
    <w:bookmarkStart w:name="z5" w:id="3"/>
    <w:p>
      <w:pPr>
        <w:spacing w:after="0"/>
        <w:ind w:left="0"/>
        <w:jc w:val="left"/>
      </w:pPr>
      <w:r>
        <w:rPr>
          <w:rFonts w:ascii="Times New Roman"/>
          <w:b/>
          <w:i w:val="false"/>
          <w:color w:val="000000"/>
        </w:rPr>
        <w:t xml:space="preserve"> Сайрам ауданы бойынша 2025-2029 жылдарға арналған жайылымдарды басқару және оларды пайдалану жөніндегі жоспары</w:t>
      </w:r>
    </w:p>
    <w:bookmarkEnd w:id="3"/>
    <w:bookmarkStart w:name="z6" w:id="4"/>
    <w:p>
      <w:pPr>
        <w:spacing w:after="0"/>
        <w:ind w:left="0"/>
        <w:jc w:val="both"/>
      </w:pPr>
      <w:r>
        <w:rPr>
          <w:rFonts w:ascii="Times New Roman"/>
          <w:b w:val="false"/>
          <w:i w:val="false"/>
          <w:color w:val="000000"/>
          <w:sz w:val="28"/>
        </w:rPr>
        <w:t xml:space="preserve">
      1. Осы Сайрам ауданы бойынша 2025-2029 жылдарға арналған жайылымдарды басқару және оларды пайдалану жөніндегі </w:t>
      </w:r>
      <w:r>
        <w:rPr>
          <w:rFonts w:ascii="Times New Roman"/>
          <w:b w:val="false"/>
          <w:i w:val="false"/>
          <w:color w:val="000000"/>
          <w:sz w:val="28"/>
        </w:rPr>
        <w:t>жоспары</w:t>
      </w:r>
      <w:r>
        <w:rPr>
          <w:rFonts w:ascii="Times New Roman"/>
          <w:b w:val="false"/>
          <w:i w:val="false"/>
          <w:color w:val="000000"/>
          <w:sz w:val="28"/>
        </w:rPr>
        <w:t xml:space="preserve"> (бұдан әрі-Жоспар) "Жайылымдар туралы" Қазақстан Республикасы Заңының 8-бабының 1) тармақшасына сәйкес әзірленді. </w:t>
      </w:r>
    </w:p>
    <w:bookmarkEnd w:id="4"/>
    <w:bookmarkStart w:name="z7" w:id="5"/>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Жоспар</w:t>
      </w:r>
      <w:r>
        <w:rPr>
          <w:rFonts w:ascii="Times New Roman"/>
          <w:b w:val="false"/>
          <w:i w:val="false"/>
          <w:color w:val="000000"/>
          <w:sz w:val="28"/>
        </w:rPr>
        <w:t xml:space="preserve"> жайылымдарды ұтымды пайдалану, азыққа деген қажеттілікті орнықты қамтамасыз ету және жайылымдардың тозу процестерін болдырмау мақсатында қабылданды.</w:t>
      </w:r>
    </w:p>
    <w:bookmarkEnd w:id="5"/>
    <w:bookmarkStart w:name="z8" w:id="6"/>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Жоспар</w:t>
      </w:r>
      <w:r>
        <w:rPr>
          <w:rFonts w:ascii="Times New Roman"/>
          <w:b w:val="false"/>
          <w:i w:val="false"/>
          <w:color w:val="000000"/>
          <w:sz w:val="28"/>
        </w:rPr>
        <w:t xml:space="preserve"> әзірленген кезде мыналар ескерілді:</w:t>
      </w:r>
    </w:p>
    <w:bookmarkEnd w:id="6"/>
    <w:p>
      <w:pPr>
        <w:spacing w:after="0"/>
        <w:ind w:left="0"/>
        <w:jc w:val="both"/>
      </w:pPr>
      <w:r>
        <w:rPr>
          <w:rFonts w:ascii="Times New Roman"/>
          <w:b w:val="false"/>
          <w:i w:val="false"/>
          <w:color w:val="000000"/>
          <w:sz w:val="28"/>
        </w:rPr>
        <w:t xml:space="preserve">
      1) осы Жоспарға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өңірдің жер балансының және мемлекеттік жер кадастрының ақпараттық жүйесінің деректері.</w:t>
      </w:r>
    </w:p>
    <w:p>
      <w:pPr>
        <w:spacing w:after="0"/>
        <w:ind w:left="0"/>
        <w:jc w:val="both"/>
      </w:pPr>
      <w:r>
        <w:rPr>
          <w:rFonts w:ascii="Times New Roman"/>
          <w:b w:val="false"/>
          <w:i w:val="false"/>
          <w:color w:val="000000"/>
          <w:sz w:val="28"/>
        </w:rPr>
        <w:t>
      Осы тармақшаның бірінші бөлігінде көрсетілген деректерді қалыптастыру кезінде жерлердің болуы, олардың санаттар, жер учаскелерінің меншік иелері, жер пайдаланушылар мен алқаптар бойынша бөлінуі туралы ресми статистикалық ақпарат және мемлекеттік жер кадастры ақпараттық жүйесінен алынған мәліметтер пайдаланылады;</w:t>
      </w:r>
    </w:p>
    <w:p>
      <w:pPr>
        <w:spacing w:after="0"/>
        <w:ind w:left="0"/>
        <w:jc w:val="both"/>
      </w:pPr>
      <w:r>
        <w:rPr>
          <w:rFonts w:ascii="Times New Roman"/>
          <w:b w:val="false"/>
          <w:i w:val="false"/>
          <w:color w:val="000000"/>
          <w:sz w:val="28"/>
        </w:rPr>
        <w:t xml:space="preserve">
      2) осы Жоспарға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жайылымдарды геоботаникалық зерттеп-қарау мәліметтері.</w:t>
      </w:r>
    </w:p>
    <w:p>
      <w:pPr>
        <w:spacing w:after="0"/>
        <w:ind w:left="0"/>
        <w:jc w:val="both"/>
      </w:pPr>
      <w:r>
        <w:rPr>
          <w:rFonts w:ascii="Times New Roman"/>
          <w:b w:val="false"/>
          <w:i w:val="false"/>
          <w:color w:val="000000"/>
          <w:sz w:val="28"/>
        </w:rPr>
        <w:t xml:space="preserve">
      Осы тармақшаның бірінші бөлігінде көрсетілген деректерді қалыптастыру кезінде "Қазақстан Республикасы табиғи жем-шөп алқаптарының ірі масштабты (1:1 000 – 1:100 000) геоботаникалық іздестірулерін жүргізу жөніндегі әдістемені бекіту туралы" Қазақстан Республикасы Ауыл шаруашылығы министрінің 2022 жылғы 3 қазандағы № 314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30043 болып тіркелген) сәйкес жүргізілетін жайылымдарды геоботаникалық зерттеп-қарау нәтижелері пайдаланылады;</w:t>
      </w:r>
    </w:p>
    <w:p>
      <w:pPr>
        <w:spacing w:after="0"/>
        <w:ind w:left="0"/>
        <w:jc w:val="both"/>
      </w:pPr>
      <w:r>
        <w:rPr>
          <w:rFonts w:ascii="Times New Roman"/>
          <w:b w:val="false"/>
          <w:i w:val="false"/>
          <w:color w:val="000000"/>
          <w:sz w:val="28"/>
        </w:rPr>
        <w:t xml:space="preserve">
      3) Қазақстан Республикасы Ауыл шаруашылығы министрінің 2020 жылғы 3 ақпандағы № 35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19987 болып тіркелген) бекітілген Мал қорымдарының (биотермиялық шұңқырлардың) тізілімін жүргізу қағидаларына сәйкес қалыптастырылған мал қорымдары (биометриялық шұңқырлар) туралы мәліметтер;</w:t>
      </w:r>
    </w:p>
    <w:p>
      <w:pPr>
        <w:spacing w:after="0"/>
        <w:ind w:left="0"/>
        <w:jc w:val="both"/>
      </w:pPr>
      <w:r>
        <w:rPr>
          <w:rFonts w:ascii="Times New Roman"/>
          <w:b w:val="false"/>
          <w:i w:val="false"/>
          <w:color w:val="000000"/>
          <w:sz w:val="28"/>
        </w:rPr>
        <w:t xml:space="preserve">
      4) осы Жоспарға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жайылымдық инфрақұрылым объектілері туралы және ауыл шаруашылығы жануарларын айдап өтуге арналған сервитуттар туралы мәліметтер.</w:t>
      </w:r>
    </w:p>
    <w:p>
      <w:pPr>
        <w:spacing w:after="0"/>
        <w:ind w:left="0"/>
        <w:jc w:val="both"/>
      </w:pPr>
      <w:r>
        <w:rPr>
          <w:rFonts w:ascii="Times New Roman"/>
          <w:b w:val="false"/>
          <w:i w:val="false"/>
          <w:color w:val="000000"/>
          <w:sz w:val="28"/>
        </w:rPr>
        <w:t>
      Осы тармақшаның бірінші бөлігінде көрсетілген деректерді қалыптастыруды ауданның атқарушы органдары ауылдық округ әкімдерімен бірлесіп облыстың жергілікті атқарушы органдары әзірлеген жайылымдық инфрақұрылым объектілерін дамыту және реконструкциялау жөніндегі жоспар негізінде жүзеге асырады;</w:t>
      </w:r>
    </w:p>
    <w:p>
      <w:pPr>
        <w:spacing w:after="0"/>
        <w:ind w:left="0"/>
        <w:jc w:val="both"/>
      </w:pPr>
      <w:r>
        <w:rPr>
          <w:rFonts w:ascii="Times New Roman"/>
          <w:b w:val="false"/>
          <w:i w:val="false"/>
          <w:color w:val="000000"/>
          <w:sz w:val="28"/>
        </w:rPr>
        <w:t xml:space="preserve">
      5) осы Жоспарға </w:t>
      </w:r>
      <w:r>
        <w:rPr>
          <w:rFonts w:ascii="Times New Roman"/>
          <w:b w:val="false"/>
          <w:i w:val="false"/>
          <w:color w:val="000000"/>
          <w:sz w:val="28"/>
        </w:rPr>
        <w:t>4-қосымшаның</w:t>
      </w:r>
      <w:r>
        <w:rPr>
          <w:rFonts w:ascii="Times New Roman"/>
          <w:b w:val="false"/>
          <w:i w:val="false"/>
          <w:color w:val="000000"/>
          <w:sz w:val="28"/>
        </w:rPr>
        <w:t xml:space="preserve"> 1-кестесіне сәйкес нысан бойынша ауыл шаруашылығы жануарларының иелерін көрсете отырып, оларды сәйкестендіру дерекқорынан алынған ауыл шаруашылығы жануарлары басының саны туралы деректер;</w:t>
      </w:r>
    </w:p>
    <w:p>
      <w:pPr>
        <w:spacing w:after="0"/>
        <w:ind w:left="0"/>
        <w:jc w:val="both"/>
      </w:pPr>
      <w:r>
        <w:rPr>
          <w:rFonts w:ascii="Times New Roman"/>
          <w:b w:val="false"/>
          <w:i w:val="false"/>
          <w:color w:val="000000"/>
          <w:sz w:val="28"/>
        </w:rPr>
        <w:t xml:space="preserve">
      6) осы Жоспарға </w:t>
      </w:r>
      <w:r>
        <w:rPr>
          <w:rFonts w:ascii="Times New Roman"/>
          <w:b w:val="false"/>
          <w:i w:val="false"/>
          <w:color w:val="000000"/>
          <w:sz w:val="28"/>
        </w:rPr>
        <w:t>4-қосымшаның</w:t>
      </w:r>
      <w:r>
        <w:rPr>
          <w:rFonts w:ascii="Times New Roman"/>
          <w:b w:val="false"/>
          <w:i w:val="false"/>
          <w:color w:val="000000"/>
          <w:sz w:val="28"/>
        </w:rPr>
        <w:t xml:space="preserve"> 2-кестесіне сәйкес нысан бойынша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p>
      <w:pPr>
        <w:spacing w:after="0"/>
        <w:ind w:left="0"/>
        <w:jc w:val="both"/>
      </w:pPr>
      <w:r>
        <w:rPr>
          <w:rFonts w:ascii="Times New Roman"/>
          <w:b w:val="false"/>
          <w:i w:val="false"/>
          <w:color w:val="000000"/>
          <w:sz w:val="28"/>
        </w:rPr>
        <w:t>
      Осы тармақшаның бірінші бөлігінде көрсетілген мәліметтерді қалыптастыруды ауданның жергілікті атқарушы органдары ауылдық округ әкімдерімен бірлесіп жүзеге асырады;</w:t>
      </w:r>
    </w:p>
    <w:p>
      <w:pPr>
        <w:spacing w:after="0"/>
        <w:ind w:left="0"/>
        <w:jc w:val="both"/>
      </w:pPr>
      <w:r>
        <w:rPr>
          <w:rFonts w:ascii="Times New Roman"/>
          <w:b w:val="false"/>
          <w:i w:val="false"/>
          <w:color w:val="000000"/>
          <w:sz w:val="28"/>
        </w:rPr>
        <w:t xml:space="preserve">
      7) осы Жоспарға </w:t>
      </w:r>
      <w:r>
        <w:rPr>
          <w:rFonts w:ascii="Times New Roman"/>
          <w:b w:val="false"/>
          <w:i w:val="false"/>
          <w:color w:val="000000"/>
          <w:sz w:val="28"/>
        </w:rPr>
        <w:t>4-қосымшаның</w:t>
      </w:r>
      <w:r>
        <w:rPr>
          <w:rFonts w:ascii="Times New Roman"/>
          <w:b w:val="false"/>
          <w:i w:val="false"/>
          <w:color w:val="000000"/>
          <w:sz w:val="28"/>
        </w:rPr>
        <w:t xml:space="preserve"> 3-кестесіне сәйкес нысан бойынша шалғайдағы жайылымдарда жаю үшін ауыл шаруашылығы жануарлары басының саны туралы мәліметтер.</w:t>
      </w:r>
    </w:p>
    <w:p>
      <w:pPr>
        <w:spacing w:after="0"/>
        <w:ind w:left="0"/>
        <w:jc w:val="both"/>
      </w:pPr>
      <w:r>
        <w:rPr>
          <w:rFonts w:ascii="Times New Roman"/>
          <w:b w:val="false"/>
          <w:i w:val="false"/>
          <w:color w:val="000000"/>
          <w:sz w:val="28"/>
        </w:rPr>
        <w:t>
      Осы тармақшаның бірінші бөлігінде көрсетілген деректерді қалыптастыруды ауданның жергілікті атқарушы органдары ауылдық округ әкімдерімен бірлесіп жүзеге асырады;</w:t>
      </w:r>
    </w:p>
    <w:p>
      <w:pPr>
        <w:spacing w:after="0"/>
        <w:ind w:left="0"/>
        <w:jc w:val="both"/>
      </w:pPr>
      <w:r>
        <w:rPr>
          <w:rFonts w:ascii="Times New Roman"/>
          <w:b w:val="false"/>
          <w:i w:val="false"/>
          <w:color w:val="000000"/>
          <w:sz w:val="28"/>
        </w:rPr>
        <w:t>
      8) екпе және аридтік жайылымдарда, орман, су қорлары мен ерекше қорғалатын табиғи аумақтар жерлерінде ауыл шаруашылығы жануарларын жаю ерекшеліктері туралы деректер.</w:t>
      </w:r>
    </w:p>
    <w:p>
      <w:pPr>
        <w:spacing w:after="0"/>
        <w:ind w:left="0"/>
        <w:jc w:val="both"/>
      </w:pPr>
      <w:r>
        <w:rPr>
          <w:rFonts w:ascii="Times New Roman"/>
          <w:b w:val="false"/>
          <w:i w:val="false"/>
          <w:color w:val="000000"/>
          <w:sz w:val="28"/>
        </w:rPr>
        <w:t xml:space="preserve">
      Жайылымдарда ауыл шаруашылығы жануарларын жаю Қазақстан Республикасы Ауыл шаруашылығы министрінің 2020 жылғы 29 сәуірдегі № 145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20540 болып тіркелген) бекітілген Ауыл шаруашылығы жануарларын жаюдың үлгілік қағидалары негізінде "Агроөнеркәсіптік кешенді және ауылдық аумақтарды дамытуды мемлекеттік реттеу туралы" Қазақстан Республикасы Заңының </w:t>
      </w:r>
      <w:r>
        <w:rPr>
          <w:rFonts w:ascii="Times New Roman"/>
          <w:b w:val="false"/>
          <w:i w:val="false"/>
          <w:color w:val="000000"/>
          <w:sz w:val="28"/>
        </w:rPr>
        <w:t>7-бабы</w:t>
      </w:r>
      <w:r>
        <w:rPr>
          <w:rFonts w:ascii="Times New Roman"/>
          <w:b w:val="false"/>
          <w:i w:val="false"/>
          <w:color w:val="000000"/>
          <w:sz w:val="28"/>
        </w:rPr>
        <w:t xml:space="preserve"> 4-тармағының 5-1) тармақшасына сәйкес аудандардың жергілікті атқарушы органдары (әкімдіктері) бекітетін ауыл шаруашылығы жануарларын жаю қағидаларына сәйкес жүзеге асырылады.</w:t>
      </w:r>
    </w:p>
    <w:p>
      <w:pPr>
        <w:spacing w:after="0"/>
        <w:ind w:left="0"/>
        <w:jc w:val="both"/>
      </w:pPr>
      <w:r>
        <w:rPr>
          <w:rFonts w:ascii="Times New Roman"/>
          <w:b w:val="false"/>
          <w:i w:val="false"/>
          <w:color w:val="000000"/>
          <w:sz w:val="28"/>
        </w:rPr>
        <w:t xml:space="preserve">
      Орман, су қорлары және ерекше қорғалатын табиғи аумақтар жерлерінде ауыл шаруашылығы жануарларын жаю Қазақстан Республикасы Орман кодексінің </w:t>
      </w:r>
      <w:r>
        <w:rPr>
          <w:rFonts w:ascii="Times New Roman"/>
          <w:b w:val="false"/>
          <w:i w:val="false"/>
          <w:color w:val="000000"/>
          <w:sz w:val="28"/>
        </w:rPr>
        <w:t>99-бабына</w:t>
      </w:r>
      <w:r>
        <w:rPr>
          <w:rFonts w:ascii="Times New Roman"/>
          <w:b w:val="false"/>
          <w:i w:val="false"/>
          <w:color w:val="000000"/>
          <w:sz w:val="28"/>
        </w:rPr>
        <w:t xml:space="preserve">, Қазақстан Республикасы Ауыл шаруашылығы министрінің 2015 жылғы 12 қазандағы № 18-02/909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12259 болып тіркелген) бекітілген Мемлекеттік орман қоры учаскелерінде шөп шабу және мал жаю қағидаларына, Қазақстан Республикасы Су </w:t>
      </w:r>
      <w:r>
        <w:rPr>
          <w:rFonts w:ascii="Times New Roman"/>
          <w:b w:val="false"/>
          <w:i w:val="false"/>
          <w:color w:val="000000"/>
          <w:sz w:val="28"/>
        </w:rPr>
        <w:t>кодексіне</w:t>
      </w:r>
      <w:r>
        <w:rPr>
          <w:rFonts w:ascii="Times New Roman"/>
          <w:b w:val="false"/>
          <w:i w:val="false"/>
          <w:color w:val="000000"/>
          <w:sz w:val="28"/>
        </w:rPr>
        <w:t xml:space="preserve">, "Ерекше қорғалатын табиғи аумақтар туралы" Қазақстан Республикасы </w:t>
      </w:r>
      <w:r>
        <w:rPr>
          <w:rFonts w:ascii="Times New Roman"/>
          <w:b w:val="false"/>
          <w:i w:val="false"/>
          <w:color w:val="000000"/>
          <w:sz w:val="28"/>
        </w:rPr>
        <w:t>Заңына</w:t>
      </w:r>
      <w:r>
        <w:rPr>
          <w:rFonts w:ascii="Times New Roman"/>
          <w:b w:val="false"/>
          <w:i w:val="false"/>
          <w:color w:val="000000"/>
          <w:sz w:val="28"/>
        </w:rPr>
        <w:t xml:space="preserve"> сәйкес жүзеге асырылады;</w:t>
      </w:r>
    </w:p>
    <w:p>
      <w:pPr>
        <w:spacing w:after="0"/>
        <w:ind w:left="0"/>
        <w:jc w:val="both"/>
      </w:pPr>
      <w:r>
        <w:rPr>
          <w:rFonts w:ascii="Times New Roman"/>
          <w:b w:val="false"/>
          <w:i w:val="false"/>
          <w:color w:val="000000"/>
          <w:sz w:val="28"/>
        </w:rPr>
        <w:t xml:space="preserve">
      9) осы Жоспарға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ұсынылатын жайылым айналымдарының схемалары;</w:t>
      </w:r>
    </w:p>
    <w:p>
      <w:pPr>
        <w:spacing w:after="0"/>
        <w:ind w:left="0"/>
        <w:jc w:val="both"/>
      </w:pPr>
      <w:r>
        <w:rPr>
          <w:rFonts w:ascii="Times New Roman"/>
          <w:b w:val="false"/>
          <w:i w:val="false"/>
          <w:color w:val="000000"/>
          <w:sz w:val="28"/>
        </w:rPr>
        <w:t>
      10) мал шаруашылығы және өсімдік шаруашылығы статистикасы бойынша ресми статистикалық ақпарат.</w:t>
      </w:r>
    </w:p>
    <w:bookmarkStart w:name="z9" w:id="7"/>
    <w:p>
      <w:pPr>
        <w:spacing w:after="0"/>
        <w:ind w:left="0"/>
        <w:jc w:val="both"/>
      </w:pPr>
      <w:r>
        <w:rPr>
          <w:rFonts w:ascii="Times New Roman"/>
          <w:b w:val="false"/>
          <w:i w:val="false"/>
          <w:color w:val="000000"/>
          <w:sz w:val="28"/>
        </w:rPr>
        <w:t>
      4. Жоспарда мынадай қосымшалар қамтылған:</w:t>
      </w:r>
    </w:p>
    <w:bookmarkEnd w:id="7"/>
    <w:p>
      <w:pPr>
        <w:spacing w:after="0"/>
        <w:ind w:left="0"/>
        <w:jc w:val="both"/>
      </w:pPr>
      <w:r>
        <w:rPr>
          <w:rFonts w:ascii="Times New Roman"/>
          <w:b w:val="false"/>
          <w:i w:val="false"/>
          <w:color w:val="000000"/>
          <w:sz w:val="28"/>
        </w:rPr>
        <w:t>
      1) әкімшілік-аумақтық бірлік аумағында жайылымдардың жер санаттары бөлінісінде орналасу схемасы (картасы), онда жайылымдардың шекаралары, алаңдары мен түрлері, оның ішінде шалғайдағы, маусымдық, құрғақ және екпе жайылымдар, жер учаскесіне құқық белгілейтін және сәйкестендіру құжаттарының негізінде олардың меншік иелері немесе жер пайдаланушылар туралы мәліметтер көрсетіледі;</w:t>
      </w:r>
    </w:p>
    <w:p>
      <w:pPr>
        <w:spacing w:after="0"/>
        <w:ind w:left="0"/>
        <w:jc w:val="both"/>
      </w:pPr>
      <w:r>
        <w:rPr>
          <w:rFonts w:ascii="Times New Roman"/>
          <w:b w:val="false"/>
          <w:i w:val="false"/>
          <w:color w:val="000000"/>
          <w:sz w:val="28"/>
        </w:rPr>
        <w:t>
      2) жеке ауладағы ауыл шаруашылығы жануарларын жаю бойынша халықтың мұқтаждығына арналған жайылымдар, оның ішінде қоғамдық жайылымдар белгіленген схема (карта), онда жеке ауладағы ауыл шаруашылығы жануарларын жаю бойынша халықтың мұқтаждығына арналған жайылымдардың, оның ішінде қоғамдық жайылымдардың шекаралары мен алаңдары көрсетіледі;</w:t>
      </w:r>
    </w:p>
    <w:p>
      <w:pPr>
        <w:spacing w:after="0"/>
        <w:ind w:left="0"/>
        <w:jc w:val="both"/>
      </w:pPr>
      <w:r>
        <w:rPr>
          <w:rFonts w:ascii="Times New Roman"/>
          <w:b w:val="false"/>
          <w:i w:val="false"/>
          <w:color w:val="000000"/>
          <w:sz w:val="28"/>
        </w:rPr>
        <w:t>
      3) ұсынылатын жайылым айналымдарының схемалары көрсетілген схема (карта), онда жайылымдарды геоботаникалық зерттеп-қарау негізінде ұсынылатын жайылым айналымдарының схемалары көрсетіледі;</w:t>
      </w:r>
    </w:p>
    <w:p>
      <w:pPr>
        <w:spacing w:after="0"/>
        <w:ind w:left="0"/>
        <w:jc w:val="both"/>
      </w:pPr>
      <w:r>
        <w:rPr>
          <w:rFonts w:ascii="Times New Roman"/>
          <w:b w:val="false"/>
          <w:i w:val="false"/>
          <w:color w:val="000000"/>
          <w:sz w:val="28"/>
        </w:rPr>
        <w:t>
      4) ауыл шаруашылығы жануарларын айдауға арналған сервитуттар, мал айдайтын трассалар және жайылымдық инфрақұрылымның өзге де объектілері, сондай-ақ мал қорымдары (биометриялық шұңқырлар) белгіленетін схема (карта), онда ауыл шаруашылығы жануарларын айдауға арналған сервитуттар, мал айдайтын трассалар, жайылымдық инфрақұрылым объектілері, мал қорымдарының (биометриялық шұңқырлардың) орналасқан жері көрсетіледі;</w:t>
      </w:r>
    </w:p>
    <w:p>
      <w:pPr>
        <w:spacing w:after="0"/>
        <w:ind w:left="0"/>
        <w:jc w:val="both"/>
      </w:pPr>
      <w:r>
        <w:rPr>
          <w:rFonts w:ascii="Times New Roman"/>
          <w:b w:val="false"/>
          <w:i w:val="false"/>
          <w:color w:val="000000"/>
          <w:sz w:val="28"/>
        </w:rPr>
        <w:t>
      5) жайылымды пайдаланушыларға жер пайдалануға берілуі мүмкін жайылымдар белгіленген схема (карта).</w:t>
      </w:r>
    </w:p>
    <w:p>
      <w:pPr>
        <w:spacing w:after="0"/>
        <w:ind w:left="0"/>
        <w:jc w:val="both"/>
      </w:pPr>
      <w:r>
        <w:rPr>
          <w:rFonts w:ascii="Times New Roman"/>
          <w:b w:val="false"/>
          <w:i w:val="false"/>
          <w:color w:val="000000"/>
          <w:sz w:val="28"/>
        </w:rPr>
        <w:t xml:space="preserve">
      Ауыл шаруашылығы мұқтаждары үшін меншікке немесе жер пайдалануға босалқы жерлерді беру Қазақстан Республикасы Жер кодексінің (бұдан әрі – Кодекс) </w:t>
      </w:r>
      <w:r>
        <w:rPr>
          <w:rFonts w:ascii="Times New Roman"/>
          <w:b w:val="false"/>
          <w:i w:val="false"/>
          <w:color w:val="000000"/>
          <w:sz w:val="28"/>
        </w:rPr>
        <w:t>138-бабына</w:t>
      </w:r>
      <w:r>
        <w:rPr>
          <w:rFonts w:ascii="Times New Roman"/>
          <w:b w:val="false"/>
          <w:i w:val="false"/>
          <w:color w:val="000000"/>
          <w:sz w:val="28"/>
        </w:rPr>
        <w:t xml:space="preserve">, Қазақстан Республикасы Премьер-Министрінің орынбасары – Қазақстан Республикасы Ауыл шаруашылығы министрінің 2018 жылғы 20 желтоқсандағы № 518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18048 болып тіркелген) бекітілген Шаруа немесе фермер қожалығын, ауыл шаруашылығы өндірісін жүргізу үшін уақытша өтеулі жер пайдалану (жалға алу) құқығын беру жөніндегі конкурсты ұйымдастыру және өткізу қағидаларына сәйкес жүзеге асырылады;</w:t>
      </w:r>
    </w:p>
    <w:p>
      <w:pPr>
        <w:spacing w:after="0"/>
        <w:ind w:left="0"/>
        <w:jc w:val="both"/>
      </w:pPr>
      <w:r>
        <w:rPr>
          <w:rFonts w:ascii="Times New Roman"/>
          <w:b w:val="false"/>
          <w:i w:val="false"/>
          <w:color w:val="000000"/>
          <w:sz w:val="28"/>
        </w:rPr>
        <w:t>
      6) халықтың жеке ауласындағы ауыл шаруашылығы жануарларын жаю жөніндегі мұқтаждықтарын қанағаттандыру мақсатында резервке алынуға жататын жайылымдарды белгілейтін схема (карта), онда жеке ауланың ауыл шаруашылығы жануарларын жаю жөніндегі халықтың мұқтаждықтарын қанағаттандыру мақсатында резервке алынуға жататын жайылымдардың шекаралары мен алаңдары көрсетіледі.</w:t>
      </w:r>
    </w:p>
    <w:p>
      <w:pPr>
        <w:spacing w:after="0"/>
        <w:ind w:left="0"/>
        <w:jc w:val="both"/>
      </w:pPr>
      <w:r>
        <w:rPr>
          <w:rFonts w:ascii="Times New Roman"/>
          <w:b w:val="false"/>
          <w:i w:val="false"/>
          <w:color w:val="000000"/>
          <w:sz w:val="28"/>
        </w:rPr>
        <w:t xml:space="preserve">
      Жерлерді резервте қалдыру Кодекстің 49-2-бабына, Қазақстан Республикасы Ұлттық экономика министрінің 2015 жылғы 28 ақпандағы № 178 </w:t>
      </w:r>
      <w:r>
        <w:rPr>
          <w:rFonts w:ascii="Times New Roman"/>
          <w:b w:val="false"/>
          <w:i w:val="false"/>
          <w:color w:val="000000"/>
          <w:sz w:val="28"/>
        </w:rPr>
        <w:t>бұйрығымен</w:t>
      </w:r>
      <w:r>
        <w:rPr>
          <w:rFonts w:ascii="Times New Roman"/>
          <w:b w:val="false"/>
          <w:i w:val="false"/>
          <w:color w:val="000000"/>
          <w:sz w:val="28"/>
        </w:rPr>
        <w:t xml:space="preserve"> бекітілген Жерлерді резервте қалдыру қағидаларына (Нормативтік құқықтық актілерді мемлекеттік тіркеу тізілімінде № 11337 болып тіркелген) сәйкес жүзеге асырылады;</w:t>
      </w:r>
    </w:p>
    <w:p>
      <w:pPr>
        <w:spacing w:after="0"/>
        <w:ind w:left="0"/>
        <w:jc w:val="both"/>
      </w:pPr>
      <w:r>
        <w:rPr>
          <w:rFonts w:ascii="Times New Roman"/>
          <w:b w:val="false"/>
          <w:i w:val="false"/>
          <w:color w:val="000000"/>
          <w:sz w:val="28"/>
        </w:rPr>
        <w:t>
      7) суды тұтыну нормасына сәйкес жасалған су көздеріне (көлдерге, өзендерге, тоғандарға, қазандарға, суару немесе суландыру каналдарына, құбырлы немесе шахта құдықтарына) қол жеткізу схемасы, онда жануарлардың су көздеріне қарай жүріп-тұру маршруттары көрсетіледі.</w:t>
      </w:r>
    </w:p>
    <w:p>
      <w:pPr>
        <w:spacing w:after="0"/>
        <w:ind w:left="0"/>
        <w:jc w:val="both"/>
      </w:pPr>
      <w:r>
        <w:rPr>
          <w:rFonts w:ascii="Times New Roman"/>
          <w:b w:val="false"/>
          <w:i w:val="false"/>
          <w:color w:val="000000"/>
          <w:sz w:val="28"/>
        </w:rPr>
        <w:t>
      Ауыл шаруашылығы жануарларының орташа тәуліктік су тұтынуы Қазақстан Республикасы Премьер-Министрінің орынбасары – Қазақстан Республикасы Ауыл шаруашылығы министрінің 2016 жылғы 30 желтоқсандағы № 545 бұйрығымен (Нормативтік құқықтық актілерді мемлекеттік тіркеу тізілімінде № 14827 болып тіркелген) бекітілген Су тұтынудың және су бұрудың үлестік нормаларын әзірлеу жөніндегі әдістемеге 6-қосымшаның 10-кестесіне сәйкес айқындалады;</w:t>
      </w:r>
    </w:p>
    <w:p>
      <w:pPr>
        <w:spacing w:after="0"/>
        <w:ind w:left="0"/>
        <w:jc w:val="both"/>
      </w:pPr>
      <w:r>
        <w:rPr>
          <w:rFonts w:ascii="Times New Roman"/>
          <w:b w:val="false"/>
          <w:i w:val="false"/>
          <w:color w:val="000000"/>
          <w:sz w:val="28"/>
        </w:rPr>
        <w:t>
      8) ауыл шаруашылығы жануарларының басын шалғайдағы жайылымдарға орналастыру схемасы, онда ауыл шаруашылығы жануарларының басын орналастыруға арналған шалғайдағы жайылымдардың шекаралары мен алаңдары көрсетіледі;</w:t>
      </w:r>
    </w:p>
    <w:p>
      <w:pPr>
        <w:spacing w:after="0"/>
        <w:ind w:left="0"/>
        <w:jc w:val="both"/>
      </w:pPr>
      <w:r>
        <w:rPr>
          <w:rFonts w:ascii="Times New Roman"/>
          <w:b w:val="false"/>
          <w:i w:val="false"/>
          <w:color w:val="000000"/>
          <w:sz w:val="28"/>
        </w:rPr>
        <w:t>
      9) ауылдық округке кіретін ауылдық елді мекендер арасында жайылымдарды жобалық бөлу (қайта бөлу), онда жайылымдармен қамтамасыз етілмеген жеке және заңды тұлғалардың ауыл шаруашылығы жануарларының басы үшін ауылдық округтің ауылдық елді мекендері арасында жайылымдарды бөлу (қайта бөлу) схемасы көрсетіледі;</w:t>
      </w:r>
    </w:p>
    <w:p>
      <w:pPr>
        <w:spacing w:after="0"/>
        <w:ind w:left="0"/>
        <w:jc w:val="both"/>
      </w:pPr>
      <w:r>
        <w:rPr>
          <w:rFonts w:ascii="Times New Roman"/>
          <w:b w:val="false"/>
          <w:i w:val="false"/>
          <w:color w:val="000000"/>
          <w:sz w:val="28"/>
        </w:rPr>
        <w:t>
      10) тиісті әкімшілік-аумақтық бірлікте жайылымдарды ұтымды пайдалану үшін қажетті талаптар:</w:t>
      </w:r>
    </w:p>
    <w:p>
      <w:pPr>
        <w:spacing w:after="0"/>
        <w:ind w:left="0"/>
        <w:jc w:val="both"/>
      </w:pPr>
      <w:r>
        <w:rPr>
          <w:rFonts w:ascii="Times New Roman"/>
          <w:b w:val="false"/>
          <w:i w:val="false"/>
          <w:color w:val="000000"/>
          <w:sz w:val="28"/>
        </w:rPr>
        <w:t xml:space="preserve">
      "Жайылымдардың жалпы алаңына түсетін жүктеменің шекті рұқсат етілетін нормасын бекіту туралы" Қазақстан Республикасы Ауыл шаруашылығы министрінің 2015 жылғы 14 сәуірдегі № 3-3/332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11064 болып тіркелген) сәйкес жайылымдардың жалпы алаңына түсетін жүктеменің шекті рұқсат етілетін нормасын сақтау;</w:t>
      </w:r>
    </w:p>
    <w:p>
      <w:pPr>
        <w:spacing w:after="0"/>
        <w:ind w:left="0"/>
        <w:jc w:val="both"/>
      </w:pPr>
      <w:r>
        <w:rPr>
          <w:rFonts w:ascii="Times New Roman"/>
          <w:b w:val="false"/>
          <w:i w:val="false"/>
          <w:color w:val="000000"/>
          <w:sz w:val="28"/>
        </w:rPr>
        <w:t>
      жайылым айналымын және суды пайдалану көздерін ескере отырып жайылымдарды пайдалану;</w:t>
      </w:r>
    </w:p>
    <w:p>
      <w:pPr>
        <w:spacing w:after="0"/>
        <w:ind w:left="0"/>
        <w:jc w:val="both"/>
      </w:pPr>
      <w:r>
        <w:rPr>
          <w:rFonts w:ascii="Times New Roman"/>
          <w:b w:val="false"/>
          <w:i w:val="false"/>
          <w:color w:val="000000"/>
          <w:sz w:val="28"/>
        </w:rPr>
        <w:t>
      жайылым алаңдарын жекеленген өріс учаскелеріне бөлу;</w:t>
      </w:r>
    </w:p>
    <w:p>
      <w:pPr>
        <w:spacing w:after="0"/>
        <w:ind w:left="0"/>
        <w:jc w:val="both"/>
      </w:pPr>
      <w:r>
        <w:rPr>
          <w:rFonts w:ascii="Times New Roman"/>
          <w:b w:val="false"/>
          <w:i w:val="false"/>
          <w:color w:val="000000"/>
          <w:sz w:val="28"/>
        </w:rPr>
        <w:t>
      жайылым учаскелерін жыл маусымдары бойынша кеңістікте және уақытпен (маусым, жыл ішінде) кезектестіру;</w:t>
      </w:r>
    </w:p>
    <w:p>
      <w:pPr>
        <w:spacing w:after="0"/>
        <w:ind w:left="0"/>
        <w:jc w:val="both"/>
      </w:pPr>
      <w:r>
        <w:rPr>
          <w:rFonts w:ascii="Times New Roman"/>
          <w:b w:val="false"/>
          <w:i w:val="false"/>
          <w:color w:val="000000"/>
          <w:sz w:val="28"/>
        </w:rPr>
        <w:t>
      жайылым айналымы учаскелерінің бірін жайылымсыз және ауыл шаруашылығы жануарларынсыз жыл сайын қалдыру.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Өңірдің жер балансының және мемлекеттік жер кадастрының ақпараттық жүйесінің деректері</w:t>
      </w:r>
    </w:p>
    <w:p>
      <w:pPr>
        <w:spacing w:after="0"/>
        <w:ind w:left="0"/>
        <w:jc w:val="both"/>
      </w:pPr>
      <w:r>
        <w:rPr>
          <w:rFonts w:ascii="Times New Roman"/>
          <w:b w:val="false"/>
          <w:i w:val="false"/>
          <w:color w:val="000000"/>
          <w:sz w:val="28"/>
        </w:rPr>
        <w:t>
      1-кесте. Сайрам ауданының жайылымдық жерлердің санаттары бойынша бөлу, мың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округтердің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Жерлер санаттары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жерлер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көлік және өзге де ауыл шаруашылығы мақсатындағы емес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аумақтардың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қорының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қорының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615233000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19768,55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Ақсукент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615230000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3065,38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615237000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4081,64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Жібек жолы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615247000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Кайнарбулак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615249000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17877,6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20180,1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Карабулак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615253000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12452,87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Карамурт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615255000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8061,2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10091,92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Карасу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615257000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11282,3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13347,21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Кұтарыс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615263000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5467,65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Көлкент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615265000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9806,25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Манкент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615267000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9729,43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22 342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1089,76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2257,64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114 768</w:t>
            </w:r>
          </w:p>
        </w:tc>
      </w:tr>
    </w:tbl>
    <w:p>
      <w:pPr>
        <w:spacing w:after="0"/>
        <w:ind w:left="0"/>
        <w:jc w:val="both"/>
      </w:pPr>
      <w:r>
        <w:rPr>
          <w:rFonts w:ascii="Times New Roman"/>
          <w:b w:val="false"/>
          <w:i w:val="false"/>
          <w:color w:val="000000"/>
          <w:sz w:val="28"/>
        </w:rPr>
        <w:t>
      2-кесте. Елді мекеннің жайылымдарын бөлу,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жалпы алаңы, гектар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алаңдары мен түрлері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 ауыл шаруашылығы жануарларын жаю бойынша халық мүұқтажын қанағаттандыруға арналған,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көпшілік пайданалатын,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маусымдық, гектар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аридтық, гектар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екпе жайылымдар, гектар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615233000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Ақсукент</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615230000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Бәйтерек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615237000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Қожақорған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Нұржанқорған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Жібек жолы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615247000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Жібек жолы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Сиқым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Қайнарбұлақ</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615249000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Қасымбек датқа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Таскешу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Әсіларық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Сарыарық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Ошақты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Шіркін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615253000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Қарамұрт</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615255000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Қарамұрт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Низамабад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615257000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Бескепе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Әйтеке би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Ақбастау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Жаңатұрмыс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Құтарыс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615263000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Құтарыс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Ақарыс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Оймауыт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Көлкент</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615265000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Көлкент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Ақсуабад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Жаңатұрмыс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Молдыбай Оразалиев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Ханқорған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Теспе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Шапырашты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Манкент</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615267000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Манкент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3-кесте. Жер учаскесіне құқық белгілейтін және сәйкестендіру құжаттары негізінде меншік иелері мен жер пайдаланушылар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иелерінің, жер пайдаланушылардың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нөмірі/жеке 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кадастрлық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гектар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"САЙДО"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040340006918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19:295:001:460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АШӨК "Бірлік 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000440005301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19:295:017:519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АШӨК "Игілік-XYII"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011040004511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19:295:017:754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Камшыбекова Лаззат Утемисовна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621021401126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19:295:017:905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"Баян"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991140014971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19:295:034:1083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Телебаев Бағлан Исманалиұлы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980106301671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19:295:068:497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61,80279809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АШӨК "Янги-йул"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011040023667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19:295:076:1735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58,8755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Калиева Алтын Амангельдыевна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730403402372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19:295:171:047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Олжабеков Нурлыбек Рахманкулович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880520301334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19:295:171:066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Режабалиев Ихтиер Мамадалиевич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670101300245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19:295:171:075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"Karamurt-Beton"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201240009996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19:295:171:102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Анарметов Хаятилла Файзуллаевич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650211300587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19:295:182:246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43,6634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Байжигитов Нурканат Кулбаевич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820325300226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19:295:182:263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Буланбаева Мирзакуль Батирхановна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550210403066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19:295:219:1492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кооператив "Қайнар астық"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000240006917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19:295:219:1536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кооператив "Қайнар астық"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000240006917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19:295:219:1636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кооператив "Қайнар астық"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000240006917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19:295:219:1719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79,484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кооператив "Қайнар астық"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000240006917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19:295:219:1720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"Нұр-Көл"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050140013162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19:295:219:1954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кооператив "КАРА-КАЗИМ"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940840001297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19:295:219:3693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"Диас-1"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040140006168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19:300:129:006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Әлі Айгерім Жолайқызы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870902401206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19:300:132:009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Ашетов Низамиддин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570315303321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19:300:133:001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bl>
    <w:p>
      <w:pPr>
        <w:spacing w:after="0"/>
        <w:ind w:left="0"/>
        <w:jc w:val="both"/>
      </w:pPr>
      <w:r>
        <w:rPr>
          <w:rFonts w:ascii="Times New Roman"/>
          <w:b w:val="false"/>
          <w:i w:val="false"/>
          <w:color w:val="000000"/>
          <w:sz w:val="28"/>
        </w:rPr>
        <w:t>
      4-кесте. Жайылымдарды бөлу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 үшін қажетті жайылым алаңы, га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Көпшілік пайдаланатын жайылымдардың алаңы, га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жайылмдардың алаңы,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615233000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Ақсукент</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615230000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Алаш</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Бәйтерек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615237000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Қожақорған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Нұржанқорған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Жібек жолы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615247000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Жібек жолы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Сиқым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Қайнарбұлақ</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615249000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Қасымбек датқа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Таскешу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Әсіларық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Сарыарық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Құрлық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Ошақты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Шіркін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Қарабұлақ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615253000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Қарабұлақ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138668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61946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3744</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Қарамұрт</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615255000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Қарамұрт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Низамабад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615257000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Бескепе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Әйтеке би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Ақбастау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Жаңатұрмыс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Құтарыс</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615263000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Құтарыс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Ақарыс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Оймауыт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Көлкент</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615265000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Көлкент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Ақсуабад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Жаңатұрмыс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Молдыбай Оразалиев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Ханқорған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Қосбұлақ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Теспе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Шапырашты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Манкент</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615267000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Манкент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264661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154968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9494</w:t>
            </w:r>
          </w:p>
        </w:tc>
      </w:tr>
    </w:tbl>
    <w:p>
      <w:pPr>
        <w:spacing w:after="0"/>
        <w:ind w:left="0"/>
        <w:jc w:val="both"/>
      </w:pPr>
      <w:r>
        <w:rPr>
          <w:rFonts w:ascii="Times New Roman"/>
          <w:b w:val="false"/>
          <w:i w:val="false"/>
          <w:color w:val="000000"/>
          <w:sz w:val="28"/>
        </w:rPr>
        <w:t xml:space="preserve">
      Ауыл шаруашылығы жануарларын жаю үшін 319 206 гектар жайылым қажет. </w:t>
      </w:r>
    </w:p>
    <w:p>
      <w:pPr>
        <w:spacing w:after="0"/>
        <w:ind w:left="0"/>
        <w:jc w:val="both"/>
      </w:pPr>
      <w:r>
        <w:rPr>
          <w:rFonts w:ascii="Times New Roman"/>
          <w:b w:val="false"/>
          <w:i w:val="false"/>
          <w:color w:val="000000"/>
          <w:sz w:val="28"/>
        </w:rPr>
        <w:t>
      5-кесте. Қосымша қажет етілетін жайылымдар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жерлерден қажетті қосымша жайылымдар,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берілетін жайылымдар алаңы,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пайдаланушыларға жерді пайдалануға берілуі мүмкін жайылымдар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 ауыл шаруашылығы малын жаю бойынша халық мұқтажын қанағаттандыру мақсатында резервке қойылуға тиіс жайылымдар, гектар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гектар (кад №19295001460)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 гектар (кад №19295017519)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гектар (кад №192501754)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гектар (кад №19295017905)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72,71 гектар (кад №192950341083)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гектар (кад №19295068497)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гектар (кад №192950761735)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гектар (кад №19295171047)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гектар (кад №19295171006)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гектар (кад №19295171075)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гектар (кад №19295171102)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гектар (кад №19295182246)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гектар (кад №19295182263)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гектар (кад №192952191492)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 гектар (кад №192952191536)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гектар (кад №192952191636)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гектар (кад №192952191719)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гектар (кад №192952191720)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гектар (кад №192952191954)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гектар (кад №192952193693)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гектар (кад №19300129006)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 гектар (кад №19300132009)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50гектар (кад №19300133001)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1767 гектар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2-қосымша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Жайылымдарды геоботаникалық зерттеп-қарау мәліметтері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4"/>
        <w:gridCol w:w="474"/>
      </w:tblGrid>
      <w:tr>
        <w:trPr>
          <w:trHeight w:val="30" w:hRule="atLeast"/>
        </w:trPr>
        <w:tc>
          <w:tcPr>
            <w:tcW w:w="47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табиғи азықтық алқаптарының күні, аңыз бойынша және классификациясы бойынша шифрлары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Контурлар мен сипаттамалардың нөмірлері ( жақшада)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азықтық алқаптар типтерінің (айырмашылықтарының, түрлендірулерінің) атауы, олардың рельефімен, топырағымен шектелуі. Өзге алқаптар мен жерлердің атауы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Алқаптың түрі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Контурға қатысу пайызы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га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Заманауи пайдалану</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түсімділік, ц/га (зерттеу жылы)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жылға тұтынылатын өсімдіктердің өнімділігі: құрғақ массаның ц/га, азықтық бірліктердің ц/га, қорытылатын ақуыздың кг/га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маусымдар бойынша жайылымдық азықтарды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шөп шабу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шабындық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w:t>
            </w:r>
          </w:p>
        </w:tc>
      </w:tr>
      <w:tr>
        <w:trPr>
          <w:trHeight w:val="30" w:hRule="atLeast"/>
        </w:trPr>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12</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13</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14</w:t>
            </w:r>
          </w:p>
        </w:tc>
      </w:tr>
      <w:tr>
        <w:trPr>
          <w:trHeight w:val="30" w:hRule="atLeast"/>
        </w:trPr>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учаске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26.05.19ж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толқынды-көтеріңкіжазық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6*Аа</w:t>
            </w:r>
          </w:p>
          <w:p>
            <w:pPr>
              <w:spacing w:after="20"/>
              <w:ind w:left="20"/>
              <w:jc w:val="both"/>
            </w:pPr>
            <w:r>
              <w:rPr>
                <w:rFonts w:ascii="Times New Roman"/>
                <w:b w:val="false"/>
                <w:i w:val="false"/>
                <w:color w:val="000000"/>
                <w:sz w:val="20"/>
              </w:rPr>
              <w:t>
Пр-2а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p>
            <w:pPr>
              <w:spacing w:after="20"/>
              <w:ind w:left="20"/>
              <w:jc w:val="both"/>
            </w:pPr>
            <w:r>
              <w:rPr>
                <w:rFonts w:ascii="Times New Roman"/>
                <w:b w:val="false"/>
                <w:i w:val="false"/>
                <w:color w:val="000000"/>
                <w:sz w:val="20"/>
              </w:rPr>
              <w:t>
(184)</w:t>
            </w:r>
          </w:p>
          <w:p>
            <w:pPr>
              <w:spacing w:after="20"/>
              <w:ind w:left="20"/>
              <w:jc w:val="both"/>
            </w:pPr>
            <w:r>
              <w:rPr>
                <w:rFonts w:ascii="Times New Roman"/>
                <w:b w:val="false"/>
                <w:i w:val="false"/>
                <w:color w:val="000000"/>
                <w:sz w:val="20"/>
              </w:rPr>
              <w:t>
(185)</w:t>
            </w:r>
          </w:p>
          <w:p>
            <w:pPr>
              <w:spacing w:after="20"/>
              <w:ind w:left="20"/>
              <w:jc w:val="both"/>
            </w:pPr>
            <w:r>
              <w:rPr>
                <w:rFonts w:ascii="Times New Roman"/>
                <w:b w:val="false"/>
                <w:i w:val="false"/>
                <w:color w:val="000000"/>
                <w:sz w:val="20"/>
              </w:rPr>
              <w:t>
(187)</w:t>
            </w:r>
          </w:p>
          <w:p>
            <w:pPr>
              <w:spacing w:after="20"/>
              <w:ind w:left="20"/>
              <w:jc w:val="both"/>
            </w:pPr>
            <w:r>
              <w:rPr>
                <w:rFonts w:ascii="Times New Roman"/>
                <w:b w:val="false"/>
                <w:i w:val="false"/>
                <w:color w:val="000000"/>
                <w:sz w:val="20"/>
              </w:rPr>
              <w:t>
(196)</w:t>
            </w:r>
          </w:p>
          <w:p>
            <w:pPr>
              <w:spacing w:after="20"/>
              <w:ind w:left="20"/>
              <w:jc w:val="both"/>
            </w:pPr>
            <w:r>
              <w:rPr>
                <w:rFonts w:ascii="Times New Roman"/>
                <w:b w:val="false"/>
                <w:i w:val="false"/>
                <w:color w:val="000000"/>
                <w:sz w:val="20"/>
              </w:rPr>
              <w:t>
(199)</w:t>
            </w:r>
          </w:p>
          <w:p>
            <w:pPr>
              <w:spacing w:after="20"/>
              <w:ind w:left="20"/>
              <w:jc w:val="both"/>
            </w:pPr>
            <w:r>
              <w:rPr>
                <w:rFonts w:ascii="Times New Roman"/>
                <w:b w:val="false"/>
                <w:i w:val="false"/>
                <w:color w:val="000000"/>
                <w:sz w:val="20"/>
              </w:rPr>
              <w:t>
(200)</w:t>
            </w:r>
          </w:p>
          <w:p>
            <w:pPr>
              <w:spacing w:after="20"/>
              <w:ind w:left="20"/>
              <w:jc w:val="both"/>
            </w:pPr>
            <w:r>
              <w:rPr>
                <w:rFonts w:ascii="Times New Roman"/>
                <w:b w:val="false"/>
                <w:i w:val="false"/>
                <w:color w:val="000000"/>
                <w:sz w:val="20"/>
              </w:rPr>
              <w:t>
(203)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Арамшөпті-шөптік-эфеморлық-әртүрлі шөптердық (псоралея друпянковая, каперсы тікенді, пиязшықты көкшөп, арпақоян, қалың бағаналы қияқ, шөлді боран, доғалы фенугрек, сириялық күшті жеміс,жужубе жіңішке, астрагал мыжылған қалақты, түйе тікенегі қырғыз, сүйір мұрынды тырна)кәдімгі оңтүстік сұр топырақтарда кәдімгі саздақ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меншік малдың әқұ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p>
            <w:pPr>
              <w:spacing w:after="20"/>
              <w:ind w:left="20"/>
              <w:jc w:val="both"/>
            </w:pPr>
            <w:r>
              <w:rPr>
                <w:rFonts w:ascii="Times New Roman"/>
                <w:b w:val="false"/>
                <w:i w:val="false"/>
                <w:color w:val="000000"/>
                <w:sz w:val="20"/>
              </w:rPr>
              <w:t>
6,6</w:t>
            </w:r>
          </w:p>
          <w:p>
            <w:pPr>
              <w:spacing w:after="20"/>
              <w:ind w:left="20"/>
              <w:jc w:val="both"/>
            </w:pPr>
            <w:r>
              <w:rPr>
                <w:rFonts w:ascii="Times New Roman"/>
                <w:b w:val="false"/>
                <w:i w:val="false"/>
                <w:color w:val="000000"/>
                <w:sz w:val="20"/>
              </w:rPr>
              <w:t>
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42,4</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12,6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6,7</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0,4</w:t>
            </w:r>
          </w:p>
          <w:p>
            <w:pPr>
              <w:spacing w:after="20"/>
              <w:ind w:left="20"/>
              <w:jc w:val="both"/>
            </w:pPr>
            <w:r>
              <w:rPr>
                <w:rFonts w:ascii="Times New Roman"/>
                <w:b w:val="false"/>
                <w:i w:val="false"/>
                <w:color w:val="000000"/>
                <w:sz w:val="20"/>
              </w:rPr>
              <w:t>
2,6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Пр-2а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p>
            <w:pPr>
              <w:spacing w:after="20"/>
              <w:ind w:left="20"/>
              <w:jc w:val="both"/>
            </w:pPr>
            <w:r>
              <w:rPr>
                <w:rFonts w:ascii="Times New Roman"/>
                <w:b w:val="false"/>
                <w:i w:val="false"/>
                <w:color w:val="000000"/>
                <w:sz w:val="20"/>
              </w:rPr>
              <w:t>
(190)</w:t>
            </w:r>
          </w:p>
          <w:p>
            <w:pPr>
              <w:spacing w:after="20"/>
              <w:ind w:left="20"/>
              <w:jc w:val="both"/>
            </w:pPr>
            <w:r>
              <w:rPr>
                <w:rFonts w:ascii="Times New Roman"/>
                <w:b w:val="false"/>
                <w:i w:val="false"/>
                <w:color w:val="000000"/>
                <w:sz w:val="20"/>
              </w:rPr>
              <w:t>
(191)</w:t>
            </w:r>
          </w:p>
          <w:p>
            <w:pPr>
              <w:spacing w:after="20"/>
              <w:ind w:left="20"/>
              <w:jc w:val="both"/>
            </w:pPr>
            <w:r>
              <w:rPr>
                <w:rFonts w:ascii="Times New Roman"/>
                <w:b w:val="false"/>
                <w:i w:val="false"/>
                <w:color w:val="000000"/>
                <w:sz w:val="20"/>
              </w:rPr>
              <w:t>
(192)</w:t>
            </w:r>
          </w:p>
          <w:p>
            <w:pPr>
              <w:spacing w:after="20"/>
              <w:ind w:left="20"/>
              <w:jc w:val="both"/>
            </w:pPr>
            <w:r>
              <w:rPr>
                <w:rFonts w:ascii="Times New Roman"/>
                <w:b w:val="false"/>
                <w:i w:val="false"/>
                <w:color w:val="000000"/>
                <w:sz w:val="20"/>
              </w:rPr>
              <w:t>
(193)</w:t>
            </w:r>
          </w:p>
          <w:p>
            <w:pPr>
              <w:spacing w:after="20"/>
              <w:ind w:left="20"/>
              <w:jc w:val="both"/>
            </w:pPr>
            <w:r>
              <w:rPr>
                <w:rFonts w:ascii="Times New Roman"/>
                <w:b w:val="false"/>
                <w:i w:val="false"/>
                <w:color w:val="000000"/>
                <w:sz w:val="20"/>
              </w:rPr>
              <w:t>
(198)</w:t>
            </w:r>
          </w:p>
          <w:p>
            <w:pPr>
              <w:spacing w:after="20"/>
              <w:ind w:left="20"/>
              <w:jc w:val="both"/>
            </w:pPr>
            <w:r>
              <w:rPr>
                <w:rFonts w:ascii="Times New Roman"/>
                <w:b w:val="false"/>
                <w:i w:val="false"/>
                <w:color w:val="000000"/>
                <w:sz w:val="20"/>
              </w:rPr>
              <w:t>
(204)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Эфемерлі-псоральды (арпақоян, пиязшықты көкшөп, қияққалың бағаналы, доғалы фенугрек, сириялық күшті жеміс,псоралея друппасы) сол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85,0</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18,8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5,7</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3,6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p>
            <w:pPr>
              <w:spacing w:after="20"/>
              <w:ind w:left="20"/>
              <w:jc w:val="both"/>
            </w:pPr>
            <w:r>
              <w:rPr>
                <w:rFonts w:ascii="Times New Roman"/>
                <w:b w:val="false"/>
                <w:i w:val="false"/>
                <w:color w:val="000000"/>
                <w:sz w:val="20"/>
              </w:rPr>
              <w:t>
4,0</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1,0</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26.05.19ж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p>
            <w:pPr>
              <w:spacing w:after="20"/>
              <w:ind w:left="20"/>
              <w:jc w:val="both"/>
            </w:pPr>
            <w:r>
              <w:rPr>
                <w:rFonts w:ascii="Times New Roman"/>
                <w:b w:val="false"/>
                <w:i w:val="false"/>
                <w:color w:val="000000"/>
                <w:sz w:val="20"/>
              </w:rPr>
              <w:t>
Пр-2а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Эфемерлі-арамшөпті-жантақтылар (пиязшықты көкшөп, жуан діңгекті қияқковая, қоян арпасы, малкөлмиа қылшықты, псоралеякапиллярлы, тікенді каперстер, қосжарнақтыбжылтыр) сероздардакәдімгіоңтүстіктегі кәдімгі саздақ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меншік малдың әқұ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55,0</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15,8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7,4</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7,7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Пр-2а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Эфемерлі-жантақтылар (көкшөппиязшықты, қоян арпасы, қияққалың бағаналы, қырғыз түйе тікенегі) сол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49,4</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14,5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6,1</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7,3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Пр-2а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Эфемерлі (қоян арпасы, пиязшық көкшөп) сол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38,4</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8,5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3,1</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w:t>
            </w:r>
          </w:p>
          <w:p>
            <w:pPr>
              <w:spacing w:after="20"/>
              <w:ind w:left="20"/>
              <w:jc w:val="both"/>
            </w:pPr>
            <w:r>
              <w:rPr>
                <w:rFonts w:ascii="Times New Roman"/>
                <w:b w:val="false"/>
                <w:i w:val="false"/>
                <w:color w:val="000000"/>
                <w:sz w:val="20"/>
              </w:rPr>
              <w:t>
0,4</w:t>
            </w:r>
          </w:p>
          <w:p>
            <w:pPr>
              <w:spacing w:after="20"/>
              <w:ind w:left="20"/>
              <w:jc w:val="both"/>
            </w:pPr>
            <w:r>
              <w:rPr>
                <w:rFonts w:ascii="Times New Roman"/>
                <w:b w:val="false"/>
                <w:i w:val="false"/>
                <w:color w:val="000000"/>
                <w:sz w:val="20"/>
              </w:rPr>
              <w:t>
2,2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p>
            <w:pPr>
              <w:spacing w:after="20"/>
              <w:ind w:left="20"/>
              <w:jc w:val="both"/>
            </w:pPr>
            <w:r>
              <w:rPr>
                <w:rFonts w:ascii="Times New Roman"/>
                <w:b w:val="false"/>
                <w:i w:val="false"/>
                <w:color w:val="000000"/>
                <w:sz w:val="20"/>
              </w:rPr>
              <w:t>
4,5</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1,3</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0,9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26.05.19ж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әлсіз 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11а</w:t>
            </w:r>
          </w:p>
          <w:p>
            <w:pPr>
              <w:spacing w:after="20"/>
              <w:ind w:left="20"/>
              <w:jc w:val="both"/>
            </w:pPr>
            <w:r>
              <w:rPr>
                <w:rFonts w:ascii="Times New Roman"/>
                <w:b w:val="false"/>
                <w:i w:val="false"/>
                <w:color w:val="000000"/>
                <w:sz w:val="20"/>
              </w:rPr>
              <w:t>
Пр-2а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p>
            <w:pPr>
              <w:spacing w:after="20"/>
              <w:ind w:left="20"/>
              <w:jc w:val="both"/>
            </w:pPr>
            <w:r>
              <w:rPr>
                <w:rFonts w:ascii="Times New Roman"/>
                <w:b w:val="false"/>
                <w:i w:val="false"/>
                <w:color w:val="000000"/>
                <w:sz w:val="20"/>
              </w:rPr>
              <w:t>
(189)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Жантақов-эфемерлі-псоралеевтертүрлі шөптермен (түйе тікенегіқырғыз, пиязшықты көкшөп, қияқжуан бағаналы, қоян арпасы,сириялық күшті жеміс, псоралеядрупелет, үшкір тырна, мыжылған астрагалус)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меншік малдың әқұ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57,0</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18,0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10,5</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12,3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6*А</w:t>
            </w:r>
          </w:p>
          <w:p>
            <w:pPr>
              <w:spacing w:after="20"/>
              <w:ind w:left="20"/>
              <w:jc w:val="both"/>
            </w:pPr>
            <w:r>
              <w:rPr>
                <w:rFonts w:ascii="Times New Roman"/>
                <w:b w:val="false"/>
                <w:i w:val="false"/>
                <w:color w:val="000000"/>
                <w:sz w:val="20"/>
              </w:rPr>
              <w:t>
Пр-2а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Псорале-эфемерлі (псоралеядрупянковая, пиязшықты көкшөп, жқжқақалың бағаналы, қоян арпасы)сол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p>
            <w:pPr>
              <w:spacing w:after="20"/>
              <w:ind w:left="20"/>
              <w:jc w:val="both"/>
            </w:pPr>
            <w:r>
              <w:rPr>
                <w:rFonts w:ascii="Times New Roman"/>
                <w:b w:val="false"/>
                <w:i w:val="false"/>
                <w:color w:val="000000"/>
                <w:sz w:val="20"/>
              </w:rPr>
              <w:t>
4,3</w:t>
            </w:r>
          </w:p>
          <w:p>
            <w:pPr>
              <w:spacing w:after="20"/>
              <w:ind w:left="20"/>
              <w:jc w:val="both"/>
            </w:pPr>
            <w:r>
              <w:rPr>
                <w:rFonts w:ascii="Times New Roman"/>
                <w:b w:val="false"/>
                <w:i w:val="false"/>
                <w:color w:val="000000"/>
                <w:sz w:val="20"/>
              </w:rPr>
              <w:t>
73,5</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18,6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5,4</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0,4</w:t>
            </w:r>
          </w:p>
          <w:p>
            <w:pPr>
              <w:spacing w:after="20"/>
              <w:ind w:left="20"/>
              <w:jc w:val="both"/>
            </w:pPr>
            <w:r>
              <w:rPr>
                <w:rFonts w:ascii="Times New Roman"/>
                <w:b w:val="false"/>
                <w:i w:val="false"/>
                <w:color w:val="000000"/>
                <w:sz w:val="20"/>
              </w:rPr>
              <w:t>
2,8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p>
            <w:pPr>
              <w:spacing w:after="20"/>
              <w:ind w:left="20"/>
              <w:jc w:val="both"/>
            </w:pPr>
            <w:r>
              <w:rPr>
                <w:rFonts w:ascii="Times New Roman"/>
                <w:b w:val="false"/>
                <w:i w:val="false"/>
                <w:color w:val="000000"/>
                <w:sz w:val="20"/>
              </w:rPr>
              <w:t>
4,8</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1,4</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0,9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27.05.19ж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Ақылбексай бұлағының аңғары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9Б</w:t>
            </w:r>
          </w:p>
          <w:p>
            <w:pPr>
              <w:spacing w:after="20"/>
              <w:ind w:left="20"/>
              <w:jc w:val="both"/>
            </w:pPr>
            <w:r>
              <w:rPr>
                <w:rFonts w:ascii="Times New Roman"/>
                <w:b w:val="false"/>
                <w:i w:val="false"/>
                <w:color w:val="000000"/>
                <w:sz w:val="20"/>
              </w:rPr>
              <w:t>
Пр-4г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p>
            <w:pPr>
              <w:spacing w:after="20"/>
              <w:ind w:left="20"/>
              <w:jc w:val="both"/>
            </w:pPr>
            <w:r>
              <w:rPr>
                <w:rFonts w:ascii="Times New Roman"/>
                <w:b w:val="false"/>
                <w:i w:val="false"/>
                <w:color w:val="000000"/>
                <w:sz w:val="20"/>
              </w:rPr>
              <w:t>
(195)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Жантақ-эфемерлі (түйелерқырғыз тікенегі, қоян арпасы,пиязшық тәрізді көкшөп, доғалы фенугрекәртүрлі, павлин көкнәрі) шалғынды жерде-сұр топырақты кәдімгі оңтүстік сортаң сазды саздақтар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меншік малдың әқұ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41,9</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18,2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8,6</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9,7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p>
            <w:pPr>
              <w:spacing w:after="20"/>
              <w:ind w:left="20"/>
              <w:jc w:val="both"/>
            </w:pPr>
            <w:r>
              <w:rPr>
                <w:rFonts w:ascii="Times New Roman"/>
                <w:b w:val="false"/>
                <w:i w:val="false"/>
                <w:color w:val="000000"/>
                <w:sz w:val="20"/>
              </w:rPr>
              <w:t>
Пр-4г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Тамарисковое-ажрековые (көп гүлді тарақшы, жағалаусусымалы) сол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10,2</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8,9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3,1</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0,5</w:t>
            </w:r>
          </w:p>
          <w:p>
            <w:pPr>
              <w:spacing w:after="20"/>
              <w:ind w:left="20"/>
              <w:jc w:val="both"/>
            </w:pPr>
            <w:r>
              <w:rPr>
                <w:rFonts w:ascii="Times New Roman"/>
                <w:b w:val="false"/>
                <w:i w:val="false"/>
                <w:color w:val="000000"/>
                <w:sz w:val="20"/>
              </w:rPr>
              <w:t>
2,4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p>
            <w:pPr>
              <w:spacing w:after="20"/>
              <w:ind w:left="20"/>
              <w:jc w:val="both"/>
            </w:pPr>
            <w:r>
              <w:rPr>
                <w:rFonts w:ascii="Times New Roman"/>
                <w:b w:val="false"/>
                <w:i w:val="false"/>
                <w:color w:val="000000"/>
                <w:sz w:val="20"/>
              </w:rPr>
              <w:t>
2,7</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1,2</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0,7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26.05.19ж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6*Ба</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Жайылмалы-эфемерлі-шөптесін өсімдіктер (псоралея друппасы, көкшөппиязшықты, жуан бағаналы қияқ,ақшыл оңтүстік сұр топырақтарда қос зығыр, цыкинючие капер)рельефтің барлық элементтері бойынша кәдімгі саздақ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меншік малдың с-о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19,9</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4,4</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0,4</w:t>
            </w:r>
          </w:p>
          <w:p>
            <w:pPr>
              <w:spacing w:after="20"/>
              <w:ind w:left="20"/>
              <w:jc w:val="both"/>
            </w:pPr>
            <w:r>
              <w:rPr>
                <w:rFonts w:ascii="Times New Roman"/>
                <w:b w:val="false"/>
                <w:i w:val="false"/>
                <w:color w:val="000000"/>
                <w:sz w:val="20"/>
              </w:rPr>
              <w:t>
1,9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6*Бб</w:t>
            </w:r>
          </w:p>
          <w:p>
            <w:pPr>
              <w:spacing w:after="20"/>
              <w:ind w:left="20"/>
              <w:jc w:val="both"/>
            </w:pPr>
            <w:r>
              <w:rPr>
                <w:rFonts w:ascii="Times New Roman"/>
                <w:b w:val="false"/>
                <w:i w:val="false"/>
                <w:color w:val="000000"/>
                <w:sz w:val="20"/>
              </w:rPr>
              <w:t>
Пр-За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Арамшөпті-эфемерлі-псоральды (көпіршік қосжарнақты, каперцтертікенді, пиязшықты көкшөп, қияқтөбелердің жоғарғы бөліктері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18,8</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0,5</w:t>
            </w:r>
          </w:p>
          <w:p>
            <w:pPr>
              <w:spacing w:after="20"/>
              <w:ind w:left="20"/>
              <w:jc w:val="both"/>
            </w:pPr>
            <w:r>
              <w:rPr>
                <w:rFonts w:ascii="Times New Roman"/>
                <w:b w:val="false"/>
                <w:i w:val="false"/>
                <w:color w:val="000000"/>
                <w:sz w:val="20"/>
              </w:rPr>
              <w:t>
3,4</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о,з</w:t>
            </w:r>
          </w:p>
          <w:p>
            <w:pPr>
              <w:spacing w:after="20"/>
              <w:ind w:left="20"/>
              <w:jc w:val="both"/>
            </w:pPr>
            <w:r>
              <w:rPr>
                <w:rFonts w:ascii="Times New Roman"/>
                <w:b w:val="false"/>
                <w:i w:val="false"/>
                <w:color w:val="000000"/>
                <w:sz w:val="20"/>
              </w:rPr>
              <w:t>
1,9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Эфемерлі-псоральды (көкшөппиязшықты, псоралея друппасы) сол топырақтарда 5-ке дейін%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1,8</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0,6</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0,4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26.05.19ж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әлсіз 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Пр-2а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Кәдімгі оңтүстік кәдімгі саздақтардың сұр топырақтарында эфемерлі-псоралеевтер (арпабұршақ, пиязшық тәрізді көкшөп, қалың бағаналы қияқ, доғалы-әр түрлі фенугрек, псоралея друппасы)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меншік малдың с-о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85,0</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18,8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5,7</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3,6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27.05.19ж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3*а</w:t>
            </w:r>
          </w:p>
          <w:p>
            <w:pPr>
              <w:spacing w:after="20"/>
              <w:ind w:left="20"/>
              <w:jc w:val="both"/>
            </w:pPr>
            <w:r>
              <w:rPr>
                <w:rFonts w:ascii="Times New Roman"/>
                <w:b w:val="false"/>
                <w:i w:val="false"/>
                <w:color w:val="000000"/>
                <w:sz w:val="20"/>
              </w:rPr>
              <w:t>
Пр-2а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p>
            <w:pPr>
              <w:spacing w:after="20"/>
              <w:ind w:left="20"/>
              <w:jc w:val="both"/>
            </w:pPr>
            <w:r>
              <w:rPr>
                <w:rFonts w:ascii="Times New Roman"/>
                <w:b w:val="false"/>
                <w:i w:val="false"/>
                <w:color w:val="000000"/>
                <w:sz w:val="20"/>
              </w:rPr>
              <w:t>
(202)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Эфемерлі-шөптесін шөптесін өсімдіктер (пиязшық тәрізді көкшөп, қияққалың бағаналы, доғалы желбезек, сүйекті псоралея, тікенді қалпақшалар, көпіршік қосжарнақты,кәдімгі сұр топырақтарда сүйір мұрынды тырна, жіңішке жусан)оңтүстіктегі кәдімгі сазды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меншік малдың с-о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p>
            <w:pPr>
              <w:spacing w:after="20"/>
              <w:ind w:left="20"/>
              <w:jc w:val="both"/>
            </w:pPr>
            <w:r>
              <w:rPr>
                <w:rFonts w:ascii="Times New Roman"/>
                <w:b w:val="false"/>
                <w:i w:val="false"/>
                <w:color w:val="000000"/>
                <w:sz w:val="20"/>
              </w:rPr>
              <w:t>
7,1</w:t>
            </w:r>
          </w:p>
          <w:p>
            <w:pPr>
              <w:spacing w:after="20"/>
              <w:ind w:left="20"/>
              <w:jc w:val="both"/>
            </w:pPr>
            <w:r>
              <w:rPr>
                <w:rFonts w:ascii="Times New Roman"/>
                <w:b w:val="false"/>
                <w:i w:val="false"/>
                <w:color w:val="000000"/>
                <w:sz w:val="20"/>
              </w:rPr>
              <w:t>
87,1</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18,3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8,2</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5,1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27.05.19ж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3*а</w:t>
            </w:r>
          </w:p>
          <w:p>
            <w:pPr>
              <w:spacing w:after="20"/>
              <w:ind w:left="20"/>
              <w:jc w:val="both"/>
            </w:pPr>
            <w:r>
              <w:rPr>
                <w:rFonts w:ascii="Times New Roman"/>
                <w:b w:val="false"/>
                <w:i w:val="false"/>
                <w:color w:val="000000"/>
                <w:sz w:val="20"/>
              </w:rPr>
              <w:t>
Пр-2а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Түрлі шөптесін эфемерлі-шөптесін өсімдіктер (пиязшықты көкшөп, жуан-жуан бағаналы қияқшөп, доға тәріздес желбезек, сүйекті псоралея, тікенекті капер-цтер, көпіршік қосжарнақтылар, сүйір мұрынды тырна, жіңішке жусан) сұр топырақтарда саздыкәдімгі оңтүстік кәдімгі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малдың</w:t>
            </w:r>
          </w:p>
          <w:p>
            <w:pPr>
              <w:spacing w:after="20"/>
              <w:ind w:left="20"/>
              <w:jc w:val="both"/>
            </w:pPr>
            <w:r>
              <w:rPr>
                <w:rFonts w:ascii="Times New Roman"/>
                <w:b w:val="false"/>
                <w:i w:val="false"/>
                <w:color w:val="000000"/>
                <w:sz w:val="20"/>
              </w:rPr>
              <w:t>
көктемде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p>
            <w:pPr>
              <w:spacing w:after="20"/>
              <w:ind w:left="20"/>
              <w:jc w:val="both"/>
            </w:pPr>
            <w:r>
              <w:rPr>
                <w:rFonts w:ascii="Times New Roman"/>
                <w:b w:val="false"/>
                <w:i w:val="false"/>
                <w:color w:val="000000"/>
                <w:sz w:val="20"/>
              </w:rPr>
              <w:t>
7,1</w:t>
            </w:r>
          </w:p>
          <w:p>
            <w:pPr>
              <w:spacing w:after="20"/>
              <w:ind w:left="20"/>
              <w:jc w:val="both"/>
            </w:pPr>
            <w:r>
              <w:rPr>
                <w:rFonts w:ascii="Times New Roman"/>
                <w:b w:val="false"/>
                <w:i w:val="false"/>
                <w:color w:val="000000"/>
                <w:sz w:val="20"/>
              </w:rPr>
              <w:t>
87,1</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18,3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8,2</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5,1</w:t>
            </w:r>
          </w:p>
        </w:tc>
      </w:tr>
      <w:tr>
        <w:trPr>
          <w:trHeight w:val="30" w:hRule="atLeast"/>
        </w:trPr>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Негізгі учаске Ақбұлак ауылдық округі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28.05.19ж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Пр-2а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Жужубе тұқымдас эфемерлі-псоралеевтер (пиязшық тәрізді көкшөп, қоян арпа, өткір тісті жалын,эгилопсцилиндр-лік, псоралея друппасы,жіңішке жусан) кәдімгі оңтүстік кәдімгі саздақтардың сұр топырақтарында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малдың</w:t>
            </w:r>
          </w:p>
          <w:p>
            <w:pPr>
              <w:spacing w:after="20"/>
              <w:ind w:left="20"/>
              <w:jc w:val="both"/>
            </w:pPr>
            <w:r>
              <w:rPr>
                <w:rFonts w:ascii="Times New Roman"/>
                <w:b w:val="false"/>
                <w:i w:val="false"/>
                <w:color w:val="000000"/>
                <w:sz w:val="20"/>
              </w:rPr>
              <w:t>
әқұ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85,0</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18,8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5,7</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3,6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Пр-2а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Жантақты-эфемерлі (түйеліктерқырғыз тікенегі, пиязшық тәрізді көкшөп, үшкір тісті от, Сирияның мықты жемісі) сол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40,3</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16,3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10,1</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10,6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p>
            <w:pPr>
              <w:spacing w:after="20"/>
              <w:ind w:left="20"/>
              <w:jc w:val="both"/>
            </w:pPr>
            <w:r>
              <w:rPr>
                <w:rFonts w:ascii="Times New Roman"/>
                <w:b w:val="false"/>
                <w:i w:val="false"/>
                <w:color w:val="000000"/>
                <w:sz w:val="20"/>
              </w:rPr>
              <w:t>
5,0</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1,3</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0,7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28.05.19ж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5*жылы</w:t>
            </w:r>
          </w:p>
          <w:p>
            <w:pPr>
              <w:spacing w:after="20"/>
              <w:ind w:left="20"/>
              <w:jc w:val="both"/>
            </w:pPr>
            <w:r>
              <w:rPr>
                <w:rFonts w:ascii="Times New Roman"/>
                <w:b w:val="false"/>
                <w:i w:val="false"/>
                <w:color w:val="000000"/>
                <w:sz w:val="20"/>
              </w:rPr>
              <w:t>
Пр-2а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Арамшөпті-аралас шөптесін-эфемерлі (ұсақ жемісті немере ағасы, псоралея друппасы, түйе тікенегіқырғыз, жіңішке жусан, көкшөппиязшықты, жуан бағаналы қияқ,фенугрек доға тәрізді) сұр топырақтардакәдімгі оңтүстік кәдімгі саздақ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малдың</w:t>
            </w:r>
          </w:p>
          <w:p>
            <w:pPr>
              <w:spacing w:after="20"/>
              <w:ind w:left="20"/>
              <w:jc w:val="both"/>
            </w:pPr>
            <w:r>
              <w:rPr>
                <w:rFonts w:ascii="Times New Roman"/>
                <w:b w:val="false"/>
                <w:i w:val="false"/>
                <w:color w:val="000000"/>
                <w:sz w:val="20"/>
              </w:rPr>
              <w:t>
әқұ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17,2</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4,8</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0,4</w:t>
            </w:r>
          </w:p>
          <w:p>
            <w:pPr>
              <w:spacing w:after="20"/>
              <w:ind w:left="20"/>
              <w:jc w:val="both"/>
            </w:pPr>
            <w:r>
              <w:rPr>
                <w:rFonts w:ascii="Times New Roman"/>
                <w:b w:val="false"/>
                <w:i w:val="false"/>
                <w:color w:val="000000"/>
                <w:sz w:val="20"/>
              </w:rPr>
              <w:t>
4,0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28.05.19ж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Пр-2а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Жужубе тұқымдас эфемерлі-псоралеевтер (пиязшық тәрізді көкшөп, қоян арпа, өткір тісті жалын, эгилопсцилиндрлік, псоралея друппасы,жіңішке жусан) кәдімгі оңтүстік кәдімгі саздақтардың сұр топырақтарында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малдың</w:t>
            </w:r>
          </w:p>
          <w:p>
            <w:pPr>
              <w:spacing w:after="20"/>
              <w:ind w:left="20"/>
              <w:jc w:val="both"/>
            </w:pPr>
            <w:r>
              <w:rPr>
                <w:rFonts w:ascii="Times New Roman"/>
                <w:b w:val="false"/>
                <w:i w:val="false"/>
                <w:color w:val="000000"/>
                <w:sz w:val="20"/>
              </w:rPr>
              <w:t>
әқұ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85,0</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18,8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5,7</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3,6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Пр-2а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Жантақты-эфемерлі (түйеліктерқырғыз тікенегі, пиязшық тәрізді көкшөп, үшкір тісті от, Сирияның мықты жемісі) сол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40,3</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16,3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10,1</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10,6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p>
            <w:pPr>
              <w:spacing w:after="20"/>
              <w:ind w:left="20"/>
              <w:jc w:val="both"/>
            </w:pPr>
            <w:r>
              <w:rPr>
                <w:rFonts w:ascii="Times New Roman"/>
                <w:b w:val="false"/>
                <w:i w:val="false"/>
                <w:color w:val="000000"/>
                <w:sz w:val="20"/>
              </w:rPr>
              <w:t>
5,0</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1,3</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0,7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28.05.19ж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5*жылы</w:t>
            </w:r>
          </w:p>
          <w:p>
            <w:pPr>
              <w:spacing w:after="20"/>
              <w:ind w:left="20"/>
              <w:jc w:val="both"/>
            </w:pPr>
            <w:r>
              <w:rPr>
                <w:rFonts w:ascii="Times New Roman"/>
                <w:b w:val="false"/>
                <w:i w:val="false"/>
                <w:color w:val="000000"/>
                <w:sz w:val="20"/>
              </w:rPr>
              <w:t>
Пр-2а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Арамшөпті-аралас шөптесін-эфемерлі (ұсақ жемісті немере ағасы, псоралея друппасы, түйе тікенегіқырғыз, жіңішке жусан, көкшөппиязшықты, жуан бағаналы қияқ,фенугрек доға тәрізді) сұр топырақтардакәдімгі оңтүстік кәдімгі саздақ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малдың</w:t>
            </w:r>
          </w:p>
          <w:p>
            <w:pPr>
              <w:spacing w:after="20"/>
              <w:ind w:left="20"/>
              <w:jc w:val="both"/>
            </w:pPr>
            <w:r>
              <w:rPr>
                <w:rFonts w:ascii="Times New Roman"/>
                <w:b w:val="false"/>
                <w:i w:val="false"/>
                <w:color w:val="000000"/>
                <w:sz w:val="20"/>
              </w:rPr>
              <w:t>
әқұ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17,2</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4,8</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0,4</w:t>
            </w:r>
          </w:p>
          <w:p>
            <w:pPr>
              <w:spacing w:after="20"/>
              <w:ind w:left="20"/>
              <w:jc w:val="both"/>
            </w:pPr>
            <w:r>
              <w:rPr>
                <w:rFonts w:ascii="Times New Roman"/>
                <w:b w:val="false"/>
                <w:i w:val="false"/>
                <w:color w:val="000000"/>
                <w:sz w:val="20"/>
              </w:rPr>
              <w:t>
4,0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Пр-2а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Жантақты-эфемерлі (түйеліктерсанықырғыз жучкасы, көкшөп пиязшығықалың бағаналы қияқ) солардасол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40,3</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16,3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10,1</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10,6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1,9</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0,9</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0,5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28.05.19ж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етегіндегі жазық. Ақсу өзенінің аңғары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9Б</w:t>
            </w:r>
          </w:p>
          <w:p>
            <w:pPr>
              <w:spacing w:after="20"/>
              <w:ind w:left="20"/>
              <w:jc w:val="both"/>
            </w:pPr>
            <w:r>
              <w:rPr>
                <w:rFonts w:ascii="Times New Roman"/>
                <w:b w:val="false"/>
                <w:i w:val="false"/>
                <w:color w:val="000000"/>
                <w:sz w:val="20"/>
              </w:rPr>
              <w:t>
Пр-4г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Жантақ-эфемерлі (қырғыз түйе масағы, пиязшық көкшөп, қалың бағаналы қияқ, костерострот) шалғынды-сұр топырақты кәдімгі оңтүстік сортаңдардасазды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меншік малдың әқұ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41,9</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18,2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з,з</w:t>
            </w: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8,6</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9,7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Пр-4г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Тамарисковое-эфемеровые (тарақ көп тармақты, көкшөп пиязшығысол топырақтарда қалың бағаналы қияқ, үшкір тісті)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29,0</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7,8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3,9</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p>
            <w:pPr>
              <w:spacing w:after="20"/>
              <w:ind w:left="20"/>
              <w:jc w:val="both"/>
            </w:pPr>
            <w:r>
              <w:rPr>
                <w:rFonts w:ascii="Times New Roman"/>
                <w:b w:val="false"/>
                <w:i w:val="false"/>
                <w:color w:val="000000"/>
                <w:sz w:val="20"/>
              </w:rPr>
              <w:t>
3,0</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1,2</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0,7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28.05.19ж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Пр-2а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Кәдімгі сұр топырақтарда жантақ-эфемерлі (қырғыз түйегүлдісі, бұлбұл көкшөп, қалың бағаналы қияқ, арпа)оңтүстіктегі кәдімгі сазды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меншік малдың әқұ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40,3</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16,3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10,1</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10,6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28.05.19ж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Пр-2а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Жантақ-эфемерлі (қырғыз түйе тікенегі, пиязшық көкшөп, қалың бағаналы қияқ, арпа шөбі) кәдімгі оңтүстік кәдімгі сазды сұр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меншік малдың әқұ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40,3</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16,3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10,1</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10,6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28.05.19ж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Пр-2а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Жантақ-эфемерлі (қырғыз түйе тікенегі, пиязшық көкшөп, қалың бағаналы қияқ, арпа шөбі) кәдімгі оңтүстік кәдімгі сазды сұр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меншік малдың әқұ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40,3</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16,3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10,1</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10,6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28.05.19ж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Тау бөктері жазық.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9Б</w:t>
            </w:r>
          </w:p>
          <w:p>
            <w:pPr>
              <w:spacing w:after="20"/>
              <w:ind w:left="20"/>
              <w:jc w:val="both"/>
            </w:pPr>
            <w:r>
              <w:rPr>
                <w:rFonts w:ascii="Times New Roman"/>
                <w:b w:val="false"/>
                <w:i w:val="false"/>
                <w:color w:val="000000"/>
                <w:sz w:val="20"/>
              </w:rPr>
              <w:t>
Пр-4г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Жантақ-эфемерлі (қырғыз түйегүлгүлі, пиязшықты көкшөп, жуан бағаналы қияқ, сүйір тісті алау) арналған шалғындық- күкіртсутекныңкәдімгі х, оңтүстік салончақовых сазды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меншік малдың әқұ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41,9</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18,2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8,6</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9,7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Пр-4г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2.Климакоптеровтаре (климакоптер жүнді және қарама-қарсы жапырақты) бір топырақта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p>
            <w:pPr>
              <w:spacing w:after="20"/>
              <w:ind w:left="20"/>
              <w:jc w:val="both"/>
            </w:pPr>
            <w:r>
              <w:rPr>
                <w:rFonts w:ascii="Times New Roman"/>
                <w:b w:val="false"/>
                <w:i w:val="false"/>
                <w:color w:val="000000"/>
                <w:sz w:val="20"/>
              </w:rPr>
              <w:t>
0,0</w:t>
            </w:r>
          </w:p>
          <w:p>
            <w:pPr>
              <w:spacing w:after="20"/>
              <w:ind w:left="20"/>
              <w:jc w:val="both"/>
            </w:pPr>
            <w:r>
              <w:rPr>
                <w:rFonts w:ascii="Times New Roman"/>
                <w:b w:val="false"/>
                <w:i w:val="false"/>
                <w:color w:val="000000"/>
                <w:sz w:val="20"/>
              </w:rPr>
              <w:t>
0,0</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p>
            <w:pPr>
              <w:spacing w:after="20"/>
              <w:ind w:left="20"/>
              <w:jc w:val="both"/>
            </w:pPr>
            <w:r>
              <w:rPr>
                <w:rFonts w:ascii="Times New Roman"/>
                <w:b w:val="false"/>
                <w:i w:val="false"/>
                <w:color w:val="000000"/>
                <w:sz w:val="20"/>
              </w:rPr>
              <w:t>
0,0</w:t>
            </w:r>
          </w:p>
          <w:p>
            <w:pPr>
              <w:spacing w:after="20"/>
              <w:ind w:left="20"/>
              <w:jc w:val="both"/>
            </w:pPr>
            <w:r>
              <w:rPr>
                <w:rFonts w:ascii="Times New Roman"/>
                <w:b w:val="false"/>
                <w:i w:val="false"/>
                <w:color w:val="000000"/>
                <w:sz w:val="20"/>
              </w:rPr>
              <w:t>
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15,5</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Пр-4г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Тамарисковое-эфемеровые (тарақ көп тармақты, көкшөп пиязшығысол топырақтарда қалың бағаналы қияқ, үшкір тісті)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29,0</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7,8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3,9</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2,1</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1,3</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0,8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28.05.19ж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w:t>
            </w:r>
          </w:p>
          <w:p>
            <w:pPr>
              <w:spacing w:after="20"/>
              <w:ind w:left="20"/>
              <w:jc w:val="both"/>
            </w:pPr>
            <w:r>
              <w:rPr>
                <w:rFonts w:ascii="Times New Roman"/>
                <w:b w:val="false"/>
                <w:i w:val="false"/>
                <w:color w:val="000000"/>
                <w:sz w:val="20"/>
              </w:rPr>
              <w:t>
Пр-2а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p>
            <w:pPr>
              <w:spacing w:after="20"/>
              <w:ind w:left="20"/>
              <w:jc w:val="both"/>
            </w:pPr>
            <w:r>
              <w:rPr>
                <w:rFonts w:ascii="Times New Roman"/>
                <w:b w:val="false"/>
                <w:i w:val="false"/>
                <w:color w:val="000000"/>
                <w:sz w:val="20"/>
              </w:rPr>
              <w:t>
210;</w:t>
            </w:r>
          </w:p>
          <w:p>
            <w:pPr>
              <w:spacing w:after="20"/>
              <w:ind w:left="20"/>
              <w:jc w:val="both"/>
            </w:pPr>
            <w:r>
              <w:rPr>
                <w:rFonts w:ascii="Times New Roman"/>
                <w:b w:val="false"/>
                <w:i w:val="false"/>
                <w:color w:val="000000"/>
                <w:sz w:val="20"/>
              </w:rPr>
              <w:t>
217;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1.Кәдімгі оңтүстік кәдімгі саздақтардың сұр топырақтарында арамшөпті-эфемерлі-күздік-жусанды (ұсақ жемісті немере ағасы, София дескурайниясы, қоян арпасы, пиязшықты көкшөп, доғалы фенугрек, сызықты кельпиния, күзгі жусан).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Жайылымжеке меншікмалдыңжылы-о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55,5</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10,9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0,5</w:t>
            </w:r>
          </w:p>
          <w:p>
            <w:pPr>
              <w:spacing w:after="20"/>
              <w:ind w:left="20"/>
              <w:jc w:val="both"/>
            </w:pPr>
            <w:r>
              <w:rPr>
                <w:rFonts w:ascii="Times New Roman"/>
                <w:b w:val="false"/>
                <w:i w:val="false"/>
                <w:color w:val="000000"/>
                <w:sz w:val="20"/>
              </w:rPr>
              <w:t>
2,4</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p>
            <w:pPr>
              <w:spacing w:after="20"/>
              <w:ind w:left="20"/>
              <w:jc w:val="both"/>
            </w:pPr>
            <w:r>
              <w:rPr>
                <w:rFonts w:ascii="Times New Roman"/>
                <w:b w:val="false"/>
                <w:i w:val="false"/>
                <w:color w:val="000000"/>
                <w:sz w:val="20"/>
              </w:rPr>
              <w:t>
4,1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29.05.19ж.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Тау бөктері жазық.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9Б</w:t>
            </w:r>
          </w:p>
          <w:p>
            <w:pPr>
              <w:spacing w:after="20"/>
              <w:ind w:left="20"/>
              <w:jc w:val="both"/>
            </w:pPr>
            <w:r>
              <w:rPr>
                <w:rFonts w:ascii="Times New Roman"/>
                <w:b w:val="false"/>
                <w:i w:val="false"/>
                <w:color w:val="000000"/>
                <w:sz w:val="20"/>
              </w:rPr>
              <w:t>
Пр-4г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Жантақ-эфемерлі (қырғыз түйегүлгүлі, пиязшықты көкшөп, жуан бағаналы қияқ, сүйір тісті алау) арналған шалғындық- күкіртсутекныңкәдімгі х, оңтүстік салончақовых сазды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меншік малдың жылыло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41,9</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18,2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8,6</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9,7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Пр-4г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2.Климакоптерандар (жүнді және қарама-қарсы жапырақты климакоптерандар) бір топырақта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p>
            <w:pPr>
              <w:spacing w:after="20"/>
              <w:ind w:left="20"/>
              <w:jc w:val="both"/>
            </w:pPr>
            <w:r>
              <w:rPr>
                <w:rFonts w:ascii="Times New Roman"/>
                <w:b w:val="false"/>
                <w:i w:val="false"/>
                <w:color w:val="000000"/>
                <w:sz w:val="20"/>
              </w:rPr>
              <w:t>
0,0</w:t>
            </w:r>
          </w:p>
          <w:p>
            <w:pPr>
              <w:spacing w:after="20"/>
              <w:ind w:left="20"/>
              <w:jc w:val="both"/>
            </w:pPr>
            <w:r>
              <w:rPr>
                <w:rFonts w:ascii="Times New Roman"/>
                <w:b w:val="false"/>
                <w:i w:val="false"/>
                <w:color w:val="000000"/>
                <w:sz w:val="20"/>
              </w:rPr>
              <w:t>
0,0</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p>
            <w:pPr>
              <w:spacing w:after="20"/>
              <w:ind w:left="20"/>
              <w:jc w:val="both"/>
            </w:pPr>
            <w:r>
              <w:rPr>
                <w:rFonts w:ascii="Times New Roman"/>
                <w:b w:val="false"/>
                <w:i w:val="false"/>
                <w:color w:val="000000"/>
                <w:sz w:val="20"/>
              </w:rPr>
              <w:t>
0,0</w:t>
            </w:r>
          </w:p>
          <w:p>
            <w:pPr>
              <w:spacing w:after="20"/>
              <w:ind w:left="20"/>
              <w:jc w:val="both"/>
            </w:pPr>
            <w:r>
              <w:rPr>
                <w:rFonts w:ascii="Times New Roman"/>
                <w:b w:val="false"/>
                <w:i w:val="false"/>
                <w:color w:val="000000"/>
                <w:sz w:val="20"/>
              </w:rPr>
              <w:t>
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15,5</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Пр-4г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Тамарисковое-эфемеровые (тарақ көп тармақты, көкшөп пиязшығысол топырақтарда қалың бағаналы қияқ, үшкір тісті от)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29,0</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7,8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3,9</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2,1</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1,3</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0,8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29.05.19ж.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Пр-2а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p>
            <w:pPr>
              <w:spacing w:after="20"/>
              <w:ind w:left="20"/>
              <w:jc w:val="both"/>
            </w:pPr>
            <w:r>
              <w:rPr>
                <w:rFonts w:ascii="Times New Roman"/>
                <w:b w:val="false"/>
                <w:i w:val="false"/>
                <w:color w:val="000000"/>
                <w:sz w:val="20"/>
              </w:rPr>
              <w:t>
(211)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Эфемерлі-псоралеевтер (қоян арпа, пиязшық көкшөп, сызықты кельпиния, сириялық мықты жеміс, шөлді боран, псоралея друппасы) оңтүстік сазды сұр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меншік малдың жылыло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85,0</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18,8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5,7</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3,6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Пр-2а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2.Эфемерлі (пиязшық жалбызы, қоян арпа) сол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38,4</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8,5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3,1</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0,4</w:t>
            </w:r>
          </w:p>
          <w:p>
            <w:pPr>
              <w:spacing w:after="20"/>
              <w:ind w:left="20"/>
              <w:jc w:val="both"/>
            </w:pPr>
            <w:r>
              <w:rPr>
                <w:rFonts w:ascii="Times New Roman"/>
                <w:b w:val="false"/>
                <w:i w:val="false"/>
                <w:color w:val="000000"/>
                <w:sz w:val="20"/>
              </w:rPr>
              <w:t>
2,2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p>
            <w:pPr>
              <w:spacing w:after="20"/>
              <w:ind w:left="20"/>
              <w:jc w:val="both"/>
            </w:pPr>
            <w:r>
              <w:rPr>
                <w:rFonts w:ascii="Times New Roman"/>
                <w:b w:val="false"/>
                <w:i w:val="false"/>
                <w:color w:val="000000"/>
                <w:sz w:val="20"/>
              </w:rPr>
              <w:t>
5,7</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1,1</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0,6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29.05.19ж.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етегіндегі жазық. Төмендеу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9Аа</w:t>
            </w:r>
          </w:p>
          <w:p>
            <w:pPr>
              <w:spacing w:after="20"/>
              <w:ind w:left="20"/>
              <w:jc w:val="both"/>
            </w:pPr>
            <w:r>
              <w:rPr>
                <w:rFonts w:ascii="Times New Roman"/>
                <w:b w:val="false"/>
                <w:i w:val="false"/>
                <w:color w:val="000000"/>
                <w:sz w:val="20"/>
              </w:rPr>
              <w:t xml:space="preserve">
Пр-4в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1.Эфемерлі-арамшөпті-жантақтылар (қоян арпасы, пиязшықты көкшөп, сириялық күшті жеміс, қазақтардың немере ағасы, София дескурайниясы, қырғыз түйесі мүгедек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меншік малдың жылыло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51,5</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17,3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6,0</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6,2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29.05.19ж.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Тау бөктері толқынды жазық.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6*А</w:t>
            </w:r>
          </w:p>
          <w:p>
            <w:pPr>
              <w:spacing w:after="20"/>
              <w:ind w:left="20"/>
              <w:jc w:val="both"/>
            </w:pPr>
            <w:r>
              <w:rPr>
                <w:rFonts w:ascii="Times New Roman"/>
                <w:b w:val="false"/>
                <w:i w:val="false"/>
                <w:color w:val="000000"/>
                <w:sz w:val="20"/>
              </w:rPr>
              <w:t>
Пр-2а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 (214), (213)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1.Кәдімгі саздақтардың псоральды-эфемерлі (псоралея друппасы, пиязшық тәрізді көкшөп, қалың бағаналы қияқ, доғалы фенугрек, қылшық малкольмия).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Жайылымжеке меншікмалдыңжылы-о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p>
            <w:pPr>
              <w:spacing w:after="20"/>
              <w:ind w:left="20"/>
              <w:jc w:val="both"/>
            </w:pPr>
            <w:r>
              <w:rPr>
                <w:rFonts w:ascii="Times New Roman"/>
                <w:b w:val="false"/>
                <w:i w:val="false"/>
                <w:color w:val="000000"/>
                <w:sz w:val="20"/>
              </w:rPr>
              <w:t>
4,3</w:t>
            </w:r>
          </w:p>
          <w:p>
            <w:pPr>
              <w:spacing w:after="20"/>
              <w:ind w:left="20"/>
              <w:jc w:val="both"/>
            </w:pPr>
            <w:r>
              <w:rPr>
                <w:rFonts w:ascii="Times New Roman"/>
                <w:b w:val="false"/>
                <w:i w:val="false"/>
                <w:color w:val="000000"/>
                <w:sz w:val="20"/>
              </w:rPr>
              <w:t>
73,5</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18,6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5,4</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0,4</w:t>
            </w:r>
          </w:p>
          <w:p>
            <w:pPr>
              <w:spacing w:after="20"/>
              <w:ind w:left="20"/>
              <w:jc w:val="both"/>
            </w:pPr>
            <w:r>
              <w:rPr>
                <w:rFonts w:ascii="Times New Roman"/>
                <w:b w:val="false"/>
                <w:i w:val="false"/>
                <w:color w:val="000000"/>
                <w:sz w:val="20"/>
              </w:rPr>
              <w:t>
2,8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Пр-2а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Эфемерлі-псоральды (пиязшық тәрізді көкшөп, жуан бағаналы қияқ, доғалы фенугрек, қылшық малкольмия) сол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85,0</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18,8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5,7</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3,6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p>
            <w:pPr>
              <w:spacing w:after="20"/>
              <w:ind w:left="20"/>
              <w:jc w:val="both"/>
            </w:pPr>
            <w:r>
              <w:rPr>
                <w:rFonts w:ascii="Times New Roman"/>
                <w:b w:val="false"/>
                <w:i w:val="false"/>
                <w:color w:val="000000"/>
                <w:sz w:val="20"/>
              </w:rPr>
              <w:t>
4,6</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0,9</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29.05.19ж.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Тау бөктері толқынды жазық.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w:t>
            </w:r>
          </w:p>
          <w:p>
            <w:pPr>
              <w:spacing w:after="20"/>
              <w:ind w:left="20"/>
              <w:jc w:val="both"/>
            </w:pPr>
            <w:r>
              <w:rPr>
                <w:rFonts w:ascii="Times New Roman"/>
                <w:b w:val="false"/>
                <w:i w:val="false"/>
                <w:color w:val="000000"/>
                <w:sz w:val="20"/>
              </w:rPr>
              <w:t>
Пр-2а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Жантақ-эфемерлік-арамшөптер (түйе қырғыз тікенегі, пиязшықты көкшөп, тікенді капрездер) арналған шалғындық- кәдімгі, оңтүстік әдеттегі сазды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меншік малдың жылыл-о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57,0</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18,0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10,5</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12,3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5*а</w:t>
            </w:r>
          </w:p>
          <w:p>
            <w:pPr>
              <w:spacing w:after="20"/>
              <w:ind w:left="20"/>
              <w:jc w:val="both"/>
            </w:pPr>
            <w:r>
              <w:rPr>
                <w:rFonts w:ascii="Times New Roman"/>
                <w:b w:val="false"/>
                <w:i w:val="false"/>
                <w:color w:val="000000"/>
                <w:sz w:val="20"/>
              </w:rPr>
              <w:t>
пр-2а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p>
            <w:pPr>
              <w:spacing w:after="20"/>
              <w:ind w:left="20"/>
              <w:jc w:val="both"/>
            </w:pPr>
            <w:r>
              <w:rPr>
                <w:rFonts w:ascii="Times New Roman"/>
                <w:b w:val="false"/>
                <w:i w:val="false"/>
                <w:color w:val="000000"/>
                <w:sz w:val="20"/>
              </w:rPr>
              <w:t>
(209)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2..Эфемерлі-алуан түрлі-арамшөпті (қоян арпасы, пиязшықты көкшөп, павлин көкнәрі, сириялық күштіжеміс, түйе қырғыз тікенегі, мыңжапырақ, асыл тұқымды, ұсақ жемісті немере ағасы, София дескураниясы) сол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57,2</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4,9</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Барлығы: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p>
            <w:pPr>
              <w:spacing w:after="20"/>
              <w:ind w:left="20"/>
              <w:jc w:val="both"/>
            </w:pPr>
            <w:r>
              <w:rPr>
                <w:rFonts w:ascii="Times New Roman"/>
                <w:b w:val="false"/>
                <w:i w:val="false"/>
                <w:color w:val="000000"/>
                <w:sz w:val="20"/>
              </w:rPr>
              <w:t>
4,9</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p>
            <w:pPr>
              <w:spacing w:after="20"/>
              <w:ind w:left="20"/>
              <w:jc w:val="both"/>
            </w:pPr>
            <w:r>
              <w:rPr>
                <w:rFonts w:ascii="Times New Roman"/>
                <w:b w:val="false"/>
                <w:i w:val="false"/>
                <w:color w:val="000000"/>
                <w:sz w:val="20"/>
              </w:rPr>
              <w:t>
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p>
            <w:pPr>
              <w:spacing w:after="20"/>
              <w:ind w:left="20"/>
              <w:jc w:val="both"/>
            </w:pPr>
            <w:r>
              <w:rPr>
                <w:rFonts w:ascii="Times New Roman"/>
                <w:b w:val="false"/>
                <w:i w:val="false"/>
                <w:color w:val="000000"/>
                <w:sz w:val="20"/>
              </w:rPr>
              <w:t>
1,4</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0,9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29.05.19ж.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Тау бөктері жазық.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9Б</w:t>
            </w:r>
          </w:p>
          <w:p>
            <w:pPr>
              <w:spacing w:after="20"/>
              <w:ind w:left="20"/>
              <w:jc w:val="both"/>
            </w:pPr>
            <w:r>
              <w:rPr>
                <w:rFonts w:ascii="Times New Roman"/>
                <w:b w:val="false"/>
                <w:i w:val="false"/>
                <w:color w:val="000000"/>
                <w:sz w:val="20"/>
              </w:rPr>
              <w:t>
Пр-4г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Жантақ-эфемерлі (қырғыз түйегүлгүлі, пиязшықты көкшөп, жуан бағаналы қияқ, сүйір тісті алау) арналған шалғындық- күкіртсутекныңкәдімгі х, оңтүстік салончақовых сазды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меншік малдың жылыло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41,9</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18,2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8,6</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9,7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Пр-4г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2.Климакоптерандар (жүнді және қарама-қарсы жапырақты климакоптерандар) бір топырақта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p>
            <w:pPr>
              <w:spacing w:after="20"/>
              <w:ind w:left="20"/>
              <w:jc w:val="both"/>
            </w:pPr>
            <w:r>
              <w:rPr>
                <w:rFonts w:ascii="Times New Roman"/>
                <w:b w:val="false"/>
                <w:i w:val="false"/>
                <w:color w:val="000000"/>
                <w:sz w:val="20"/>
              </w:rPr>
              <w:t>
0,0</w:t>
            </w:r>
          </w:p>
          <w:p>
            <w:pPr>
              <w:spacing w:after="20"/>
              <w:ind w:left="20"/>
              <w:jc w:val="both"/>
            </w:pPr>
            <w:r>
              <w:rPr>
                <w:rFonts w:ascii="Times New Roman"/>
                <w:b w:val="false"/>
                <w:i w:val="false"/>
                <w:color w:val="000000"/>
                <w:sz w:val="20"/>
              </w:rPr>
              <w:t>
0,0</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p>
            <w:pPr>
              <w:spacing w:after="20"/>
              <w:ind w:left="20"/>
              <w:jc w:val="both"/>
            </w:pPr>
            <w:r>
              <w:rPr>
                <w:rFonts w:ascii="Times New Roman"/>
                <w:b w:val="false"/>
                <w:i w:val="false"/>
                <w:color w:val="000000"/>
                <w:sz w:val="20"/>
              </w:rPr>
              <w:t>
0,0</w:t>
            </w:r>
          </w:p>
          <w:p>
            <w:pPr>
              <w:spacing w:after="20"/>
              <w:ind w:left="20"/>
              <w:jc w:val="both"/>
            </w:pPr>
            <w:r>
              <w:rPr>
                <w:rFonts w:ascii="Times New Roman"/>
                <w:b w:val="false"/>
                <w:i w:val="false"/>
                <w:color w:val="000000"/>
                <w:sz w:val="20"/>
              </w:rPr>
              <w:t>
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15,5</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Пр-4г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Тамарисковое-эфемеровые (тарақ көп тармақты, көкшөп пиязшығысол топырақтарда қалың бағаналы қияқ, үшкір тісті от)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29,0</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7,8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3,9</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2,1</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1,3</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0,8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29.05.19ж.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Тау бөктері толқынды жазық.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9Аа</w:t>
            </w:r>
          </w:p>
          <w:p>
            <w:pPr>
              <w:spacing w:after="20"/>
              <w:ind w:left="20"/>
              <w:jc w:val="both"/>
            </w:pPr>
            <w:r>
              <w:rPr>
                <w:rFonts w:ascii="Times New Roman"/>
                <w:b w:val="false"/>
                <w:i w:val="false"/>
                <w:color w:val="000000"/>
                <w:sz w:val="20"/>
              </w:rPr>
              <w:t xml:space="preserve">
Пр-4в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1.Эфемерлі-арамшөпті (қоян арпасы, пиязшықты көкшөп, қалың бағаналы қияқ, доғалы фенугрек, ұсақ жемісті немере ағасы, София дескураниясы) кәдімгі оңтүстік кәдімгі саздақтардың сұр топырақтарында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Жайылымжеке меншікмалдыңжылыесной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p>
            <w:pPr>
              <w:spacing w:after="20"/>
              <w:ind w:left="20"/>
              <w:jc w:val="both"/>
            </w:pPr>
            <w:r>
              <w:rPr>
                <w:rFonts w:ascii="Times New Roman"/>
                <w:b w:val="false"/>
                <w:i w:val="false"/>
                <w:color w:val="000000"/>
                <w:sz w:val="20"/>
              </w:rPr>
              <w:t>
7,1</w:t>
            </w:r>
          </w:p>
          <w:p>
            <w:pPr>
              <w:spacing w:after="20"/>
              <w:ind w:left="20"/>
              <w:jc w:val="both"/>
            </w:pPr>
            <w:r>
              <w:rPr>
                <w:rFonts w:ascii="Times New Roman"/>
                <w:b w:val="false"/>
                <w:i w:val="false"/>
                <w:color w:val="000000"/>
                <w:sz w:val="20"/>
              </w:rPr>
              <w:t>
87,1</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18,3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8,2</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5,1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29.05.19ж.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 жазық. Күркелес бұлағының аңғары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9Б</w:t>
            </w:r>
          </w:p>
          <w:p>
            <w:pPr>
              <w:spacing w:after="20"/>
              <w:ind w:left="20"/>
              <w:jc w:val="both"/>
            </w:pPr>
            <w:r>
              <w:rPr>
                <w:rFonts w:ascii="Times New Roman"/>
                <w:b w:val="false"/>
                <w:i w:val="false"/>
                <w:color w:val="000000"/>
                <w:sz w:val="20"/>
              </w:rPr>
              <w:t>
Пр-4г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Жантақ-эфемерлі (қырғыз түйегүлгүлі, пиязшықты көкшөп, жуан бағаналы қияқ, сүйір тісті алау) арналған шалғындық- күкіртсутекныңкәдімгі х, оңтүстік салончақовых сазды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Жайылымжеке меншікмалдыңжылыесной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41,9</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18,2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8,6</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9,7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Пр-4г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2.Тамарисковое-эфемеровые (тарақ көп тармақты, көкшөп пиязшығысол топырақтарда қалың бағаналы қияқ, үшкір тісті от)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29,0</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7,8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3,9</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p>
            <w:pPr>
              <w:spacing w:after="20"/>
              <w:ind w:left="20"/>
              <w:jc w:val="both"/>
            </w:pPr>
            <w:r>
              <w:rPr>
                <w:rFonts w:ascii="Times New Roman"/>
                <w:b w:val="false"/>
                <w:i w:val="false"/>
                <w:color w:val="000000"/>
                <w:sz w:val="20"/>
              </w:rPr>
              <w:t>
3,0</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1,3</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0,8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29.05.19ж.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w:t>
            </w:r>
          </w:p>
          <w:p>
            <w:pPr>
              <w:spacing w:after="20"/>
              <w:ind w:left="20"/>
              <w:jc w:val="both"/>
            </w:pPr>
            <w:r>
              <w:rPr>
                <w:rFonts w:ascii="Times New Roman"/>
                <w:b w:val="false"/>
                <w:i w:val="false"/>
                <w:color w:val="000000"/>
                <w:sz w:val="20"/>
              </w:rPr>
              <w:t>
Пр-2а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1.Арамшөпті-эфемерлі-күздік-жусанды (ұсақ жемісті немере ағасы, псоралея друппасы, қырғыз түйесінің тікенегі, жіңішке жусан, пиязшықты көкшөп, қалың бағаналы қияқ, доғалы фенугрек,) кәдімгі оңтүстік кәдімгі саздақтардың сұр топырақтарында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Жайылым жеке меншік малдың жылы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17,2</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4,8</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0,4</w:t>
            </w:r>
          </w:p>
          <w:p>
            <w:pPr>
              <w:spacing w:after="20"/>
              <w:ind w:left="20"/>
              <w:jc w:val="both"/>
            </w:pPr>
            <w:r>
              <w:rPr>
                <w:rFonts w:ascii="Times New Roman"/>
                <w:b w:val="false"/>
                <w:i w:val="false"/>
                <w:color w:val="000000"/>
                <w:sz w:val="20"/>
              </w:rPr>
              <w:t>
4,0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Пр-2а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Жантақ-эфемерлі (қырғыз түйегүлгүлі, пиязшықты көкшөп, жуан бағаналы қияқ) сол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40,3</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16,3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10,1</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10,6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1,9</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0,9</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0,5</w:t>
            </w:r>
          </w:p>
        </w:tc>
      </w:tr>
      <w:tr>
        <w:trPr>
          <w:trHeight w:val="30" w:hRule="atLeast"/>
        </w:trPr>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 ауылдық округі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11</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13</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05.05.19ж.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әлсіз 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9Б</w:t>
            </w:r>
          </w:p>
          <w:p>
            <w:pPr>
              <w:spacing w:after="20"/>
              <w:ind w:left="20"/>
              <w:jc w:val="both"/>
            </w:pPr>
            <w:r>
              <w:rPr>
                <w:rFonts w:ascii="Times New Roman"/>
                <w:b w:val="false"/>
                <w:i w:val="false"/>
                <w:color w:val="000000"/>
                <w:sz w:val="20"/>
              </w:rPr>
              <w:t>
Пр-3а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(6,19)</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(21,33)</w:t>
            </w: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(34,56)</w:t>
            </w:r>
          </w:p>
          <w:p>
            <w:pPr>
              <w:spacing w:after="20"/>
              <w:ind w:left="20"/>
              <w:jc w:val="both"/>
            </w:pPr>
            <w:r>
              <w:rPr>
                <w:rFonts w:ascii="Times New Roman"/>
                <w:b w:val="false"/>
                <w:i w:val="false"/>
                <w:color w:val="000000"/>
                <w:sz w:val="20"/>
              </w:rPr>
              <w:t>
(54)</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(57)</w:t>
            </w:r>
          </w:p>
          <w:p>
            <w:pPr>
              <w:spacing w:after="20"/>
              <w:ind w:left="20"/>
              <w:jc w:val="both"/>
            </w:pPr>
            <w:r>
              <w:rPr>
                <w:rFonts w:ascii="Times New Roman"/>
                <w:b w:val="false"/>
                <w:i w:val="false"/>
                <w:color w:val="000000"/>
                <w:sz w:val="20"/>
              </w:rPr>
              <w:t>
(58,59)</w:t>
            </w:r>
          </w:p>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(61,69)</w:t>
            </w:r>
          </w:p>
          <w:p>
            <w:pPr>
              <w:spacing w:after="20"/>
              <w:ind w:left="20"/>
              <w:jc w:val="both"/>
            </w:pPr>
            <w:r>
              <w:rPr>
                <w:rFonts w:ascii="Times New Roman"/>
                <w:b w:val="false"/>
                <w:i w:val="false"/>
                <w:color w:val="000000"/>
                <w:sz w:val="20"/>
              </w:rPr>
              <w:t>
(70)</w:t>
            </w:r>
          </w:p>
          <w:p>
            <w:pPr>
              <w:spacing w:after="20"/>
              <w:ind w:left="20"/>
              <w:jc w:val="both"/>
            </w:pPr>
            <w:r>
              <w:rPr>
                <w:rFonts w:ascii="Times New Roman"/>
                <w:b w:val="false"/>
                <w:i w:val="false"/>
                <w:color w:val="000000"/>
                <w:sz w:val="20"/>
              </w:rPr>
              <w:t>
(71,114)</w:t>
            </w:r>
          </w:p>
          <w:p>
            <w:pPr>
              <w:spacing w:after="20"/>
              <w:ind w:left="20"/>
              <w:jc w:val="both"/>
            </w:pPr>
            <w:r>
              <w:rPr>
                <w:rFonts w:ascii="Times New Roman"/>
                <w:b w:val="false"/>
                <w:i w:val="false"/>
                <w:color w:val="000000"/>
                <w:sz w:val="20"/>
              </w:rPr>
              <w:t>
(76)</w:t>
            </w:r>
          </w:p>
          <w:p>
            <w:pPr>
              <w:spacing w:after="20"/>
              <w:ind w:left="20"/>
              <w:jc w:val="both"/>
            </w:pPr>
            <w:r>
              <w:rPr>
                <w:rFonts w:ascii="Times New Roman"/>
                <w:b w:val="false"/>
                <w:i w:val="false"/>
                <w:color w:val="000000"/>
                <w:sz w:val="20"/>
              </w:rPr>
              <w:t>
(115)</w:t>
            </w:r>
          </w:p>
          <w:p>
            <w:pPr>
              <w:spacing w:after="20"/>
              <w:ind w:left="20"/>
              <w:jc w:val="both"/>
            </w:pPr>
            <w:r>
              <w:rPr>
                <w:rFonts w:ascii="Times New Roman"/>
                <w:b w:val="false"/>
                <w:i w:val="false"/>
                <w:color w:val="000000"/>
                <w:sz w:val="20"/>
              </w:rPr>
              <w:t>
(139)</w:t>
            </w:r>
          </w:p>
          <w:p>
            <w:pPr>
              <w:spacing w:after="20"/>
              <w:ind w:left="20"/>
              <w:jc w:val="both"/>
            </w:pPr>
            <w:r>
              <w:rPr>
                <w:rFonts w:ascii="Times New Roman"/>
                <w:b w:val="false"/>
                <w:i w:val="false"/>
                <w:color w:val="000000"/>
                <w:sz w:val="20"/>
              </w:rPr>
              <w:t>
(140,142)</w:t>
            </w:r>
          </w:p>
          <w:p>
            <w:pPr>
              <w:spacing w:after="20"/>
              <w:ind w:left="20"/>
              <w:jc w:val="both"/>
            </w:pPr>
            <w:r>
              <w:rPr>
                <w:rFonts w:ascii="Times New Roman"/>
                <w:b w:val="false"/>
                <w:i w:val="false"/>
                <w:color w:val="000000"/>
                <w:sz w:val="20"/>
              </w:rPr>
              <w:t>
(141)</w:t>
            </w:r>
          </w:p>
          <w:p>
            <w:pPr>
              <w:spacing w:after="20"/>
              <w:ind w:left="20"/>
              <w:jc w:val="both"/>
            </w:pPr>
            <w:r>
              <w:rPr>
                <w:rFonts w:ascii="Times New Roman"/>
                <w:b w:val="false"/>
                <w:i w:val="false"/>
                <w:color w:val="000000"/>
                <w:sz w:val="20"/>
              </w:rPr>
              <w:t>
(143)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1.Қос буынды аралас шөптесін-эфемерлі (әжімді астрагал, үшкір мұрынды тырна, пиязшық тәрізді көкшөп, қияқты жуан маңдайлы, доғалы және тік мүйізді желбезек, павлин көкнәрі, малкольмия волосистоплотдная, қос буынды пурчатый) ашық оңтүстік кәдімгі саздақтардың сұр топырақтарында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8974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Жайылымжеке меншікмалдыңжылыесной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6,5</w:t>
            </w:r>
          </w:p>
          <w:p>
            <w:pPr>
              <w:spacing w:after="20"/>
              <w:ind w:left="20"/>
              <w:jc w:val="both"/>
            </w:pPr>
            <w:r>
              <w:rPr>
                <w:rFonts w:ascii="Times New Roman"/>
                <w:b w:val="false"/>
                <w:i w:val="false"/>
                <w:color w:val="000000"/>
                <w:sz w:val="20"/>
              </w:rPr>
              <w:t>
3,8</w:t>
            </w:r>
          </w:p>
          <w:p>
            <w:pPr>
              <w:spacing w:after="20"/>
              <w:ind w:left="20"/>
              <w:jc w:val="both"/>
            </w:pPr>
            <w:r>
              <w:rPr>
                <w:rFonts w:ascii="Times New Roman"/>
                <w:b w:val="false"/>
                <w:i w:val="false"/>
                <w:color w:val="000000"/>
                <w:sz w:val="20"/>
              </w:rPr>
              <w:t>
5,1</w:t>
            </w:r>
          </w:p>
          <w:p>
            <w:pPr>
              <w:spacing w:after="20"/>
              <w:ind w:left="20"/>
              <w:jc w:val="both"/>
            </w:pPr>
            <w:r>
              <w:rPr>
                <w:rFonts w:ascii="Times New Roman"/>
                <w:b w:val="false"/>
                <w:i w:val="false"/>
                <w:color w:val="000000"/>
                <w:sz w:val="20"/>
              </w:rPr>
              <w:t>
5,9</w:t>
            </w:r>
          </w:p>
          <w:p>
            <w:pPr>
              <w:spacing w:after="20"/>
              <w:ind w:left="20"/>
              <w:jc w:val="both"/>
            </w:pPr>
            <w:r>
              <w:rPr>
                <w:rFonts w:ascii="Times New Roman"/>
                <w:b w:val="false"/>
                <w:i w:val="false"/>
                <w:color w:val="000000"/>
                <w:sz w:val="20"/>
              </w:rPr>
              <w:t>
3,9</w:t>
            </w:r>
          </w:p>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4,3</w:t>
            </w:r>
          </w:p>
          <w:p>
            <w:pPr>
              <w:spacing w:after="20"/>
              <w:ind w:left="20"/>
              <w:jc w:val="both"/>
            </w:pPr>
            <w:r>
              <w:rPr>
                <w:rFonts w:ascii="Times New Roman"/>
                <w:b w:val="false"/>
                <w:i w:val="false"/>
                <w:color w:val="000000"/>
                <w:sz w:val="20"/>
              </w:rPr>
              <w:t>
4,4</w:t>
            </w:r>
          </w:p>
          <w:p>
            <w:pPr>
              <w:spacing w:after="20"/>
              <w:ind w:left="20"/>
              <w:jc w:val="both"/>
            </w:pPr>
            <w:r>
              <w:rPr>
                <w:rFonts w:ascii="Times New Roman"/>
                <w:b w:val="false"/>
                <w:i w:val="false"/>
                <w:color w:val="000000"/>
                <w:sz w:val="20"/>
              </w:rPr>
              <w:t>
4,6</w:t>
            </w:r>
          </w:p>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p>
            <w:pPr>
              <w:spacing w:after="20"/>
              <w:ind w:left="20"/>
              <w:jc w:val="both"/>
            </w:pPr>
            <w:r>
              <w:rPr>
                <w:rFonts w:ascii="Times New Roman"/>
                <w:b w:val="false"/>
                <w:i w:val="false"/>
                <w:color w:val="000000"/>
                <w:sz w:val="20"/>
              </w:rPr>
              <w:t>
5,1</w:t>
            </w:r>
          </w:p>
          <w:p>
            <w:pPr>
              <w:spacing w:after="20"/>
              <w:ind w:left="20"/>
              <w:jc w:val="both"/>
            </w:pPr>
            <w:r>
              <w:rPr>
                <w:rFonts w:ascii="Times New Roman"/>
                <w:b w:val="false"/>
                <w:i w:val="false"/>
                <w:color w:val="000000"/>
                <w:sz w:val="20"/>
              </w:rPr>
              <w:t>
74,7</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34,6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6,7</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0,4</w:t>
            </w:r>
          </w:p>
          <w:p>
            <w:pPr>
              <w:spacing w:after="20"/>
              <w:ind w:left="20"/>
              <w:jc w:val="both"/>
            </w:pPr>
            <w:r>
              <w:rPr>
                <w:rFonts w:ascii="Times New Roman"/>
                <w:b w:val="false"/>
                <w:i w:val="false"/>
                <w:color w:val="000000"/>
                <w:sz w:val="20"/>
              </w:rPr>
              <w:t>
2,8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2.Эфемерлілер (пиязшықты көкшөп, қияқ толостолбиковая, павлин көкнәрі) сол ӨҚҚ-да 5%-ға дейін%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05.05.19ж.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 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5*ҚТ</w:t>
            </w:r>
          </w:p>
          <w:p>
            <w:pPr>
              <w:spacing w:after="20"/>
              <w:ind w:left="20"/>
              <w:jc w:val="both"/>
            </w:pPr>
            <w:r>
              <w:rPr>
                <w:rFonts w:ascii="Times New Roman"/>
                <w:b w:val="false"/>
                <w:i w:val="false"/>
                <w:color w:val="000000"/>
                <w:sz w:val="20"/>
              </w:rPr>
              <w:t>
Пр-3г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1.Адраспандық-эфемерлік (кәдімгі гармала, пиязшық тәрізді көкшөп, қалың бағаналы қияқ) ашық оңтүстік күн сәулесіндегі сазды сұр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мал жаю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14,5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0,5</w:t>
            </w:r>
          </w:p>
          <w:p>
            <w:pPr>
              <w:spacing w:after="20"/>
              <w:ind w:left="20"/>
              <w:jc w:val="both"/>
            </w:pPr>
            <w:r>
              <w:rPr>
                <w:rFonts w:ascii="Times New Roman"/>
                <w:b w:val="false"/>
                <w:i w:val="false"/>
                <w:color w:val="000000"/>
                <w:sz w:val="20"/>
              </w:rPr>
              <w:t>
3,3</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p>
            <w:pPr>
              <w:spacing w:after="20"/>
              <w:ind w:left="20"/>
              <w:jc w:val="both"/>
            </w:pPr>
            <w:r>
              <w:rPr>
                <w:rFonts w:ascii="Times New Roman"/>
                <w:b w:val="false"/>
                <w:i w:val="false"/>
                <w:color w:val="000000"/>
                <w:sz w:val="20"/>
              </w:rPr>
              <w:t>
0,1</w:t>
            </w:r>
          </w:p>
          <w:p>
            <w:pPr>
              <w:spacing w:after="20"/>
              <w:ind w:left="20"/>
              <w:jc w:val="both"/>
            </w:pPr>
            <w:r>
              <w:rPr>
                <w:rFonts w:ascii="Times New Roman"/>
                <w:b w:val="false"/>
                <w:i w:val="false"/>
                <w:color w:val="000000"/>
                <w:sz w:val="20"/>
              </w:rPr>
              <w:t>
0,8</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p>
            <w:pPr>
              <w:spacing w:after="20"/>
              <w:ind w:left="20"/>
              <w:jc w:val="both"/>
            </w:pPr>
            <w:r>
              <w:rPr>
                <w:rFonts w:ascii="Times New Roman"/>
                <w:b w:val="false"/>
                <w:i w:val="false"/>
                <w:color w:val="000000"/>
                <w:sz w:val="20"/>
              </w:rPr>
              <w:t>
0,1</w:t>
            </w:r>
          </w:p>
          <w:p>
            <w:pPr>
              <w:spacing w:after="20"/>
              <w:ind w:left="20"/>
              <w:jc w:val="both"/>
            </w:pPr>
            <w:r>
              <w:rPr>
                <w:rFonts w:ascii="Times New Roman"/>
                <w:b w:val="false"/>
                <w:i w:val="false"/>
                <w:color w:val="000000"/>
                <w:sz w:val="20"/>
              </w:rPr>
              <w:t>
0,8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05.05.19ж.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 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5*ҚТ</w:t>
            </w:r>
          </w:p>
          <w:p>
            <w:pPr>
              <w:spacing w:after="20"/>
              <w:ind w:left="20"/>
              <w:jc w:val="both"/>
            </w:pPr>
            <w:r>
              <w:rPr>
                <w:rFonts w:ascii="Times New Roman"/>
                <w:b w:val="false"/>
                <w:i w:val="false"/>
                <w:color w:val="000000"/>
                <w:sz w:val="20"/>
              </w:rPr>
              <w:t>
Пр-3г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Арамшөпті-шөптік-әртүрлі шөптер-эфемерлік (түркістан шпинаты, әжімді астрагал, пиязшық тәрізді көкшөп, түкті жемісті малкольмия) кәдімгі оңтүстік кәдімгі саздақтардың сұр топырақтарында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мал жаю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44,5</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18,6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4,6</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1,4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06.05.19ж.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 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6*Б</w:t>
            </w:r>
          </w:p>
          <w:p>
            <w:pPr>
              <w:spacing w:after="20"/>
              <w:ind w:left="20"/>
              <w:jc w:val="both"/>
            </w:pPr>
            <w:r>
              <w:rPr>
                <w:rFonts w:ascii="Times New Roman"/>
                <w:b w:val="false"/>
                <w:i w:val="false"/>
                <w:color w:val="000000"/>
                <w:sz w:val="20"/>
              </w:rPr>
              <w:t>
Пр-3а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Ашық оңтүстік кәдімгі саздақтардың сұр топырақтарында псоралары бар эфемерлі-әр түрлі шөптесін өсімдіктер (пиязшық тәрізді көкшөп, қалың бағаналы қияқ, түкті малкольмия, павлин көкнәрі, астрагалморщина тәрізді, үшкір мұрынды тырна, псоролея друппасы).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мал жаю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p>
            <w:pPr>
              <w:spacing w:after="20"/>
              <w:ind w:left="20"/>
              <w:jc w:val="both"/>
            </w:pPr>
            <w:r>
              <w:rPr>
                <w:rFonts w:ascii="Times New Roman"/>
                <w:b w:val="false"/>
                <w:i w:val="false"/>
                <w:color w:val="000000"/>
                <w:sz w:val="20"/>
              </w:rPr>
              <w:t>
6,5</w:t>
            </w:r>
          </w:p>
          <w:p>
            <w:pPr>
              <w:spacing w:after="20"/>
              <w:ind w:left="20"/>
              <w:jc w:val="both"/>
            </w:pPr>
            <w:r>
              <w:rPr>
                <w:rFonts w:ascii="Times New Roman"/>
                <w:b w:val="false"/>
                <w:i w:val="false"/>
                <w:color w:val="000000"/>
                <w:sz w:val="20"/>
              </w:rPr>
              <w:t>
91,6</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24,7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6,2</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0,4</w:t>
            </w:r>
          </w:p>
          <w:p>
            <w:pPr>
              <w:spacing w:after="20"/>
              <w:ind w:left="20"/>
              <w:jc w:val="both"/>
            </w:pPr>
            <w:r>
              <w:rPr>
                <w:rFonts w:ascii="Times New Roman"/>
                <w:b w:val="false"/>
                <w:i w:val="false"/>
                <w:color w:val="000000"/>
                <w:sz w:val="20"/>
              </w:rPr>
              <w:t>
2,7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5*Бб</w:t>
            </w:r>
          </w:p>
          <w:p>
            <w:pPr>
              <w:spacing w:after="20"/>
              <w:ind w:left="20"/>
              <w:jc w:val="both"/>
            </w:pPr>
            <w:r>
              <w:rPr>
                <w:rFonts w:ascii="Times New Roman"/>
                <w:b w:val="false"/>
                <w:i w:val="false"/>
                <w:color w:val="000000"/>
                <w:sz w:val="20"/>
              </w:rPr>
              <w:t>
Пр-3а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Эфемерлі-арамшөпті (пиязшық тәрізді көкшөп, қалың бағаналы қияқ, тік мүйізді фенугрек, түркістан шпинаты) бір топырақта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42,7</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3,5</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p>
            <w:pPr>
              <w:spacing w:after="20"/>
              <w:ind w:left="20"/>
              <w:jc w:val="both"/>
            </w:pPr>
            <w:r>
              <w:rPr>
                <w:rFonts w:ascii="Times New Roman"/>
                <w:b w:val="false"/>
                <w:i w:val="false"/>
                <w:color w:val="000000"/>
                <w:sz w:val="20"/>
              </w:rPr>
              <w:t>
5,3</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p>
            <w:pPr>
              <w:spacing w:after="20"/>
              <w:ind w:left="20"/>
              <w:jc w:val="both"/>
            </w:pPr>
            <w:r>
              <w:rPr>
                <w:rFonts w:ascii="Times New Roman"/>
                <w:b w:val="false"/>
                <w:i w:val="false"/>
                <w:color w:val="000000"/>
                <w:sz w:val="20"/>
              </w:rPr>
              <w:t>
0,8</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0,4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07.05.19ж.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 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4*Б</w:t>
            </w:r>
          </w:p>
          <w:p>
            <w:pPr>
              <w:spacing w:after="20"/>
              <w:ind w:left="20"/>
              <w:jc w:val="both"/>
            </w:pPr>
            <w:r>
              <w:rPr>
                <w:rFonts w:ascii="Times New Roman"/>
                <w:b w:val="false"/>
                <w:i w:val="false"/>
                <w:color w:val="000000"/>
                <w:sz w:val="20"/>
              </w:rPr>
              <w:t>
Пр-3б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Эфемерлі-әр түрлі шөптесін өсімдіктер (қалың бағаналы қияқ, пиязшық тәрізді көкшөп, түкті малкольмия, павлин көкнәрі, астрагалморщина тәрізді) ашық оңтүстік кәдімгі құмды саздақтардың сұр топырақтарында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мал жаю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p>
            <w:pPr>
              <w:spacing w:after="20"/>
              <w:ind w:left="20"/>
              <w:jc w:val="both"/>
            </w:pPr>
            <w:r>
              <w:rPr>
                <w:rFonts w:ascii="Times New Roman"/>
                <w:b w:val="false"/>
                <w:i w:val="false"/>
                <w:color w:val="000000"/>
                <w:sz w:val="20"/>
              </w:rPr>
              <w:t>
4,9</w:t>
            </w:r>
          </w:p>
          <w:p>
            <w:pPr>
              <w:spacing w:after="20"/>
              <w:ind w:left="20"/>
              <w:jc w:val="both"/>
            </w:pPr>
            <w:r>
              <w:rPr>
                <w:rFonts w:ascii="Times New Roman"/>
                <w:b w:val="false"/>
                <w:i w:val="false"/>
                <w:color w:val="000000"/>
                <w:sz w:val="20"/>
              </w:rPr>
              <w:t>
82,1</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31,0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6,5</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Пр-3б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Астрагалмен эфемерлі (жуан бағаналы қияқ, пиязшық тәрізді көкшөп, тік мүйізді фенугрек, түкті жемісті малкольмия, мыжылған жапырақты астрагал) сол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p>
            <w:pPr>
              <w:spacing w:after="20"/>
              <w:ind w:left="20"/>
              <w:jc w:val="both"/>
            </w:pPr>
            <w:r>
              <w:rPr>
                <w:rFonts w:ascii="Times New Roman"/>
                <w:b w:val="false"/>
                <w:i w:val="false"/>
                <w:color w:val="000000"/>
                <w:sz w:val="20"/>
              </w:rPr>
              <w:t>
3,8</w:t>
            </w:r>
          </w:p>
          <w:p>
            <w:pPr>
              <w:spacing w:after="20"/>
              <w:ind w:left="20"/>
              <w:jc w:val="both"/>
            </w:pPr>
            <w:r>
              <w:rPr>
                <w:rFonts w:ascii="Times New Roman"/>
                <w:b w:val="false"/>
                <w:i w:val="false"/>
                <w:color w:val="000000"/>
                <w:sz w:val="20"/>
              </w:rPr>
              <w:t>
46,6</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5,7</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0,5</w:t>
            </w:r>
          </w:p>
          <w:p>
            <w:pPr>
              <w:spacing w:after="20"/>
              <w:ind w:left="20"/>
              <w:jc w:val="both"/>
            </w:pPr>
            <w:r>
              <w:rPr>
                <w:rFonts w:ascii="Times New Roman"/>
                <w:b w:val="false"/>
                <w:i w:val="false"/>
                <w:color w:val="000000"/>
                <w:sz w:val="20"/>
              </w:rPr>
              <w:t>
3,8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p>
            <w:pPr>
              <w:spacing w:after="20"/>
              <w:ind w:left="20"/>
              <w:jc w:val="both"/>
            </w:pPr>
            <w:r>
              <w:rPr>
                <w:rFonts w:ascii="Times New Roman"/>
                <w:b w:val="false"/>
                <w:i w:val="false"/>
                <w:color w:val="000000"/>
                <w:sz w:val="20"/>
              </w:rPr>
              <w:t>
4,6</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1,0</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0,4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07.05.19ж.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 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5*Жылы</w:t>
            </w:r>
          </w:p>
          <w:p>
            <w:pPr>
              <w:spacing w:after="20"/>
              <w:ind w:left="20"/>
              <w:jc w:val="both"/>
            </w:pPr>
            <w:r>
              <w:rPr>
                <w:rFonts w:ascii="Times New Roman"/>
                <w:b w:val="false"/>
                <w:i w:val="false"/>
                <w:color w:val="000000"/>
                <w:sz w:val="20"/>
              </w:rPr>
              <w:t>
Пр-3Б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Эфемерлі (шығыс мортук, тік мүйізді фенугрек) кәдімгі құмды сазды ашық түсті сұр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мал жаю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30,5</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8,7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4,7</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5*Дб</w:t>
            </w:r>
          </w:p>
          <w:p>
            <w:pPr>
              <w:spacing w:after="20"/>
              <w:ind w:left="20"/>
              <w:jc w:val="both"/>
            </w:pPr>
            <w:r>
              <w:rPr>
                <w:rFonts w:ascii="Times New Roman"/>
                <w:b w:val="false"/>
                <w:i w:val="false"/>
                <w:color w:val="000000"/>
                <w:sz w:val="20"/>
              </w:rPr>
              <w:t>
Пр-3б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p>
            <w:pPr>
              <w:spacing w:after="20"/>
              <w:ind w:left="20"/>
              <w:jc w:val="both"/>
            </w:pPr>
            <w:r>
              <w:rPr>
                <w:rFonts w:ascii="Times New Roman"/>
                <w:b w:val="false"/>
                <w:i w:val="false"/>
                <w:color w:val="000000"/>
                <w:sz w:val="20"/>
              </w:rPr>
              <w:t>
(52)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Эфемерлі-эбелекті (шығыс мортук, құмды мүйіз) сол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25,4</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15,7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9,0</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2,6</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0,6</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08.05.19ж.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 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5*Бб</w:t>
            </w:r>
          </w:p>
          <w:p>
            <w:pPr>
              <w:spacing w:after="20"/>
              <w:ind w:left="20"/>
              <w:jc w:val="both"/>
            </w:pPr>
            <w:r>
              <w:rPr>
                <w:rFonts w:ascii="Times New Roman"/>
                <w:b w:val="false"/>
                <w:i w:val="false"/>
                <w:color w:val="000000"/>
                <w:sz w:val="20"/>
              </w:rPr>
              <w:t>
Пр-3а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1.Ашық оңтүстік кәдімгі саздақтардың сұр топырақтарындағы эфемерлі-әр түрлі шөптермен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мал жаю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47,9</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4,5</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0,4</w:t>
            </w:r>
          </w:p>
          <w:p>
            <w:pPr>
              <w:spacing w:after="20"/>
              <w:ind w:left="20"/>
              <w:jc w:val="both"/>
            </w:pPr>
            <w:r>
              <w:rPr>
                <w:rFonts w:ascii="Times New Roman"/>
                <w:b w:val="false"/>
                <w:i w:val="false"/>
                <w:color w:val="000000"/>
                <w:sz w:val="20"/>
              </w:rPr>
              <w:t>
2,7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5*Бб</w:t>
            </w:r>
          </w:p>
          <w:p>
            <w:pPr>
              <w:spacing w:after="20"/>
              <w:ind w:left="20"/>
              <w:jc w:val="both"/>
            </w:pPr>
            <w:r>
              <w:rPr>
                <w:rFonts w:ascii="Times New Roman"/>
                <w:b w:val="false"/>
                <w:i w:val="false"/>
                <w:color w:val="000000"/>
                <w:sz w:val="20"/>
              </w:rPr>
              <w:t>
Пр-3а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Бір топырақтағы эфемерлі-әр түрлі шөптесін өсімдіктер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42,7</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3,5</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p>
            <w:pPr>
              <w:spacing w:after="20"/>
              <w:ind w:left="20"/>
              <w:jc w:val="both"/>
            </w:pPr>
            <w:r>
              <w:rPr>
                <w:rFonts w:ascii="Times New Roman"/>
                <w:b w:val="false"/>
                <w:i w:val="false"/>
                <w:color w:val="000000"/>
                <w:sz w:val="20"/>
              </w:rPr>
              <w:t>
3,5</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0,7</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0,4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08.05.19ж.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 әлсізтолқынды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4*Б</w:t>
            </w:r>
          </w:p>
          <w:p>
            <w:pPr>
              <w:spacing w:after="20"/>
              <w:ind w:left="20"/>
              <w:jc w:val="both"/>
            </w:pPr>
            <w:r>
              <w:rPr>
                <w:rFonts w:ascii="Times New Roman"/>
                <w:b w:val="false"/>
                <w:i w:val="false"/>
                <w:color w:val="000000"/>
                <w:sz w:val="20"/>
              </w:rPr>
              <w:t>
Қр3б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Эфемерлі-әр түрлі шөптесін өсімдіктер (қалың бағаналы қияқ, пиязшық тәрізді көкшөп, түкті малкольмия, павлин көкнәрі, астрагалморщина тәрізді) ашық оңтүстік кәдімгі құмды саздақтардың сұр топырақтарында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мал жаю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p>
            <w:pPr>
              <w:spacing w:after="20"/>
              <w:ind w:left="20"/>
              <w:jc w:val="both"/>
            </w:pPr>
            <w:r>
              <w:rPr>
                <w:rFonts w:ascii="Times New Roman"/>
                <w:b w:val="false"/>
                <w:i w:val="false"/>
                <w:color w:val="000000"/>
                <w:sz w:val="20"/>
              </w:rPr>
              <w:t>
4,9</w:t>
            </w:r>
          </w:p>
          <w:p>
            <w:pPr>
              <w:spacing w:after="20"/>
              <w:ind w:left="20"/>
              <w:jc w:val="both"/>
            </w:pPr>
            <w:r>
              <w:rPr>
                <w:rFonts w:ascii="Times New Roman"/>
                <w:b w:val="false"/>
                <w:i w:val="false"/>
                <w:color w:val="000000"/>
                <w:sz w:val="20"/>
              </w:rPr>
              <w:t>
82,1</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31,0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6,5</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5*Жылы</w:t>
            </w:r>
          </w:p>
          <w:p>
            <w:pPr>
              <w:spacing w:after="20"/>
              <w:ind w:left="20"/>
              <w:jc w:val="both"/>
            </w:pPr>
            <w:r>
              <w:rPr>
                <w:rFonts w:ascii="Times New Roman"/>
                <w:b w:val="false"/>
                <w:i w:val="false"/>
                <w:color w:val="000000"/>
                <w:sz w:val="20"/>
              </w:rPr>
              <w:t>
Пр-3Б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Эфемерлі (шығыс мортук, тік мүйізді фенугрек) кәдімгі құмды сазды ашық түсті сұр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30,5</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8,7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4,7</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p>
            <w:pPr>
              <w:spacing w:after="20"/>
              <w:ind w:left="20"/>
              <w:jc w:val="both"/>
            </w:pPr>
            <w:r>
              <w:rPr>
                <w:rFonts w:ascii="Times New Roman"/>
                <w:b w:val="false"/>
                <w:i w:val="false"/>
                <w:color w:val="000000"/>
                <w:sz w:val="20"/>
              </w:rPr>
              <w:t>
4,5</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0,9</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0,3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08.05.19ж.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 әлсізтолқынды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6*А</w:t>
            </w:r>
          </w:p>
          <w:p>
            <w:pPr>
              <w:spacing w:after="20"/>
              <w:ind w:left="20"/>
              <w:jc w:val="both"/>
            </w:pPr>
            <w:r>
              <w:rPr>
                <w:rFonts w:ascii="Times New Roman"/>
                <w:b w:val="false"/>
                <w:i w:val="false"/>
                <w:color w:val="000000"/>
                <w:sz w:val="20"/>
              </w:rPr>
              <w:t>
Пр-2а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Эфемерлі-әр түрлі шөптесін өсімдіктер (қияқ жуан бағаналы, пиязшықты көкшөп, түкті жемісті малкольмия, тауыс көкнәрі, астрагал мыжылған қалақшалы) ашық түсті оңтүстіктің сұр топырақтарындажай кәдімгі саздақ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мал жаю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p>
            <w:pPr>
              <w:spacing w:after="20"/>
              <w:ind w:left="20"/>
              <w:jc w:val="both"/>
            </w:pPr>
            <w:r>
              <w:rPr>
                <w:rFonts w:ascii="Times New Roman"/>
                <w:b w:val="false"/>
                <w:i w:val="false"/>
                <w:color w:val="000000"/>
                <w:sz w:val="20"/>
              </w:rPr>
              <w:t>
5,7</w:t>
            </w:r>
          </w:p>
          <w:p>
            <w:pPr>
              <w:spacing w:after="20"/>
              <w:ind w:left="20"/>
              <w:jc w:val="both"/>
            </w:pPr>
            <w:r>
              <w:rPr>
                <w:rFonts w:ascii="Times New Roman"/>
                <w:b w:val="false"/>
                <w:i w:val="false"/>
                <w:color w:val="000000"/>
                <w:sz w:val="20"/>
              </w:rPr>
              <w:t>
93,1</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34,6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7,2</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5*Жылы</w:t>
            </w:r>
          </w:p>
          <w:p>
            <w:pPr>
              <w:spacing w:after="20"/>
              <w:ind w:left="20"/>
              <w:jc w:val="both"/>
            </w:pPr>
            <w:r>
              <w:rPr>
                <w:rFonts w:ascii="Times New Roman"/>
                <w:b w:val="false"/>
                <w:i w:val="false"/>
                <w:color w:val="000000"/>
                <w:sz w:val="20"/>
              </w:rPr>
              <w:t>
Пр-3Б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Бір топырақтағы эфемерлі-әр түрлі шөптесін өсімдіктер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47,9</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4,5</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0,4</w:t>
            </w:r>
          </w:p>
          <w:p>
            <w:pPr>
              <w:spacing w:after="20"/>
              <w:ind w:left="20"/>
              <w:jc w:val="both"/>
            </w:pPr>
            <w:r>
              <w:rPr>
                <w:rFonts w:ascii="Times New Roman"/>
                <w:b w:val="false"/>
                <w:i w:val="false"/>
                <w:color w:val="000000"/>
                <w:sz w:val="20"/>
              </w:rPr>
              <w:t>
2,7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p>
            <w:pPr>
              <w:spacing w:after="20"/>
              <w:ind w:left="20"/>
              <w:jc w:val="both"/>
            </w:pPr>
            <w:r>
              <w:rPr>
                <w:rFonts w:ascii="Times New Roman"/>
                <w:b w:val="false"/>
                <w:i w:val="false"/>
                <w:color w:val="000000"/>
                <w:sz w:val="20"/>
              </w:rPr>
              <w:t>
5,3</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p>
            <w:pPr>
              <w:spacing w:after="20"/>
              <w:ind w:left="20"/>
              <w:jc w:val="both"/>
            </w:pPr>
            <w:r>
              <w:rPr>
                <w:rFonts w:ascii="Times New Roman"/>
                <w:b w:val="false"/>
                <w:i w:val="false"/>
                <w:color w:val="000000"/>
                <w:sz w:val="20"/>
              </w:rPr>
              <w:t>
0,8</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0,4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08.05.19ж.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 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Пр-3ж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Жусанды-эфемерлі (жусандар ақшыл және үрейленген, көкшөп луко-биязы, жуан бағаналы қияқ, көкнәр павлин) ашық оңтүстік кәдімгі құмды сазды сұр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мал жаю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25,4</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15,7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9,0</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Пр-3ж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Эфемерлі (пиязшық тәрізді көкшөп, жуан бағаналы қияқ, павлин көкнәрі, түкті малкольмия) сол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38,7</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17,9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4,4</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0,4</w:t>
            </w:r>
          </w:p>
          <w:p>
            <w:pPr>
              <w:spacing w:after="20"/>
              <w:ind w:left="20"/>
              <w:jc w:val="both"/>
            </w:pPr>
            <w:r>
              <w:rPr>
                <w:rFonts w:ascii="Times New Roman"/>
                <w:b w:val="false"/>
                <w:i w:val="false"/>
                <w:color w:val="000000"/>
                <w:sz w:val="20"/>
              </w:rPr>
              <w:t>
2,8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2,6</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0,6</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08.05.19ж.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 әлсізтолқынды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4*Б</w:t>
            </w:r>
          </w:p>
          <w:p>
            <w:pPr>
              <w:spacing w:after="20"/>
              <w:ind w:left="20"/>
              <w:jc w:val="both"/>
            </w:pPr>
            <w:r>
              <w:rPr>
                <w:rFonts w:ascii="Times New Roman"/>
                <w:b w:val="false"/>
                <w:i w:val="false"/>
                <w:color w:val="000000"/>
                <w:sz w:val="20"/>
              </w:rPr>
              <w:t>
Пр-3б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Эфемерлі-әр түрлі шөптесін өсімдіктер (қияқ жуан бағаналы, пиязшықты көкшөп, түкті жемісті малкольмия, тауыс көкнәрі, астрагал мыжылған қалақшалы) ашық түсті оңтүстіктің сұр топырақтарындажай кәдімгі саздақ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p>
            <w:pPr>
              <w:spacing w:after="20"/>
              <w:ind w:left="20"/>
              <w:jc w:val="both"/>
            </w:pPr>
            <w:r>
              <w:rPr>
                <w:rFonts w:ascii="Times New Roman"/>
                <w:b w:val="false"/>
                <w:i w:val="false"/>
                <w:color w:val="000000"/>
                <w:sz w:val="20"/>
              </w:rPr>
              <w:t>
4,9</w:t>
            </w:r>
          </w:p>
          <w:p>
            <w:pPr>
              <w:spacing w:after="20"/>
              <w:ind w:left="20"/>
              <w:jc w:val="both"/>
            </w:pPr>
            <w:r>
              <w:rPr>
                <w:rFonts w:ascii="Times New Roman"/>
                <w:b w:val="false"/>
                <w:i w:val="false"/>
                <w:color w:val="000000"/>
                <w:sz w:val="20"/>
              </w:rPr>
              <w:t>
82,1</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31,0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6,5</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5*Жылы</w:t>
            </w:r>
          </w:p>
          <w:p>
            <w:pPr>
              <w:spacing w:after="20"/>
              <w:ind w:left="20"/>
              <w:jc w:val="both"/>
            </w:pPr>
            <w:r>
              <w:rPr>
                <w:rFonts w:ascii="Times New Roman"/>
                <w:b w:val="false"/>
                <w:i w:val="false"/>
                <w:color w:val="000000"/>
                <w:sz w:val="20"/>
              </w:rPr>
              <w:t>
Пр-3б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Бір топырақтағы эфемерлі-әр түрлі шөптесін өсімдіктер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30,5</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8,7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4,7</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p>
            <w:pPr>
              <w:spacing w:after="20"/>
              <w:ind w:left="20"/>
              <w:jc w:val="both"/>
            </w:pPr>
            <w:r>
              <w:rPr>
                <w:rFonts w:ascii="Times New Roman"/>
                <w:b w:val="false"/>
                <w:i w:val="false"/>
                <w:color w:val="000000"/>
                <w:sz w:val="20"/>
              </w:rPr>
              <w:t>
4,5</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0,9</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0,3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09.05.19ж.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 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9Ва</w:t>
            </w:r>
          </w:p>
          <w:p>
            <w:pPr>
              <w:spacing w:after="20"/>
              <w:ind w:left="20"/>
              <w:jc w:val="both"/>
            </w:pPr>
            <w:r>
              <w:rPr>
                <w:rFonts w:ascii="Times New Roman"/>
                <w:b w:val="false"/>
                <w:i w:val="false"/>
                <w:color w:val="000000"/>
                <w:sz w:val="20"/>
              </w:rPr>
              <w:t>
Пр-3б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Ашық оңтүстік кәдімгі құмды саздақтардың сұр топырақтарында бургундия-эфемерлі (паникулалы жусан, орақ тәрізді пиязшық тәрізді көкшөп).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мал жаю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8,7</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6,8</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2,9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Пр-3б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Эфемерлік бір топырақтағы дәнді дақылдармен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p>
            <w:pPr>
              <w:spacing w:after="20"/>
              <w:ind w:left="20"/>
              <w:jc w:val="both"/>
            </w:pPr>
            <w:r>
              <w:rPr>
                <w:rFonts w:ascii="Times New Roman"/>
                <w:b w:val="false"/>
                <w:i w:val="false"/>
                <w:color w:val="000000"/>
                <w:sz w:val="20"/>
              </w:rPr>
              <w:t>
3,8</w:t>
            </w:r>
          </w:p>
          <w:p>
            <w:pPr>
              <w:spacing w:after="20"/>
              <w:ind w:left="20"/>
              <w:jc w:val="both"/>
            </w:pPr>
            <w:r>
              <w:rPr>
                <w:rFonts w:ascii="Times New Roman"/>
                <w:b w:val="false"/>
                <w:i w:val="false"/>
                <w:color w:val="000000"/>
                <w:sz w:val="20"/>
              </w:rPr>
              <w:t>
46,6</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5,7</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0,5</w:t>
            </w:r>
          </w:p>
          <w:p>
            <w:pPr>
              <w:spacing w:after="20"/>
              <w:ind w:left="20"/>
              <w:jc w:val="both"/>
            </w:pPr>
            <w:r>
              <w:rPr>
                <w:rFonts w:ascii="Times New Roman"/>
                <w:b w:val="false"/>
                <w:i w:val="false"/>
                <w:color w:val="000000"/>
                <w:sz w:val="20"/>
              </w:rPr>
              <w:t>
3,8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3,1</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1,0</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0,5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09.05.19ж.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 әлсізтолқынды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4*Б</w:t>
            </w:r>
          </w:p>
          <w:p>
            <w:pPr>
              <w:spacing w:after="20"/>
              <w:ind w:left="20"/>
              <w:jc w:val="both"/>
            </w:pPr>
            <w:r>
              <w:rPr>
                <w:rFonts w:ascii="Times New Roman"/>
                <w:b w:val="false"/>
                <w:i w:val="false"/>
                <w:color w:val="000000"/>
                <w:sz w:val="20"/>
              </w:rPr>
              <w:t>
Пр-3б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Эфемерлі-әр түрлі шөптесін өсімдіктер (қияқ жуан бағаналы, пиязшықты көкшөп, түкті жемісті малкольмия, тауыс көкнәрі, астрагал мыжылғанқалақшалы) ашық түсті оңтүстіктің сұр топырақтарындажай кәдімгі саздақ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p>
            <w:pPr>
              <w:spacing w:after="20"/>
              <w:ind w:left="20"/>
              <w:jc w:val="both"/>
            </w:pPr>
            <w:r>
              <w:rPr>
                <w:rFonts w:ascii="Times New Roman"/>
                <w:b w:val="false"/>
                <w:i w:val="false"/>
                <w:color w:val="000000"/>
                <w:sz w:val="20"/>
              </w:rPr>
              <w:t>
4,9</w:t>
            </w:r>
          </w:p>
          <w:p>
            <w:pPr>
              <w:spacing w:after="20"/>
              <w:ind w:left="20"/>
              <w:jc w:val="both"/>
            </w:pPr>
            <w:r>
              <w:rPr>
                <w:rFonts w:ascii="Times New Roman"/>
                <w:b w:val="false"/>
                <w:i w:val="false"/>
                <w:color w:val="000000"/>
                <w:sz w:val="20"/>
              </w:rPr>
              <w:t>
82,1</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31,0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6,5</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5*Жылы</w:t>
            </w:r>
          </w:p>
          <w:p>
            <w:pPr>
              <w:spacing w:after="20"/>
              <w:ind w:left="20"/>
              <w:jc w:val="both"/>
            </w:pPr>
            <w:r>
              <w:rPr>
                <w:rFonts w:ascii="Times New Roman"/>
                <w:b w:val="false"/>
                <w:i w:val="false"/>
                <w:color w:val="000000"/>
                <w:sz w:val="20"/>
              </w:rPr>
              <w:t>
Пр-3б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Бір топырақтағы эфемерлі-әр түрлі шөптесін өсімдіктер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30,5</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8,7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4,7</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p>
            <w:pPr>
              <w:spacing w:after="20"/>
              <w:ind w:left="20"/>
              <w:jc w:val="both"/>
            </w:pPr>
            <w:r>
              <w:rPr>
                <w:rFonts w:ascii="Times New Roman"/>
                <w:b w:val="false"/>
                <w:i w:val="false"/>
                <w:color w:val="000000"/>
                <w:sz w:val="20"/>
              </w:rPr>
              <w:t>
4,5</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0,9</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0,3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08.05.19ж.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Құмдар, ұсақ түйіршікті, шоғырланған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24б</w:t>
            </w:r>
          </w:p>
          <w:p>
            <w:pPr>
              <w:spacing w:after="20"/>
              <w:ind w:left="20"/>
              <w:jc w:val="both"/>
            </w:pPr>
            <w:r>
              <w:rPr>
                <w:rFonts w:ascii="Times New Roman"/>
                <w:b w:val="false"/>
                <w:i w:val="false"/>
                <w:color w:val="000000"/>
                <w:sz w:val="20"/>
              </w:rPr>
              <w:t>
Пр-3ж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Ашық оңтүстік кәдімгі құмды саздақтардың сұр топырақтарында бургундия-эфемерлі (паникулалы жусан, орақ тәрізді пиязшық тәрізді көкшөп)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мал жаю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p>
            <w:pPr>
              <w:spacing w:after="20"/>
              <w:ind w:left="20"/>
              <w:jc w:val="both"/>
            </w:pPr>
            <w:r>
              <w:rPr>
                <w:rFonts w:ascii="Times New Roman"/>
                <w:b w:val="false"/>
                <w:i w:val="false"/>
                <w:color w:val="000000"/>
                <w:sz w:val="20"/>
              </w:rPr>
              <w:t>
3,8</w:t>
            </w:r>
          </w:p>
          <w:p>
            <w:pPr>
              <w:spacing w:after="20"/>
              <w:ind w:left="20"/>
              <w:jc w:val="both"/>
            </w:pPr>
            <w:r>
              <w:rPr>
                <w:rFonts w:ascii="Times New Roman"/>
                <w:b w:val="false"/>
                <w:i w:val="false"/>
                <w:color w:val="000000"/>
                <w:sz w:val="20"/>
              </w:rPr>
              <w:t>
46,6</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5,7</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0,5</w:t>
            </w:r>
          </w:p>
          <w:p>
            <w:pPr>
              <w:spacing w:after="20"/>
              <w:ind w:left="20"/>
              <w:jc w:val="both"/>
            </w:pPr>
            <w:r>
              <w:rPr>
                <w:rFonts w:ascii="Times New Roman"/>
                <w:b w:val="false"/>
                <w:i w:val="false"/>
                <w:color w:val="000000"/>
                <w:sz w:val="20"/>
              </w:rPr>
              <w:t>
3,8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Астрагал - шыңдарда эфемерлі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42,7</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3,5</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Бұрғылардағы эфемерлі арамшөптер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47,9</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4,5</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0,4</w:t>
            </w:r>
          </w:p>
          <w:p>
            <w:pPr>
              <w:spacing w:after="20"/>
              <w:ind w:left="20"/>
              <w:jc w:val="both"/>
            </w:pPr>
            <w:r>
              <w:rPr>
                <w:rFonts w:ascii="Times New Roman"/>
                <w:b w:val="false"/>
                <w:i w:val="false"/>
                <w:color w:val="000000"/>
                <w:sz w:val="20"/>
              </w:rPr>
              <w:t>
2,7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Эфемерлік бастап дөңестердің табандары бойынша созылған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38,7</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17,9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4,4</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0,4</w:t>
            </w:r>
          </w:p>
          <w:p>
            <w:pPr>
              <w:spacing w:after="20"/>
              <w:ind w:left="20"/>
              <w:jc w:val="both"/>
            </w:pPr>
            <w:r>
              <w:rPr>
                <w:rFonts w:ascii="Times New Roman"/>
                <w:b w:val="false"/>
                <w:i w:val="false"/>
                <w:color w:val="000000"/>
                <w:sz w:val="20"/>
              </w:rPr>
              <w:t>
2,8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p>
            <w:pPr>
              <w:spacing w:after="20"/>
              <w:ind w:left="20"/>
              <w:jc w:val="both"/>
            </w:pPr>
            <w:r>
              <w:rPr>
                <w:rFonts w:ascii="Times New Roman"/>
                <w:b w:val="false"/>
                <w:i w:val="false"/>
                <w:color w:val="000000"/>
                <w:sz w:val="20"/>
              </w:rPr>
              <w:t>
3,5</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0,7</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0,4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08.05.19ж.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 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Пр-3б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Жантақ-эфемерлі (қырғыз түйегүлгүлі, пиязшықты көкшөп, жуан бағаналы қияқ, сүйір тісті алау) арналған шалғындық- күкіртсутекныңкәдімгі х, оңтүстік салончақовых сазды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мал жаю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18,9</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6,2</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6,7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Пр-3б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2.Бір топырақтағы эфемерлі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p>
            <w:pPr>
              <w:spacing w:after="20"/>
              <w:ind w:left="20"/>
              <w:jc w:val="both"/>
            </w:pPr>
            <w:r>
              <w:rPr>
                <w:rFonts w:ascii="Times New Roman"/>
                <w:b w:val="false"/>
                <w:i w:val="false"/>
                <w:color w:val="000000"/>
                <w:sz w:val="20"/>
              </w:rPr>
              <w:t>
3,8</w:t>
            </w:r>
          </w:p>
          <w:p>
            <w:pPr>
              <w:spacing w:after="20"/>
              <w:ind w:left="20"/>
              <w:jc w:val="both"/>
            </w:pPr>
            <w:r>
              <w:rPr>
                <w:rFonts w:ascii="Times New Roman"/>
                <w:b w:val="false"/>
                <w:i w:val="false"/>
                <w:color w:val="000000"/>
                <w:sz w:val="20"/>
              </w:rPr>
              <w:t>
46,6</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5,7</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0,5</w:t>
            </w:r>
          </w:p>
          <w:p>
            <w:pPr>
              <w:spacing w:after="20"/>
              <w:ind w:left="20"/>
              <w:jc w:val="both"/>
            </w:pPr>
            <w:r>
              <w:rPr>
                <w:rFonts w:ascii="Times New Roman"/>
                <w:b w:val="false"/>
                <w:i w:val="false"/>
                <w:color w:val="000000"/>
                <w:sz w:val="20"/>
              </w:rPr>
              <w:t>
3,8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3.Бургундия-эфемерлі (паникулалы жусан, орақ тәрізді пиязшық тәрізді көкшөп) үстінде дейін сол топырақтарда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2,5</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0,9</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12.05.19ж.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бургасты бекітілген құмдар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24б</w:t>
            </w:r>
          </w:p>
          <w:p>
            <w:pPr>
              <w:spacing w:after="20"/>
              <w:ind w:left="20"/>
              <w:jc w:val="both"/>
            </w:pPr>
            <w:r>
              <w:rPr>
                <w:rFonts w:ascii="Times New Roman"/>
                <w:b w:val="false"/>
                <w:i w:val="false"/>
                <w:color w:val="000000"/>
                <w:sz w:val="20"/>
              </w:rPr>
              <w:t>
Пр-3ж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(46)</w:t>
            </w:r>
          </w:p>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(65)</w:t>
            </w:r>
          </w:p>
          <w:p>
            <w:pPr>
              <w:spacing w:after="20"/>
              <w:ind w:left="20"/>
              <w:jc w:val="both"/>
            </w:pPr>
            <w:r>
              <w:rPr>
                <w:rFonts w:ascii="Times New Roman"/>
                <w:b w:val="false"/>
                <w:i w:val="false"/>
                <w:color w:val="000000"/>
                <w:sz w:val="20"/>
              </w:rPr>
              <w:t>
(67)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Бургундық-эфемерлік рельефтің барлық элементтері бойынша (үрей тудыратын жусан, пиязшық тәрізді көкшөп, доғал желбезек)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мал жаю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46,2</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15,7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8,8</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4,5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Пр-3ж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2.Астрагалдық-эфемеровые шыңдар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Жайылым-дарға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42,7</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3,5</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Пр-3ж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3.Эфемерлік біргеорнотравные бургтар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47,9</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4,5</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0,4</w:t>
            </w:r>
          </w:p>
          <w:p>
            <w:pPr>
              <w:spacing w:after="20"/>
              <w:ind w:left="20"/>
              <w:jc w:val="both"/>
            </w:pPr>
            <w:r>
              <w:rPr>
                <w:rFonts w:ascii="Times New Roman"/>
                <w:b w:val="false"/>
                <w:i w:val="false"/>
                <w:color w:val="000000"/>
                <w:sz w:val="20"/>
              </w:rPr>
              <w:t>
2,7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Пр-3ж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4.Төбешіктердің табандары бойынша псоролейі бар эфемерлі (жуан бағаналы қияқ, друпа псоролейі)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38,7</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17,9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4,4</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0,4</w:t>
            </w:r>
          </w:p>
          <w:p>
            <w:pPr>
              <w:spacing w:after="20"/>
              <w:ind w:left="20"/>
              <w:jc w:val="both"/>
            </w:pPr>
            <w:r>
              <w:rPr>
                <w:rFonts w:ascii="Times New Roman"/>
                <w:b w:val="false"/>
                <w:i w:val="false"/>
                <w:color w:val="000000"/>
                <w:sz w:val="20"/>
              </w:rPr>
              <w:t>
2,8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p>
            <w:pPr>
              <w:spacing w:after="20"/>
              <w:ind w:left="20"/>
              <w:jc w:val="both"/>
            </w:pPr>
            <w:r>
              <w:rPr>
                <w:rFonts w:ascii="Times New Roman"/>
                <w:b w:val="false"/>
                <w:i w:val="false"/>
                <w:color w:val="000000"/>
                <w:sz w:val="20"/>
              </w:rPr>
              <w:t>
3,5</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0,7</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0,4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12.05.19ж.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бургасты бекітілген құмдар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Жусанды-эфемерлі (жусандар ақшыл және үрейленген, көкшөп луко-биязы, жуан бағаналы қияқ, көкнәр павлин) ашық оңтүстік кәдімгі құмды сазды сұр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мал жаю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37,7</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14,1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7,2</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4,3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Эфемерлік (баданалы көкшөп, жуан бағаналы қияқ) дөңестердің табандары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өткелдер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38,7</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17,9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4,4</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0,4</w:t>
            </w:r>
          </w:p>
          <w:p>
            <w:pPr>
              <w:spacing w:after="20"/>
              <w:ind w:left="20"/>
              <w:jc w:val="both"/>
            </w:pPr>
            <w:r>
              <w:rPr>
                <w:rFonts w:ascii="Times New Roman"/>
                <w:b w:val="false"/>
                <w:i w:val="false"/>
                <w:color w:val="000000"/>
                <w:sz w:val="20"/>
              </w:rPr>
              <w:t>
2,8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3,1</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1,0</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0,5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12.05.19ж.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 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5*Ва</w:t>
            </w:r>
          </w:p>
          <w:p>
            <w:pPr>
              <w:spacing w:after="20"/>
              <w:ind w:left="20"/>
              <w:jc w:val="both"/>
            </w:pPr>
            <w:r>
              <w:rPr>
                <w:rFonts w:ascii="Times New Roman"/>
                <w:b w:val="false"/>
                <w:i w:val="false"/>
                <w:color w:val="000000"/>
                <w:sz w:val="20"/>
              </w:rPr>
              <w:t>
Пр-3б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1.Эфемерлі-ақ жусанды(баданалы көкшөп, жуан бағаналы қияқ, павлин көкнәрі, жусан ақшыл) ашық оңтүстік кәдімгі құмды саздақтардың сұр топырақтарында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мал жаю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24,5</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9,6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4,0</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5*Вг</w:t>
            </w:r>
          </w:p>
          <w:p>
            <w:pPr>
              <w:spacing w:after="20"/>
              <w:ind w:left="20"/>
              <w:jc w:val="both"/>
            </w:pPr>
            <w:r>
              <w:rPr>
                <w:rFonts w:ascii="Times New Roman"/>
                <w:b w:val="false"/>
                <w:i w:val="false"/>
                <w:color w:val="000000"/>
                <w:sz w:val="20"/>
              </w:rPr>
              <w:t>
Пр-3б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Арамшөпті-шөптік-әртүрлі шөптер-эфемерлік (түркістан шпинаты, әжімді астрагал, пиязшық тәрізді көкшөп, түкті жемісті малкольмия) арналған сол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17,4</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0,5</w:t>
            </w:r>
          </w:p>
          <w:p>
            <w:pPr>
              <w:spacing w:after="20"/>
              <w:ind w:left="20"/>
              <w:jc w:val="both"/>
            </w:pPr>
            <w:r>
              <w:rPr>
                <w:rFonts w:ascii="Times New Roman"/>
                <w:b w:val="false"/>
                <w:i w:val="false"/>
                <w:color w:val="000000"/>
                <w:sz w:val="20"/>
              </w:rPr>
              <w:t>
3,5</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1,7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5*Жылы</w:t>
            </w:r>
          </w:p>
          <w:p>
            <w:pPr>
              <w:spacing w:after="20"/>
              <w:ind w:left="20"/>
              <w:jc w:val="both"/>
            </w:pPr>
            <w:r>
              <w:rPr>
                <w:rFonts w:ascii="Times New Roman"/>
                <w:b w:val="false"/>
                <w:i w:val="false"/>
                <w:color w:val="000000"/>
                <w:sz w:val="20"/>
              </w:rPr>
              <w:t>
Пр-3б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Эфемерлік (баданалы көкшөп, жуан бағаналы қияқ) сол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30,5</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8,7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4,7</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2,2</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0,7</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0,3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12.05.19ж.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бургасты бекітілген құмдар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24д</w:t>
            </w:r>
          </w:p>
          <w:p>
            <w:pPr>
              <w:spacing w:after="20"/>
              <w:ind w:left="20"/>
              <w:jc w:val="both"/>
            </w:pPr>
            <w:r>
              <w:rPr>
                <w:rFonts w:ascii="Times New Roman"/>
                <w:b w:val="false"/>
                <w:i w:val="false"/>
                <w:color w:val="000000"/>
                <w:sz w:val="20"/>
              </w:rPr>
              <w:t>
Пр-3ж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Эфемерлі-арамшөпті-ақшыл-жусанды (пиязшықты көкшөп, қияқ жуан бағаналы, жұмсақ туыс, София дескурайниясы, ақшыл жусан) рельефтің барлық элементтері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мал жаю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17,4</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0,5</w:t>
            </w:r>
          </w:p>
          <w:p>
            <w:pPr>
              <w:spacing w:after="20"/>
              <w:ind w:left="20"/>
              <w:jc w:val="both"/>
            </w:pPr>
            <w:r>
              <w:rPr>
                <w:rFonts w:ascii="Times New Roman"/>
                <w:b w:val="false"/>
                <w:i w:val="false"/>
                <w:color w:val="000000"/>
                <w:sz w:val="20"/>
              </w:rPr>
              <w:t>
3,5</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1,7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22а</w:t>
            </w:r>
          </w:p>
          <w:p>
            <w:pPr>
              <w:spacing w:after="20"/>
              <w:ind w:left="20"/>
              <w:jc w:val="both"/>
            </w:pPr>
            <w:r>
              <w:rPr>
                <w:rFonts w:ascii="Times New Roman"/>
                <w:b w:val="false"/>
                <w:i w:val="false"/>
                <w:color w:val="000000"/>
                <w:sz w:val="20"/>
              </w:rPr>
              <w:t>
Пр-3ж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p>
            <w:pPr>
              <w:spacing w:after="20"/>
              <w:ind w:left="20"/>
              <w:jc w:val="both"/>
            </w:pPr>
            <w:r>
              <w:rPr>
                <w:rFonts w:ascii="Times New Roman"/>
                <w:b w:val="false"/>
                <w:i w:val="false"/>
                <w:color w:val="000000"/>
                <w:sz w:val="20"/>
              </w:rPr>
              <w:t>
(109)</w:t>
            </w:r>
          </w:p>
          <w:p>
            <w:pPr>
              <w:spacing w:after="20"/>
              <w:ind w:left="20"/>
              <w:jc w:val="both"/>
            </w:pPr>
            <w:r>
              <w:rPr>
                <w:rFonts w:ascii="Times New Roman"/>
                <w:b w:val="false"/>
                <w:i w:val="false"/>
                <w:color w:val="000000"/>
                <w:sz w:val="20"/>
              </w:rPr>
              <w:t>
(110)</w:t>
            </w:r>
          </w:p>
          <w:p>
            <w:pPr>
              <w:spacing w:after="20"/>
              <w:ind w:left="20"/>
              <w:jc w:val="both"/>
            </w:pPr>
            <w:r>
              <w:rPr>
                <w:rFonts w:ascii="Times New Roman"/>
                <w:b w:val="false"/>
                <w:i w:val="false"/>
                <w:color w:val="000000"/>
                <w:sz w:val="20"/>
              </w:rPr>
              <w:t>
(112)</w:t>
            </w:r>
          </w:p>
          <w:p>
            <w:pPr>
              <w:spacing w:after="20"/>
              <w:ind w:left="20"/>
              <w:jc w:val="both"/>
            </w:pPr>
            <w:r>
              <w:rPr>
                <w:rFonts w:ascii="Times New Roman"/>
                <w:b w:val="false"/>
                <w:i w:val="false"/>
                <w:color w:val="000000"/>
                <w:sz w:val="20"/>
              </w:rPr>
              <w:t>
(113)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Астрагал-эфемерлі-ақшыл-қабатшыршалы (жұптары аз астрагал, мятбет пиязшық тәрізді, шөлді боран ақшыл жусан) шыңдары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22,0</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17,6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7,8</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0,5</w:t>
            </w:r>
          </w:p>
          <w:p>
            <w:pPr>
              <w:spacing w:after="20"/>
              <w:ind w:left="20"/>
              <w:jc w:val="both"/>
            </w:pPr>
            <w:r>
              <w:rPr>
                <w:rFonts w:ascii="Times New Roman"/>
                <w:b w:val="false"/>
                <w:i w:val="false"/>
                <w:color w:val="000000"/>
                <w:sz w:val="20"/>
              </w:rPr>
              <w:t>
4,8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18а</w:t>
            </w:r>
          </w:p>
          <w:p>
            <w:pPr>
              <w:spacing w:after="20"/>
              <w:ind w:left="20"/>
              <w:jc w:val="both"/>
            </w:pPr>
            <w:r>
              <w:rPr>
                <w:rFonts w:ascii="Times New Roman"/>
                <w:b w:val="false"/>
                <w:i w:val="false"/>
                <w:color w:val="000000"/>
                <w:sz w:val="20"/>
              </w:rPr>
              <w:t>
Пр-3ж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Дәнді-биязы жусанды (арпа пиязшықты, ақшыл жусан) бойынша төбелердің табандарына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41,0</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7,6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3,5</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2,3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1,6</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0,9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0,7</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0,4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13.05.19ж.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бургасты бекітілген құмдар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23а</w:t>
            </w:r>
          </w:p>
          <w:p>
            <w:pPr>
              <w:spacing w:after="20"/>
              <w:ind w:left="20"/>
              <w:jc w:val="both"/>
            </w:pPr>
            <w:r>
              <w:rPr>
                <w:rFonts w:ascii="Times New Roman"/>
                <w:b w:val="false"/>
                <w:i w:val="false"/>
                <w:color w:val="000000"/>
                <w:sz w:val="20"/>
              </w:rPr>
              <w:t>
Пр-3ж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p>
            <w:pPr>
              <w:spacing w:after="20"/>
              <w:ind w:left="20"/>
              <w:jc w:val="both"/>
            </w:pPr>
            <w:r>
              <w:rPr>
                <w:rFonts w:ascii="Times New Roman"/>
                <w:b w:val="false"/>
                <w:i w:val="false"/>
                <w:color w:val="000000"/>
                <w:sz w:val="20"/>
              </w:rPr>
              <w:t>
99</w:t>
            </w:r>
          </w:p>
          <w:p>
            <w:pPr>
              <w:spacing w:after="20"/>
              <w:ind w:left="20"/>
              <w:jc w:val="both"/>
            </w:pPr>
            <w:r>
              <w:rPr>
                <w:rFonts w:ascii="Times New Roman"/>
                <w:b w:val="false"/>
                <w:i w:val="false"/>
                <w:color w:val="000000"/>
                <w:sz w:val="20"/>
              </w:rPr>
              <w:t>
101</w:t>
            </w:r>
          </w:p>
          <w:p>
            <w:pPr>
              <w:spacing w:after="20"/>
              <w:ind w:left="20"/>
              <w:jc w:val="both"/>
            </w:pPr>
            <w:r>
              <w:rPr>
                <w:rFonts w:ascii="Times New Roman"/>
                <w:b w:val="false"/>
                <w:i w:val="false"/>
                <w:color w:val="000000"/>
                <w:sz w:val="20"/>
              </w:rPr>
              <w:t>
102</w:t>
            </w:r>
          </w:p>
          <w:p>
            <w:pPr>
              <w:spacing w:after="20"/>
              <w:ind w:left="20"/>
              <w:jc w:val="both"/>
            </w:pPr>
            <w:r>
              <w:rPr>
                <w:rFonts w:ascii="Times New Roman"/>
                <w:b w:val="false"/>
                <w:i w:val="false"/>
                <w:color w:val="000000"/>
                <w:sz w:val="20"/>
              </w:rPr>
              <w:t>
105</w:t>
            </w:r>
          </w:p>
          <w:p>
            <w:pPr>
              <w:spacing w:after="20"/>
              <w:ind w:left="20"/>
              <w:jc w:val="both"/>
            </w:pPr>
            <w:r>
              <w:rPr>
                <w:rFonts w:ascii="Times New Roman"/>
                <w:b w:val="false"/>
                <w:i w:val="false"/>
                <w:color w:val="000000"/>
                <w:sz w:val="20"/>
              </w:rPr>
              <w:t>
107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Арамшөпті (жүзгін) бұталы-ақшыл жусанды-эфемерлі ақ қабықты, жұптары аз астрагал, ақшыл жусан, пиязшықты көкшөп, төбелері бойынша жуан бағаналы қияқ, гелиотропэлиптикалық, Регель эремурусы, псо-ролея друпянковая)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мал жаю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5,7</w:t>
            </w:r>
          </w:p>
          <w:p>
            <w:pPr>
              <w:spacing w:after="20"/>
              <w:ind w:left="20"/>
              <w:jc w:val="both"/>
            </w:pPr>
            <w:r>
              <w:rPr>
                <w:rFonts w:ascii="Times New Roman"/>
                <w:b w:val="false"/>
                <w:i w:val="false"/>
                <w:color w:val="000000"/>
                <w:sz w:val="20"/>
              </w:rPr>
              <w:t>
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37,7</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14,1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7,2</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4,3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24г</w:t>
            </w:r>
          </w:p>
          <w:p>
            <w:pPr>
              <w:spacing w:after="20"/>
              <w:ind w:left="20"/>
              <w:jc w:val="both"/>
            </w:pPr>
            <w:r>
              <w:rPr>
                <w:rFonts w:ascii="Times New Roman"/>
                <w:b w:val="false"/>
                <w:i w:val="false"/>
                <w:color w:val="000000"/>
                <w:sz w:val="20"/>
              </w:rPr>
              <w:t>
Пр-3ж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Рельефтің барлық элементтері бойынша ақшыл жусан-эфемерлі-арамшөпті (ақшыл жусан, көкшөп, қалың бағаналы қияқ, павлин көкнәрі, Регель эремурусы, қазақтардың немере ағасы).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30,5</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8,7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4,7</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24б</w:t>
            </w:r>
          </w:p>
          <w:p>
            <w:pPr>
              <w:spacing w:after="20"/>
              <w:ind w:left="20"/>
              <w:jc w:val="both"/>
            </w:pPr>
            <w:r>
              <w:rPr>
                <w:rFonts w:ascii="Times New Roman"/>
                <w:b w:val="false"/>
                <w:i w:val="false"/>
                <w:color w:val="000000"/>
                <w:sz w:val="20"/>
              </w:rPr>
              <w:t>
Пр-3ж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Арпасы бар бургунды-эфемерлі (үрей туғызған жусан, пиязшықты көкшөп, жуан бағаналы қияқ, арпа бұдырлы) дөңестер мен табандар бойынша бұғров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46,2</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15,7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8,8</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4,5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3,1</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1,0</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0,5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14.05.19ж.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бургасты бекітілген құмдар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p>
            <w:pPr>
              <w:spacing w:after="20"/>
              <w:ind w:left="20"/>
              <w:jc w:val="both"/>
            </w:pPr>
            <w:r>
              <w:rPr>
                <w:rFonts w:ascii="Times New Roman"/>
                <w:b w:val="false"/>
                <w:i w:val="false"/>
                <w:color w:val="000000"/>
                <w:sz w:val="20"/>
              </w:rPr>
              <w:t>
Пр-Зж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p>
            <w:pPr>
              <w:spacing w:after="20"/>
              <w:ind w:left="20"/>
              <w:jc w:val="both"/>
            </w:pPr>
            <w:r>
              <w:rPr>
                <w:rFonts w:ascii="Times New Roman"/>
                <w:b w:val="false"/>
                <w:i w:val="false"/>
                <w:color w:val="000000"/>
                <w:sz w:val="20"/>
              </w:rPr>
              <w:t>
(87)</w:t>
            </w:r>
          </w:p>
          <w:p>
            <w:pPr>
              <w:spacing w:after="20"/>
              <w:ind w:left="20"/>
              <w:jc w:val="both"/>
            </w:pPr>
            <w:r>
              <w:rPr>
                <w:rFonts w:ascii="Times New Roman"/>
                <w:b w:val="false"/>
                <w:i w:val="false"/>
                <w:color w:val="000000"/>
                <w:sz w:val="20"/>
              </w:rPr>
              <w:t>
(88)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Тырна тұқымдас бургундия-эфемерлі (паникулалы жусан, көкшөп пиязжұмыртқа, павлин көкнәрі, тырнаүшкір мұрынды лақап ат) барлық элементтер бойынша бедердің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мал жаю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46,2</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15,7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8,8</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4,5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19*а</w:t>
            </w:r>
          </w:p>
          <w:p>
            <w:pPr>
              <w:spacing w:after="20"/>
              <w:ind w:left="20"/>
              <w:jc w:val="both"/>
            </w:pPr>
            <w:r>
              <w:rPr>
                <w:rFonts w:ascii="Times New Roman"/>
                <w:b w:val="false"/>
                <w:i w:val="false"/>
                <w:color w:val="000000"/>
                <w:sz w:val="20"/>
              </w:rPr>
              <w:t>
Пр-Зж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p>
            <w:pPr>
              <w:spacing w:after="20"/>
              <w:ind w:left="20"/>
              <w:jc w:val="both"/>
            </w:pPr>
            <w:r>
              <w:rPr>
                <w:rFonts w:ascii="Times New Roman"/>
                <w:b w:val="false"/>
                <w:i w:val="false"/>
                <w:color w:val="000000"/>
                <w:sz w:val="20"/>
              </w:rPr>
              <w:t>
(80)</w:t>
            </w:r>
          </w:p>
          <w:p>
            <w:pPr>
              <w:spacing w:after="20"/>
              <w:ind w:left="20"/>
              <w:jc w:val="both"/>
            </w:pPr>
            <w:r>
              <w:rPr>
                <w:rFonts w:ascii="Times New Roman"/>
                <w:b w:val="false"/>
                <w:i w:val="false"/>
                <w:color w:val="000000"/>
                <w:sz w:val="20"/>
              </w:rPr>
              <w:t>
(89)</w:t>
            </w:r>
          </w:p>
          <w:p>
            <w:pPr>
              <w:spacing w:after="20"/>
              <w:ind w:left="20"/>
              <w:jc w:val="both"/>
            </w:pPr>
            <w:r>
              <w:rPr>
                <w:rFonts w:ascii="Times New Roman"/>
                <w:b w:val="false"/>
                <w:i w:val="false"/>
                <w:color w:val="000000"/>
                <w:sz w:val="20"/>
              </w:rPr>
              <w:t>
(96)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Эфемерлі арамшөптер (көкшөп пиязшық, павлин көкнәрі, фенугрек доғалы, түкті жемісті малкольмия, сүйекті псоралея, ұсақ жемісті немере ағасы) беткейлерде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47,9</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4,5</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0,4</w:t>
            </w:r>
          </w:p>
          <w:p>
            <w:pPr>
              <w:spacing w:after="20"/>
              <w:ind w:left="20"/>
              <w:jc w:val="both"/>
            </w:pPr>
            <w:r>
              <w:rPr>
                <w:rFonts w:ascii="Times New Roman"/>
                <w:b w:val="false"/>
                <w:i w:val="false"/>
                <w:color w:val="000000"/>
                <w:sz w:val="20"/>
              </w:rPr>
              <w:t>
2,7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Пр-Зж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Эфемерлілер тырна тәрізділермен (мяттөбешіктердің етегіндегі пиязшық тәрізді бет, қалың бағаналы қияқ, павлин көкнәрі, сүйір мұрынды тырна)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38,7</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17,9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4,4</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0,4</w:t>
            </w:r>
          </w:p>
          <w:p>
            <w:pPr>
              <w:spacing w:after="20"/>
              <w:ind w:left="20"/>
              <w:jc w:val="both"/>
            </w:pPr>
            <w:r>
              <w:rPr>
                <w:rFonts w:ascii="Times New Roman"/>
                <w:b w:val="false"/>
                <w:i w:val="false"/>
                <w:color w:val="000000"/>
                <w:sz w:val="20"/>
              </w:rPr>
              <w:t>
2,8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3,6</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0,8</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0,4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14.05.19ж.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бургасты бекітілген құмдар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22б</w:t>
            </w:r>
          </w:p>
          <w:p>
            <w:pPr>
              <w:spacing w:after="20"/>
              <w:ind w:left="20"/>
              <w:jc w:val="both"/>
            </w:pPr>
            <w:r>
              <w:rPr>
                <w:rFonts w:ascii="Times New Roman"/>
                <w:b w:val="false"/>
                <w:i w:val="false"/>
                <w:color w:val="000000"/>
                <w:sz w:val="20"/>
              </w:rPr>
              <w:t>
Пр-3ж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Ақ жусан-астрагал-эфеөлшемділер (ақшыл жусан, астрагальмалопара, жуан бағаналы қияқ,пиязшық тәрізді көкшөп) бойынша шыңдарға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мал жаю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28,3</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7,2</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4,4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24б</w:t>
            </w:r>
          </w:p>
          <w:p>
            <w:pPr>
              <w:spacing w:after="20"/>
              <w:ind w:left="20"/>
              <w:jc w:val="both"/>
            </w:pPr>
            <w:r>
              <w:rPr>
                <w:rFonts w:ascii="Times New Roman"/>
                <w:b w:val="false"/>
                <w:i w:val="false"/>
                <w:color w:val="000000"/>
                <w:sz w:val="20"/>
              </w:rPr>
              <w:t>
Пр-3ж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Жусанды-эфемерлі (жусан мендене тәрізді және жайылған, пиязшық тәрізді көкшөп, қалың бағаналы қияқ)рельефтің барлық элементтері бойымен төбелердің бөліктеріне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46,2</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15,7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8,8</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4,5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2,2</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0,7</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0,3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15.05.19г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түйіршікті құмдар үшінкреплендық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Эфемерлі-арамшөптітбірдей қызғылт жалаңаштар (пиязшық тәрізді көкшөп, павлин көкнәрі, жуан бағаналы қияқ, түкті малкольмия, псоролеядрупа, жұмсақ немере ағасы, мыжылған астрагалус) рельефтің барлық элементтері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мал жаю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p>
            <w:pPr>
              <w:spacing w:after="20"/>
              <w:ind w:left="20"/>
              <w:jc w:val="both"/>
            </w:pPr>
            <w:r>
              <w:rPr>
                <w:rFonts w:ascii="Times New Roman"/>
                <w:b w:val="false"/>
                <w:i w:val="false"/>
                <w:color w:val="000000"/>
                <w:sz w:val="20"/>
              </w:rPr>
              <w:t>
4,8</w:t>
            </w:r>
          </w:p>
          <w:p>
            <w:pPr>
              <w:spacing w:after="20"/>
              <w:ind w:left="20"/>
              <w:jc w:val="both"/>
            </w:pPr>
            <w:r>
              <w:rPr>
                <w:rFonts w:ascii="Times New Roman"/>
                <w:b w:val="false"/>
                <w:i w:val="false"/>
                <w:color w:val="000000"/>
                <w:sz w:val="20"/>
              </w:rPr>
              <w:t>
79,5</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29,5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6,8</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0,4</w:t>
            </w:r>
          </w:p>
          <w:p>
            <w:pPr>
              <w:spacing w:after="20"/>
              <w:ind w:left="20"/>
              <w:jc w:val="both"/>
            </w:pPr>
            <w:r>
              <w:rPr>
                <w:rFonts w:ascii="Times New Roman"/>
                <w:b w:val="false"/>
                <w:i w:val="false"/>
                <w:color w:val="000000"/>
                <w:sz w:val="20"/>
              </w:rPr>
              <w:t>
3,1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Жүзгінов-бургундов-эфемерлік(ақ қабықты жүзгін, паникулалы жусан, пиязшықты көкшөп, жусан жусан-бағаналы) шыңдары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p>
            <w:pPr>
              <w:spacing w:after="20"/>
              <w:ind w:left="20"/>
              <w:jc w:val="both"/>
            </w:pPr>
            <w:r>
              <w:rPr>
                <w:rFonts w:ascii="Times New Roman"/>
                <w:b w:val="false"/>
                <w:i w:val="false"/>
                <w:color w:val="000000"/>
                <w:sz w:val="20"/>
              </w:rPr>
              <w:t>
4,6</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p>
            <w:pPr>
              <w:spacing w:after="20"/>
              <w:ind w:left="20"/>
              <w:jc w:val="both"/>
            </w:pPr>
            <w:r>
              <w:rPr>
                <w:rFonts w:ascii="Times New Roman"/>
                <w:b w:val="false"/>
                <w:i w:val="false"/>
                <w:color w:val="000000"/>
                <w:sz w:val="20"/>
              </w:rPr>
              <w:t>
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1,1</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0,5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15.05.19г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9Ва</w:t>
            </w:r>
          </w:p>
          <w:p>
            <w:pPr>
              <w:spacing w:after="20"/>
              <w:ind w:left="20"/>
              <w:jc w:val="both"/>
            </w:pPr>
            <w:r>
              <w:rPr>
                <w:rFonts w:ascii="Times New Roman"/>
                <w:b w:val="false"/>
                <w:i w:val="false"/>
                <w:color w:val="000000"/>
                <w:sz w:val="20"/>
              </w:rPr>
              <w:t>
Пр-Ақ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Бургундия-эфемерлі (жусан-сыпырғыш, пиязшық тәрізді көкшөп, қалың бағаналы қияқ) сұр топырақтардаашық оңтүстік кәдімгі құмды сазды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мал жаю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8,7</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6,8</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2,9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5*ЖЗ</w:t>
            </w:r>
          </w:p>
          <w:p>
            <w:pPr>
              <w:spacing w:after="20"/>
              <w:ind w:left="20"/>
              <w:jc w:val="both"/>
            </w:pPr>
            <w:r>
              <w:rPr>
                <w:rFonts w:ascii="Times New Roman"/>
                <w:b w:val="false"/>
                <w:i w:val="false"/>
                <w:color w:val="000000"/>
                <w:sz w:val="20"/>
              </w:rPr>
              <w:t>
Пр-Ақ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Эфемерлі арамшөптер (көкшөп пиязшық тәрізді, қалың бағаналы қияқ, павлин көкнәрі, қалың жемісті брунец, друпа псоролеясы) сол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37,7</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15,1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4,6</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0,4</w:t>
            </w:r>
          </w:p>
          <w:p>
            <w:pPr>
              <w:spacing w:after="20"/>
              <w:ind w:left="20"/>
              <w:jc w:val="both"/>
            </w:pPr>
            <w:r>
              <w:rPr>
                <w:rFonts w:ascii="Times New Roman"/>
                <w:b w:val="false"/>
                <w:i w:val="false"/>
                <w:color w:val="000000"/>
                <w:sz w:val="20"/>
              </w:rPr>
              <w:t>
2,9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Астрагал-эфемерлі-шөптесін өсімдіктер (жұптары аз астрагал, пиязшық тәрізді көкшөп, жуан бағаналы қияқ эремурус Регель) сол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27,7</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19,2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7,2</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0,4</w:t>
            </w:r>
          </w:p>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1,4</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1,0</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0,5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15.05.19г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етегіндегі жазық. Сырдария өзенінің аңғары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Пр-6б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Климакоптерандар (климакоптерақарама-қарсы-жапырақты және етті) үстіндешалғынды сортаңдарда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мал жаю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p>
            <w:pPr>
              <w:spacing w:after="20"/>
              <w:ind w:left="20"/>
              <w:jc w:val="both"/>
            </w:pPr>
            <w:r>
              <w:rPr>
                <w:rFonts w:ascii="Times New Roman"/>
                <w:b w:val="false"/>
                <w:i w:val="false"/>
                <w:color w:val="000000"/>
                <w:sz w:val="20"/>
              </w:rPr>
              <w:t>
0,0</w:t>
            </w:r>
          </w:p>
          <w:p>
            <w:pPr>
              <w:spacing w:after="20"/>
              <w:ind w:left="20"/>
              <w:jc w:val="both"/>
            </w:pPr>
            <w:r>
              <w:rPr>
                <w:rFonts w:ascii="Times New Roman"/>
                <w:b w:val="false"/>
                <w:i w:val="false"/>
                <w:color w:val="000000"/>
                <w:sz w:val="20"/>
              </w:rPr>
              <w:t>
0,0</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p>
            <w:pPr>
              <w:spacing w:after="20"/>
              <w:ind w:left="20"/>
              <w:jc w:val="both"/>
            </w:pPr>
            <w:r>
              <w:rPr>
                <w:rFonts w:ascii="Times New Roman"/>
                <w:b w:val="false"/>
                <w:i w:val="false"/>
                <w:color w:val="000000"/>
                <w:sz w:val="20"/>
              </w:rPr>
              <w:t>
0,0</w:t>
            </w:r>
          </w:p>
          <w:p>
            <w:pPr>
              <w:spacing w:after="20"/>
              <w:ind w:left="20"/>
              <w:jc w:val="both"/>
            </w:pPr>
            <w:r>
              <w:rPr>
                <w:rFonts w:ascii="Times New Roman"/>
                <w:b w:val="false"/>
                <w:i w:val="false"/>
                <w:color w:val="000000"/>
                <w:sz w:val="20"/>
              </w:rPr>
              <w:t>
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14,9</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7,0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15.05.19г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түйіршікті бекітілген құмдар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23а</w:t>
            </w:r>
          </w:p>
          <w:p>
            <w:pPr>
              <w:spacing w:after="20"/>
              <w:ind w:left="20"/>
              <w:jc w:val="both"/>
            </w:pPr>
            <w:r>
              <w:rPr>
                <w:rFonts w:ascii="Times New Roman"/>
                <w:b w:val="false"/>
                <w:i w:val="false"/>
                <w:color w:val="000000"/>
                <w:sz w:val="20"/>
              </w:rPr>
              <w:t>
Пр-3 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p>
            <w:pPr>
              <w:spacing w:after="20"/>
              <w:ind w:left="20"/>
              <w:jc w:val="both"/>
            </w:pPr>
            <w:r>
              <w:rPr>
                <w:rFonts w:ascii="Times New Roman"/>
                <w:b w:val="false"/>
                <w:i w:val="false"/>
                <w:color w:val="000000"/>
                <w:sz w:val="20"/>
              </w:rPr>
              <w:t>
(84)</w:t>
            </w:r>
          </w:p>
          <w:p>
            <w:pPr>
              <w:spacing w:after="20"/>
              <w:ind w:left="20"/>
              <w:jc w:val="both"/>
            </w:pPr>
            <w:r>
              <w:rPr>
                <w:rFonts w:ascii="Times New Roman"/>
                <w:b w:val="false"/>
                <w:i w:val="false"/>
                <w:color w:val="000000"/>
                <w:sz w:val="20"/>
              </w:rPr>
              <w:t>
(86)</w:t>
            </w:r>
          </w:p>
          <w:p>
            <w:pPr>
              <w:spacing w:after="20"/>
              <w:ind w:left="20"/>
              <w:jc w:val="both"/>
            </w:pPr>
            <w:r>
              <w:rPr>
                <w:rFonts w:ascii="Times New Roman"/>
                <w:b w:val="false"/>
                <w:i w:val="false"/>
                <w:color w:val="000000"/>
                <w:sz w:val="20"/>
              </w:rPr>
              <w:t>
(91)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Бұталы-ақшыл жусан-бірақ-дәнді дақылдары бар эфемерлілер (жүзгінақ қабықты, жұптары аз астрагал,ақшыл жусан, пиязшықты көкшөп,жуан бағаналы қияқ, арпалұқа-төбелері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мал жаю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p>
            <w:pPr>
              <w:spacing w:after="20"/>
              <w:ind w:left="20"/>
              <w:jc w:val="both"/>
            </w:pPr>
            <w:r>
              <w:rPr>
                <w:rFonts w:ascii="Times New Roman"/>
                <w:b w:val="false"/>
                <w:i w:val="false"/>
                <w:color w:val="000000"/>
                <w:sz w:val="20"/>
              </w:rPr>
              <w:t>
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34,5</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17,6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7,1</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6,1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24г</w:t>
            </w:r>
          </w:p>
          <w:p>
            <w:pPr>
              <w:spacing w:after="20"/>
              <w:ind w:left="20"/>
              <w:jc w:val="both"/>
            </w:pPr>
            <w:r>
              <w:rPr>
                <w:rFonts w:ascii="Times New Roman"/>
                <w:b w:val="false"/>
                <w:i w:val="false"/>
                <w:color w:val="000000"/>
                <w:sz w:val="20"/>
              </w:rPr>
              <w:t>
Пр-Зж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Ақшыл жусан-эфемерлі-шөптесін өсімдіктер (ақшыл жусан, көкшөппиязшық тәрізді, жуан бағаналы қияқ,Регель эремурусы, қазақтардың кузииниясы, тікенді зопник) барлық элементтер бойыншабедердің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24,8</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4,1</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0,4</w:t>
            </w:r>
          </w:p>
          <w:p>
            <w:pPr>
              <w:spacing w:after="20"/>
              <w:ind w:left="20"/>
              <w:jc w:val="both"/>
            </w:pPr>
            <w:r>
              <w:rPr>
                <w:rFonts w:ascii="Times New Roman"/>
                <w:b w:val="false"/>
                <w:i w:val="false"/>
                <w:color w:val="000000"/>
                <w:sz w:val="20"/>
              </w:rPr>
              <w:t>
2,0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Пр-Зж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Жүзгінмен дәнді-эфемерліүйінділер бойынша (пиязшықты арпа, пиязшықты көкшөп)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p>
            <w:pPr>
              <w:spacing w:after="20"/>
              <w:ind w:left="20"/>
              <w:jc w:val="both"/>
            </w:pPr>
            <w:r>
              <w:rPr>
                <w:rFonts w:ascii="Times New Roman"/>
                <w:b w:val="false"/>
                <w:i w:val="false"/>
                <w:color w:val="000000"/>
                <w:sz w:val="20"/>
              </w:rPr>
              <w:t>
5,3</w:t>
            </w:r>
          </w:p>
          <w:p>
            <w:pPr>
              <w:spacing w:after="20"/>
              <w:ind w:left="20"/>
              <w:jc w:val="both"/>
            </w:pPr>
            <w:r>
              <w:rPr>
                <w:rFonts w:ascii="Times New Roman"/>
                <w:b w:val="false"/>
                <w:i w:val="false"/>
                <w:color w:val="000000"/>
                <w:sz w:val="20"/>
              </w:rPr>
              <w:t>
85,4</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20,8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7,9</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5,6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3,0</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1,1</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1,0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15.05.19г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түйіршікті құмдарбекітілген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p>
            <w:pPr>
              <w:spacing w:after="20"/>
              <w:ind w:left="20"/>
              <w:jc w:val="both"/>
            </w:pPr>
            <w:r>
              <w:rPr>
                <w:rFonts w:ascii="Times New Roman"/>
                <w:b w:val="false"/>
                <w:i w:val="false"/>
                <w:color w:val="000000"/>
                <w:sz w:val="20"/>
              </w:rPr>
              <w:t>
Пр-3 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Жүзгіновтер-бургундықтар (жүзгіндерақ қабықты, үрейлі жусан)шыңдар мен беткейлер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мал жаю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24,4</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6,7</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6,8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24в</w:t>
            </w:r>
          </w:p>
          <w:p>
            <w:pPr>
              <w:spacing w:after="20"/>
              <w:ind w:left="20"/>
              <w:jc w:val="both"/>
            </w:pPr>
            <w:r>
              <w:rPr>
                <w:rFonts w:ascii="Times New Roman"/>
                <w:b w:val="false"/>
                <w:i w:val="false"/>
                <w:color w:val="000000"/>
                <w:sz w:val="20"/>
              </w:rPr>
              <w:t>
Пр-Зж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Эфемерлі-бургундықтар (көкшөппиязшықты, жуан бағаналы қияқ,үйінділер бойынша үрей туғызған жусан)регельдің эремурусы, қазақтардың кузииниясы, тікенді зопник) барлық элементтер бойынша бедердің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53,7</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8,4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9,5</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2,3</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1,1</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1,3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16.05.19г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Сырдария өзенінің аңғары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Пр-6б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Климакоптерандар (климакоптераетті және қарама-қарсы жапырақты) шалғынды сортаңдарда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мал жаю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p>
            <w:pPr>
              <w:spacing w:after="20"/>
              <w:ind w:left="20"/>
              <w:jc w:val="both"/>
            </w:pPr>
            <w:r>
              <w:rPr>
                <w:rFonts w:ascii="Times New Roman"/>
                <w:b w:val="false"/>
                <w:i w:val="false"/>
                <w:color w:val="000000"/>
                <w:sz w:val="20"/>
              </w:rPr>
              <w:t>
0,0</w:t>
            </w:r>
          </w:p>
          <w:p>
            <w:pPr>
              <w:spacing w:after="20"/>
              <w:ind w:left="20"/>
              <w:jc w:val="both"/>
            </w:pPr>
            <w:r>
              <w:rPr>
                <w:rFonts w:ascii="Times New Roman"/>
                <w:b w:val="false"/>
                <w:i w:val="false"/>
                <w:color w:val="000000"/>
                <w:sz w:val="20"/>
              </w:rPr>
              <w:t>
0,0</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p>
            <w:pPr>
              <w:spacing w:after="20"/>
              <w:ind w:left="20"/>
              <w:jc w:val="both"/>
            </w:pPr>
            <w:r>
              <w:rPr>
                <w:rFonts w:ascii="Times New Roman"/>
                <w:b w:val="false"/>
                <w:i w:val="false"/>
                <w:color w:val="000000"/>
                <w:sz w:val="20"/>
              </w:rPr>
              <w:t>
0,0</w:t>
            </w:r>
          </w:p>
          <w:p>
            <w:pPr>
              <w:spacing w:after="20"/>
              <w:ind w:left="20"/>
              <w:jc w:val="both"/>
            </w:pPr>
            <w:r>
              <w:rPr>
                <w:rFonts w:ascii="Times New Roman"/>
                <w:b w:val="false"/>
                <w:i w:val="false"/>
                <w:color w:val="000000"/>
                <w:sz w:val="20"/>
              </w:rPr>
              <w:t>
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14,9</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7,0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Тамариск-эфемерлі (тарақсол топырақтарда көп тармақты шоқ, пиязшықты көкшөп, шығыс мортукі)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21,8</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0,4</w:t>
            </w:r>
          </w:p>
          <w:p>
            <w:pPr>
              <w:spacing w:after="20"/>
              <w:ind w:left="20"/>
              <w:jc w:val="both"/>
            </w:pPr>
            <w:r>
              <w:rPr>
                <w:rFonts w:ascii="Times New Roman"/>
                <w:b w:val="false"/>
                <w:i w:val="false"/>
                <w:color w:val="000000"/>
                <w:sz w:val="20"/>
              </w:rPr>
              <w:t>
3,2</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0,2</w:t>
            </w:r>
          </w:p>
          <w:p>
            <w:pPr>
              <w:spacing w:after="20"/>
              <w:ind w:left="20"/>
              <w:jc w:val="both"/>
            </w:pPr>
            <w:r>
              <w:rPr>
                <w:rFonts w:ascii="Times New Roman"/>
                <w:b w:val="false"/>
                <w:i w:val="false"/>
                <w:color w:val="000000"/>
                <w:sz w:val="20"/>
              </w:rPr>
              <w:t>
1,5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0,4</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1,1</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0,8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16.05.19г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Сырдария өзенінің аңғары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Пр-6б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Климакоптерлі-тамарисктік(климакоптера қарама-қарсы жапырақты жәнеетті, көп тармақты тарақшы)шалғынды сортаңдарда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мал жаю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p>
            <w:pPr>
              <w:spacing w:after="20"/>
              <w:ind w:left="20"/>
              <w:jc w:val="both"/>
            </w:pPr>
            <w:r>
              <w:rPr>
                <w:rFonts w:ascii="Times New Roman"/>
                <w:b w:val="false"/>
                <w:i w:val="false"/>
                <w:color w:val="000000"/>
                <w:sz w:val="20"/>
              </w:rPr>
              <w:t>
0,0</w:t>
            </w:r>
          </w:p>
          <w:p>
            <w:pPr>
              <w:spacing w:after="20"/>
              <w:ind w:left="20"/>
              <w:jc w:val="both"/>
            </w:pPr>
            <w:r>
              <w:rPr>
                <w:rFonts w:ascii="Times New Roman"/>
                <w:b w:val="false"/>
                <w:i w:val="false"/>
                <w:color w:val="000000"/>
                <w:sz w:val="20"/>
              </w:rPr>
              <w:t>
0,0</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p>
            <w:pPr>
              <w:spacing w:after="20"/>
              <w:ind w:left="20"/>
              <w:jc w:val="both"/>
            </w:pPr>
            <w:r>
              <w:rPr>
                <w:rFonts w:ascii="Times New Roman"/>
                <w:b w:val="false"/>
                <w:i w:val="false"/>
                <w:color w:val="000000"/>
                <w:sz w:val="20"/>
              </w:rPr>
              <w:t>
0,0</w:t>
            </w:r>
          </w:p>
          <w:p>
            <w:pPr>
              <w:spacing w:after="20"/>
              <w:ind w:left="20"/>
              <w:jc w:val="both"/>
            </w:pPr>
            <w:r>
              <w:rPr>
                <w:rFonts w:ascii="Times New Roman"/>
                <w:b w:val="false"/>
                <w:i w:val="false"/>
                <w:color w:val="000000"/>
                <w:sz w:val="20"/>
              </w:rPr>
              <w:t>
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14,3</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6,4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Климакоптера-эфемерлі (етті және қарама-қарсы жапырақты климакоптера, пиязшық тәрізді көкшөп, шығыс мортукі) бір топырақта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21,8</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18,1</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8,3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0,8</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1,5</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1,1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16.05.19г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7*Жылы</w:t>
            </w:r>
          </w:p>
          <w:p>
            <w:pPr>
              <w:spacing w:after="20"/>
              <w:ind w:left="20"/>
              <w:jc w:val="both"/>
            </w:pPr>
            <w:r>
              <w:rPr>
                <w:rFonts w:ascii="Times New Roman"/>
                <w:b w:val="false"/>
                <w:i w:val="false"/>
                <w:color w:val="000000"/>
                <w:sz w:val="20"/>
              </w:rPr>
              <w:t>
Пр-Ақ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Эфемерлі-псоральды (көкшөп пиязшықты, тауыс көкнәрі, псоролеядрупянковая) ақшыл сұр топырақтардаоңтүстік сортаңды құмды сазды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мал жаю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12,9</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6,6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6,0</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0,4</w:t>
            </w:r>
          </w:p>
          <w:p>
            <w:pPr>
              <w:spacing w:after="20"/>
              <w:ind w:left="20"/>
              <w:jc w:val="both"/>
            </w:pPr>
            <w:r>
              <w:rPr>
                <w:rFonts w:ascii="Times New Roman"/>
                <w:b w:val="false"/>
                <w:i w:val="false"/>
                <w:color w:val="000000"/>
                <w:sz w:val="20"/>
              </w:rPr>
              <w:t>
2,4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7*Ва</w:t>
            </w:r>
          </w:p>
          <w:p>
            <w:pPr>
              <w:spacing w:after="20"/>
              <w:ind w:left="20"/>
              <w:jc w:val="both"/>
            </w:pPr>
            <w:r>
              <w:rPr>
                <w:rFonts w:ascii="Times New Roman"/>
                <w:b w:val="false"/>
                <w:i w:val="false"/>
                <w:color w:val="000000"/>
                <w:sz w:val="20"/>
              </w:rPr>
              <w:t>
Пр-Ақ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Бургундия-эфемерлі (жусанүрей тудыратын, пиязшықты көкшөп, көкнәрпавлин) сол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16,9</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10,8</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4,7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Пр-Ақ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p>
            <w:pPr>
              <w:spacing w:after="20"/>
              <w:ind w:left="20"/>
              <w:jc w:val="both"/>
            </w:pPr>
            <w:r>
              <w:rPr>
                <w:rFonts w:ascii="Times New Roman"/>
                <w:b w:val="false"/>
                <w:i w:val="false"/>
                <w:color w:val="000000"/>
                <w:sz w:val="20"/>
              </w:rPr>
              <w:t>
(94)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Бұталы-эфемерлі (жүзгінақ қабық, пиязшық тәрізді көкшөп, жуан бағаналы қияқ, павлин көкнәрі)сол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63,0</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24,9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7,4</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6,3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2,0</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1,1</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0,7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16.05.19г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7*А</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Эфемерлі-псориаздық (павлин көкнәрі, пиязшық тәрізді көкшөп, қияқ қалың бағаналы, друпа псоролеясы) ашық оңтүстік сұр топырақтарда кәдімгі саздақ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мал жаю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33,7</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17,8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3,9</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16.05.19г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7*А</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Эфемерлі-псоральды (пиязшық тәрізді көкшөп, павлин көкнәрі, друпа псоролеясы) ашық оңтүстік сортаңды құмды сазды сұр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мал жаю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12,9</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6,6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6,0</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0,4</w:t>
            </w:r>
          </w:p>
          <w:p>
            <w:pPr>
              <w:spacing w:after="20"/>
              <w:ind w:left="20"/>
              <w:jc w:val="both"/>
            </w:pPr>
            <w:r>
              <w:rPr>
                <w:rFonts w:ascii="Times New Roman"/>
                <w:b w:val="false"/>
                <w:i w:val="false"/>
                <w:color w:val="000000"/>
                <w:sz w:val="20"/>
              </w:rPr>
              <w:t>
2,4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7*Ва</w:t>
            </w:r>
          </w:p>
          <w:p>
            <w:pPr>
              <w:spacing w:after="20"/>
              <w:ind w:left="20"/>
              <w:jc w:val="both"/>
            </w:pPr>
            <w:r>
              <w:rPr>
                <w:rFonts w:ascii="Times New Roman"/>
                <w:b w:val="false"/>
                <w:i w:val="false"/>
                <w:color w:val="000000"/>
                <w:sz w:val="20"/>
              </w:rPr>
              <w:t>
Пр-Ақ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Бургу жаңа-эфемерлі (паникулярлы жусан, пиязшық көкшөп, павлин көкнәрі) сол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16,9</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10,8</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4,7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 </w:t>
            </w:r>
          </w:p>
          <w:p>
            <w:pPr>
              <w:spacing w:after="20"/>
              <w:ind w:left="20"/>
              <w:jc w:val="both"/>
            </w:pPr>
            <w:r>
              <w:rPr>
                <w:rFonts w:ascii="Times New Roman"/>
                <w:b w:val="false"/>
                <w:i w:val="false"/>
                <w:color w:val="000000"/>
                <w:sz w:val="20"/>
              </w:rPr>
              <w:t>
Пр-Ақ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Бұталы-эфемерлі (ақ қабықты жүзгін, пиязшықты көкшөп, негізіненқақалың бағаналы, павлин көкнәрі) сол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63,0</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24,9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7,4</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6,3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2,0</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1,1</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0,7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19.05.19ж.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түйіршікті бекітілген құмдар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23г </w:t>
            </w:r>
          </w:p>
          <w:p>
            <w:pPr>
              <w:spacing w:after="20"/>
              <w:ind w:left="20"/>
              <w:jc w:val="both"/>
            </w:pPr>
            <w:r>
              <w:rPr>
                <w:rFonts w:ascii="Times New Roman"/>
                <w:b w:val="false"/>
                <w:i w:val="false"/>
                <w:color w:val="000000"/>
                <w:sz w:val="20"/>
              </w:rPr>
              <w:t>
Пр-Зж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Бұталы-эфемерлі-арамшөпті-шөптесін (ақ қабықты жүзгін, жұптары аз астарағал, пиязшықты көкшөп, костөбелік тер, Регель эремурусы, көпіршікті қосжарнақты) төбелері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мал жаю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57,3</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2,9 22,8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7,1</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6,3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19*а</w:t>
            </w:r>
          </w:p>
          <w:p>
            <w:pPr>
              <w:spacing w:after="20"/>
              <w:ind w:left="20"/>
              <w:jc w:val="both"/>
            </w:pPr>
            <w:r>
              <w:rPr>
                <w:rFonts w:ascii="Times New Roman"/>
                <w:b w:val="false"/>
                <w:i w:val="false"/>
                <w:color w:val="000000"/>
                <w:sz w:val="20"/>
              </w:rPr>
              <w:t>
Пр-Зж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Эфемерлі-арамшөпті (пиязшықты көкшөп, жуан бағаналы қияқ, псоролея азықтық бидайық, ұсақ туыстарқұнарлы) рельефтің барлық элементтері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63,0</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19,8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3,3</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0,2</w:t>
            </w:r>
          </w:p>
          <w:p>
            <w:pPr>
              <w:spacing w:after="20"/>
              <w:ind w:left="20"/>
              <w:jc w:val="both"/>
            </w:pPr>
            <w:r>
              <w:rPr>
                <w:rFonts w:ascii="Times New Roman"/>
                <w:b w:val="false"/>
                <w:i w:val="false"/>
                <w:color w:val="000000"/>
                <w:sz w:val="20"/>
              </w:rPr>
              <w:t>
1,0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p>
            <w:pPr>
              <w:spacing w:after="20"/>
              <w:ind w:left="20"/>
              <w:jc w:val="both"/>
            </w:pPr>
            <w:r>
              <w:rPr>
                <w:rFonts w:ascii="Times New Roman"/>
                <w:b w:val="false"/>
                <w:i w:val="false"/>
                <w:color w:val="000000"/>
                <w:sz w:val="20"/>
              </w:rPr>
              <w:t>
4,7</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1,1</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0,7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19.05.19ж.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етегіндегі жазық. Арыс өзенінің аңғары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Пр-6б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Тамарискалық-климакоптерлік(көп тармақты тарақшы, климакоетті птералар және қарама-қарсы жапырақшалғынды сортаңдарда)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мал жаю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p>
            <w:pPr>
              <w:spacing w:after="20"/>
              <w:ind w:left="20"/>
              <w:jc w:val="both"/>
            </w:pPr>
            <w:r>
              <w:rPr>
                <w:rFonts w:ascii="Times New Roman"/>
                <w:b w:val="false"/>
                <w:i w:val="false"/>
                <w:color w:val="000000"/>
                <w:sz w:val="20"/>
              </w:rPr>
              <w:t>
0,0</w:t>
            </w:r>
          </w:p>
          <w:p>
            <w:pPr>
              <w:spacing w:after="20"/>
              <w:ind w:left="20"/>
              <w:jc w:val="both"/>
            </w:pPr>
            <w:r>
              <w:rPr>
                <w:rFonts w:ascii="Times New Roman"/>
                <w:b w:val="false"/>
                <w:i w:val="false"/>
                <w:color w:val="000000"/>
                <w:sz w:val="20"/>
              </w:rPr>
              <w:t>
0,0</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p>
            <w:pPr>
              <w:spacing w:after="20"/>
              <w:ind w:left="20"/>
              <w:jc w:val="both"/>
            </w:pPr>
            <w:r>
              <w:rPr>
                <w:rFonts w:ascii="Times New Roman"/>
                <w:b w:val="false"/>
                <w:i w:val="false"/>
                <w:color w:val="000000"/>
                <w:sz w:val="20"/>
              </w:rPr>
              <w:t>
0,0</w:t>
            </w:r>
          </w:p>
          <w:p>
            <w:pPr>
              <w:spacing w:after="20"/>
              <w:ind w:left="20"/>
              <w:jc w:val="both"/>
            </w:pPr>
            <w:r>
              <w:rPr>
                <w:rFonts w:ascii="Times New Roman"/>
                <w:b w:val="false"/>
                <w:i w:val="false"/>
                <w:color w:val="000000"/>
                <w:sz w:val="20"/>
              </w:rPr>
              <w:t>
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13,5</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6,3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Климакоптерлі-эфемерлі (клиетті және қарама-қарсы жапырақты макоптералар, пиязшықты көкшөп, мортұқымдас) сол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21,8</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18,1</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8,3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Пр-6б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Климакоптерандар (климакоптерандаретті және қарама-қарсы жапырақты) үстіндесол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p>
            <w:pPr>
              <w:spacing w:after="20"/>
              <w:ind w:left="20"/>
              <w:jc w:val="both"/>
            </w:pPr>
            <w:r>
              <w:rPr>
                <w:rFonts w:ascii="Times New Roman"/>
                <w:b w:val="false"/>
                <w:i w:val="false"/>
                <w:color w:val="000000"/>
                <w:sz w:val="20"/>
              </w:rPr>
              <w:t>
0,0</w:t>
            </w:r>
          </w:p>
          <w:p>
            <w:pPr>
              <w:spacing w:after="20"/>
              <w:ind w:left="20"/>
              <w:jc w:val="both"/>
            </w:pPr>
            <w:r>
              <w:rPr>
                <w:rFonts w:ascii="Times New Roman"/>
                <w:b w:val="false"/>
                <w:i w:val="false"/>
                <w:color w:val="000000"/>
                <w:sz w:val="20"/>
              </w:rPr>
              <w:t>
0,0</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p>
            <w:pPr>
              <w:spacing w:after="20"/>
              <w:ind w:left="20"/>
              <w:jc w:val="both"/>
            </w:pPr>
            <w:r>
              <w:rPr>
                <w:rFonts w:ascii="Times New Roman"/>
                <w:b w:val="false"/>
                <w:i w:val="false"/>
                <w:color w:val="000000"/>
                <w:sz w:val="20"/>
              </w:rPr>
              <w:t>
0,0</w:t>
            </w:r>
          </w:p>
          <w:p>
            <w:pPr>
              <w:spacing w:after="20"/>
              <w:ind w:left="20"/>
              <w:jc w:val="both"/>
            </w:pPr>
            <w:r>
              <w:rPr>
                <w:rFonts w:ascii="Times New Roman"/>
                <w:b w:val="false"/>
                <w:i w:val="false"/>
                <w:color w:val="000000"/>
                <w:sz w:val="20"/>
              </w:rPr>
              <w:t>
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14,9</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7,0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0,6</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p>
            <w:pPr>
              <w:spacing w:after="20"/>
              <w:ind w:left="20"/>
              <w:jc w:val="both"/>
            </w:pPr>
            <w:r>
              <w:rPr>
                <w:rFonts w:ascii="Times New Roman"/>
                <w:b w:val="false"/>
                <w:i w:val="false"/>
                <w:color w:val="000000"/>
                <w:sz w:val="20"/>
              </w:rPr>
              <w:t>
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1,4</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1,0</w:t>
            </w:r>
          </w:p>
        </w:tc>
      </w:tr>
      <w:tr>
        <w:trPr>
          <w:trHeight w:val="30" w:hRule="atLeast"/>
        </w:trPr>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Қарамұрт ауылдық округі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11</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13</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08.05.17ж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Тау бөктеріндегі әлсіз 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p>
            <w:pPr>
              <w:spacing w:after="20"/>
              <w:ind w:left="20"/>
              <w:jc w:val="both"/>
            </w:pPr>
            <w:r>
              <w:rPr>
                <w:rFonts w:ascii="Times New Roman"/>
                <w:b w:val="false"/>
                <w:i w:val="false"/>
                <w:color w:val="000000"/>
                <w:sz w:val="20"/>
              </w:rPr>
              <w:t>
(107).</w:t>
            </w:r>
          </w:p>
          <w:p>
            <w:pPr>
              <w:spacing w:after="20"/>
              <w:ind w:left="20"/>
              <w:jc w:val="both"/>
            </w:pPr>
            <w:r>
              <w:rPr>
                <w:rFonts w:ascii="Times New Roman"/>
                <w:b w:val="false"/>
                <w:i w:val="false"/>
                <w:color w:val="000000"/>
                <w:sz w:val="20"/>
              </w:rPr>
              <w:t>
(109).</w:t>
            </w:r>
          </w:p>
          <w:p>
            <w:pPr>
              <w:spacing w:after="20"/>
              <w:ind w:left="20"/>
              <w:jc w:val="both"/>
            </w:pPr>
            <w:r>
              <w:rPr>
                <w:rFonts w:ascii="Times New Roman"/>
                <w:b w:val="false"/>
                <w:i w:val="false"/>
                <w:color w:val="000000"/>
                <w:sz w:val="20"/>
              </w:rPr>
              <w:t>
(144)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Эфемерлі-әр түрлі шөптесін өсімдіктер (қоян арпасы, пиязшық тәрізді көкшөп, жуан бағаналы қияқ, доғалы фенугрек, мыжылған астрагалус, жарты ай тәрізді жоңышқа) ашық оңтүстік кәдімгі саздақтардың сұр топырақтарында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мал жаю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p>
            <w:pPr>
              <w:spacing w:after="20"/>
              <w:ind w:left="20"/>
              <w:jc w:val="both"/>
            </w:pPr>
            <w:r>
              <w:rPr>
                <w:rFonts w:ascii="Times New Roman"/>
                <w:b w:val="false"/>
                <w:i w:val="false"/>
                <w:color w:val="000000"/>
                <w:sz w:val="20"/>
              </w:rPr>
              <w:t>
5,3</w:t>
            </w:r>
          </w:p>
          <w:p>
            <w:pPr>
              <w:spacing w:after="20"/>
              <w:ind w:left="20"/>
              <w:jc w:val="both"/>
            </w:pPr>
            <w:r>
              <w:rPr>
                <w:rFonts w:ascii="Times New Roman"/>
                <w:b w:val="false"/>
                <w:i w:val="false"/>
                <w:color w:val="000000"/>
                <w:sz w:val="20"/>
              </w:rPr>
              <w:t>
79,6</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28,2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9,5</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3,7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08.05.17ж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Тау бөктеріндегі әлсіз 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Эфемерлі-әр түрлі шөптесін-арамшөпті (қалың бағаналы қияқ, пиязшық көкшөп, қоян арпа, орақ жоңышқа, кәдімгі одуванчика, мыжылған астрагал, сасық ферула) ашық оңтүстік кәдімгі сұр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малдың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34,3</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7,0</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08.05.17ж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қыратты-қыратты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p>
            <w:pPr>
              <w:spacing w:after="20"/>
              <w:ind w:left="20"/>
              <w:jc w:val="both"/>
            </w:pPr>
            <w:r>
              <w:rPr>
                <w:rFonts w:ascii="Times New Roman"/>
                <w:b w:val="false"/>
                <w:i w:val="false"/>
                <w:color w:val="000000"/>
                <w:sz w:val="20"/>
              </w:rPr>
              <w:t>
(110)</w:t>
            </w:r>
          </w:p>
          <w:p>
            <w:pPr>
              <w:spacing w:after="20"/>
              <w:ind w:left="20"/>
              <w:jc w:val="both"/>
            </w:pPr>
            <w:r>
              <w:rPr>
                <w:rFonts w:ascii="Times New Roman"/>
                <w:b w:val="false"/>
                <w:i w:val="false"/>
                <w:color w:val="000000"/>
                <w:sz w:val="20"/>
              </w:rPr>
              <w:t>
(111)</w:t>
            </w:r>
          </w:p>
          <w:p>
            <w:pPr>
              <w:spacing w:after="20"/>
              <w:ind w:left="20"/>
              <w:jc w:val="both"/>
            </w:pPr>
            <w:r>
              <w:rPr>
                <w:rFonts w:ascii="Times New Roman"/>
                <w:b w:val="false"/>
                <w:i w:val="false"/>
                <w:color w:val="000000"/>
                <w:sz w:val="20"/>
              </w:rPr>
              <w:t>
(11З)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Ашық оңтүстік кәдімгі саздақтардың сұр топырақтарында аралас шөптесін-эфемерлі (орақ тәрізді жоңышқа, әжім тәрізді астрагалус, қалың бағаналы қияқ, пиязшықты көкшөп, павлин көкнәрі, шөлді бораж).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 малдың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31,2</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25,5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6,0</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0,2</w:t>
            </w:r>
          </w:p>
          <w:p>
            <w:pPr>
              <w:spacing w:after="20"/>
              <w:ind w:left="20"/>
              <w:jc w:val="both"/>
            </w:pPr>
            <w:r>
              <w:rPr>
                <w:rFonts w:ascii="Times New Roman"/>
                <w:b w:val="false"/>
                <w:i w:val="false"/>
                <w:color w:val="000000"/>
                <w:sz w:val="20"/>
              </w:rPr>
              <w:t>
1,4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Эфемерлі-әр түрлі шөптесін өсімдіктер (пиязшық тәрізді көкшөп, жуан бағаналы қияқ, шөлді боран, мыжылған астрагалус, бәйшешек, орақ тәрізді жоңышқа) ашық оңтүстік кәдімгі саздақтардың сұр топырақтарында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малдың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p>
            <w:pPr>
              <w:spacing w:after="20"/>
              <w:ind w:left="20"/>
              <w:jc w:val="both"/>
            </w:pPr>
            <w:r>
              <w:rPr>
                <w:rFonts w:ascii="Times New Roman"/>
                <w:b w:val="false"/>
                <w:i w:val="false"/>
                <w:color w:val="000000"/>
                <w:sz w:val="20"/>
              </w:rPr>
              <w:t>
5,3</w:t>
            </w:r>
          </w:p>
          <w:p>
            <w:pPr>
              <w:spacing w:after="20"/>
              <w:ind w:left="20"/>
              <w:jc w:val="both"/>
            </w:pPr>
            <w:r>
              <w:rPr>
                <w:rFonts w:ascii="Times New Roman"/>
                <w:b w:val="false"/>
                <w:i w:val="false"/>
                <w:color w:val="000000"/>
                <w:sz w:val="20"/>
              </w:rPr>
              <w:t>
79,6</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28,2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9,5</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3,7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p>
            <w:pPr>
              <w:spacing w:after="20"/>
              <w:ind w:left="20"/>
              <w:jc w:val="both"/>
            </w:pPr>
            <w:r>
              <w:rPr>
                <w:rFonts w:ascii="Times New Roman"/>
                <w:b w:val="false"/>
                <w:i w:val="false"/>
                <w:color w:val="000000"/>
                <w:sz w:val="20"/>
              </w:rPr>
              <w:t>
2,9</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0,9</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0,3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08.05.17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Эфемерлі-әр түрлі шөптесін өсімдіктер (қияқ қалың бағаналы, пиязшық тәрізді көкшөп, цилиндр тәрізді эгилоптар, мыжылған астрагал, далалық зопник, кәдімгі бәйшешек) ашық оңтүстік кәдімгі саздақтардың сұр топырақтарында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малдың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p>
            <w:pPr>
              <w:spacing w:after="20"/>
              <w:ind w:left="20"/>
              <w:jc w:val="both"/>
            </w:pPr>
            <w:r>
              <w:rPr>
                <w:rFonts w:ascii="Times New Roman"/>
                <w:b w:val="false"/>
                <w:i w:val="false"/>
                <w:color w:val="000000"/>
                <w:sz w:val="20"/>
              </w:rPr>
              <w:t>
5,3</w:t>
            </w:r>
          </w:p>
          <w:p>
            <w:pPr>
              <w:spacing w:after="20"/>
              <w:ind w:left="20"/>
              <w:jc w:val="both"/>
            </w:pPr>
            <w:r>
              <w:rPr>
                <w:rFonts w:ascii="Times New Roman"/>
                <w:b w:val="false"/>
                <w:i w:val="false"/>
                <w:color w:val="000000"/>
                <w:sz w:val="20"/>
              </w:rPr>
              <w:t>
79,6</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28,2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9,5</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3,7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08.05.17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p>
            <w:pPr>
              <w:spacing w:after="20"/>
              <w:ind w:left="20"/>
              <w:jc w:val="both"/>
            </w:pPr>
            <w:r>
              <w:rPr>
                <w:rFonts w:ascii="Times New Roman"/>
                <w:b w:val="false"/>
                <w:i w:val="false"/>
                <w:color w:val="000000"/>
                <w:sz w:val="20"/>
              </w:rPr>
              <w:t>
(115).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Эфемерлі-әр түрлі шөптесін өсімдіктер (қоян арпа, үшкір тісті от, пиязшық көкшөп, павлин көкнәрі, орақ жоңышқа, мыжылған астрагалус, кәдімгі одуванчика) ашық оңтүстік кәдімгі сазды сұр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малдың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p>
            <w:pPr>
              <w:spacing w:after="20"/>
              <w:ind w:left="20"/>
              <w:jc w:val="both"/>
            </w:pPr>
            <w:r>
              <w:rPr>
                <w:rFonts w:ascii="Times New Roman"/>
                <w:b w:val="false"/>
                <w:i w:val="false"/>
                <w:color w:val="000000"/>
                <w:sz w:val="20"/>
              </w:rPr>
              <w:t>
5,3</w:t>
            </w:r>
          </w:p>
          <w:p>
            <w:pPr>
              <w:spacing w:after="20"/>
              <w:ind w:left="20"/>
              <w:jc w:val="both"/>
            </w:pPr>
            <w:r>
              <w:rPr>
                <w:rFonts w:ascii="Times New Roman"/>
                <w:b w:val="false"/>
                <w:i w:val="false"/>
                <w:color w:val="000000"/>
                <w:sz w:val="20"/>
              </w:rPr>
              <w:t>
79,6</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28,2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9,5</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3,7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08.05.17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әлсіз 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Эфемерлі-әр түрлі шөптесін-шөптесін өсімдіктер (үшкір тісті от, пиязшық тәрізді көкшөп, жуан бағаналы қияқ, астарағал моршинистол тәрізді, кәдімгі бәйшешек, африкалық малкольмия, көпіршік қосжарнақтыларчаты, қазақтардың немере ағасы) рельефтің барлық элементтері бойынша ашық оңтүстік кәдімгі сазды сұр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малдың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34,3</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7,0</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Эфемерлі-әр түрлі шөптесін өсімдіктер қосжарнақты (толстостолбиков шөгіндісі, пиязшық көкшөпі, қоян арпасы, мыжылған астрагал, дала зопнигі, кәдімгі бәйшешек, көпіршікті қосжарнақты) бір топырақта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p>
            <w:pPr>
              <w:spacing w:after="20"/>
              <w:ind w:left="20"/>
              <w:jc w:val="both"/>
            </w:pPr>
            <w:r>
              <w:rPr>
                <w:rFonts w:ascii="Times New Roman"/>
                <w:b w:val="false"/>
                <w:i w:val="false"/>
                <w:color w:val="000000"/>
                <w:sz w:val="20"/>
              </w:rPr>
              <w:t>
5,3</w:t>
            </w:r>
          </w:p>
          <w:p>
            <w:pPr>
              <w:spacing w:after="20"/>
              <w:ind w:left="20"/>
              <w:jc w:val="both"/>
            </w:pPr>
            <w:r>
              <w:rPr>
                <w:rFonts w:ascii="Times New Roman"/>
                <w:b w:val="false"/>
                <w:i w:val="false"/>
                <w:color w:val="000000"/>
                <w:sz w:val="20"/>
              </w:rPr>
              <w:t>
79,6</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28,2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9,5</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3,7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3,1</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1,0</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0,4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09.05.17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әлсіз 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Әртүрлі шөптесін-эфемерлі (жоңышқа сұр топырақтарда орақ тәрізді, әжім тәрізді астрагал, қалың бағаналы қияқ, пиязшықты көкшөп, павлин көкнәрі, шөлді боран)ескі оңтүстік кәдімгі сазбалшықтарбедердің барлық элементтері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малдың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31,2</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25,5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6,0</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0,2</w:t>
            </w:r>
          </w:p>
          <w:p>
            <w:pPr>
              <w:spacing w:after="20"/>
              <w:ind w:left="20"/>
              <w:jc w:val="both"/>
            </w:pPr>
            <w:r>
              <w:rPr>
                <w:rFonts w:ascii="Times New Roman"/>
                <w:b w:val="false"/>
                <w:i w:val="false"/>
                <w:color w:val="000000"/>
                <w:sz w:val="20"/>
              </w:rPr>
              <w:t>
1,4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Эфемерлі-әр түрлі шөптесін өсімдіктер (жуан бағаналы қияқ, пиязшық көкшөп, қоян арпа, жоңышқа, мыжылған астрагалус, бәйшешек) бір топырақта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p>
            <w:pPr>
              <w:spacing w:after="20"/>
              <w:ind w:left="20"/>
              <w:jc w:val="both"/>
            </w:pPr>
            <w:r>
              <w:rPr>
                <w:rFonts w:ascii="Times New Roman"/>
                <w:b w:val="false"/>
                <w:i w:val="false"/>
                <w:color w:val="000000"/>
                <w:sz w:val="20"/>
              </w:rPr>
              <w:t>
5,3</w:t>
            </w:r>
          </w:p>
          <w:p>
            <w:pPr>
              <w:spacing w:after="20"/>
              <w:ind w:left="20"/>
              <w:jc w:val="both"/>
            </w:pPr>
            <w:r>
              <w:rPr>
                <w:rFonts w:ascii="Times New Roman"/>
                <w:b w:val="false"/>
                <w:i w:val="false"/>
                <w:color w:val="000000"/>
                <w:sz w:val="20"/>
              </w:rPr>
              <w:t>
79,6</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28,2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9,5</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3,7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p>
            <w:pPr>
              <w:spacing w:after="20"/>
              <w:ind w:left="20"/>
              <w:jc w:val="both"/>
            </w:pPr>
            <w:r>
              <w:rPr>
                <w:rFonts w:ascii="Times New Roman"/>
                <w:b w:val="false"/>
                <w:i w:val="false"/>
                <w:color w:val="000000"/>
                <w:sz w:val="20"/>
              </w:rPr>
              <w:t>
2,9</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0,9</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0,3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әлсіз 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Пр-За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p>
            <w:pPr>
              <w:spacing w:after="20"/>
              <w:ind w:left="20"/>
              <w:jc w:val="both"/>
            </w:pPr>
            <w:r>
              <w:rPr>
                <w:rFonts w:ascii="Times New Roman"/>
                <w:b w:val="false"/>
                <w:i w:val="false"/>
                <w:color w:val="000000"/>
                <w:sz w:val="20"/>
              </w:rPr>
              <w:t>
(123)</w:t>
            </w:r>
          </w:p>
          <w:p>
            <w:pPr>
              <w:spacing w:after="20"/>
              <w:ind w:left="20"/>
              <w:jc w:val="both"/>
            </w:pPr>
            <w:r>
              <w:rPr>
                <w:rFonts w:ascii="Times New Roman"/>
                <w:b w:val="false"/>
                <w:i w:val="false"/>
                <w:color w:val="000000"/>
                <w:sz w:val="20"/>
              </w:rPr>
              <w:t>
(124)</w:t>
            </w:r>
          </w:p>
          <w:p>
            <w:pPr>
              <w:spacing w:after="20"/>
              <w:ind w:left="20"/>
              <w:jc w:val="both"/>
            </w:pPr>
            <w:r>
              <w:rPr>
                <w:rFonts w:ascii="Times New Roman"/>
                <w:b w:val="false"/>
                <w:i w:val="false"/>
                <w:color w:val="000000"/>
                <w:sz w:val="20"/>
              </w:rPr>
              <w:t>
(125)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Ашық оңтүстік кәдімгі саздақтардың сұр топырақтарында арамшөптері бар аралас шөптесін-эфемерлі (орақ жоңышқа, әжімді астрагалус, кәдімгі одуванчика, пиязшықты көк шөп, қалың бағаналы қияқ, кәдімгі бозторғай, ұсақ жемісті ілмек).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малдың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3,9</w:t>
            </w:r>
          </w:p>
          <w:p>
            <w:pPr>
              <w:spacing w:after="20"/>
              <w:ind w:left="20"/>
              <w:jc w:val="both"/>
            </w:pPr>
            <w:r>
              <w:rPr>
                <w:rFonts w:ascii="Times New Roman"/>
                <w:b w:val="false"/>
                <w:i w:val="false"/>
                <w:color w:val="000000"/>
                <w:sz w:val="20"/>
              </w:rPr>
              <w:t>
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31,2</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25,5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6,0</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0,2</w:t>
            </w:r>
          </w:p>
          <w:p>
            <w:pPr>
              <w:spacing w:after="20"/>
              <w:ind w:left="20"/>
              <w:jc w:val="both"/>
            </w:pPr>
            <w:r>
              <w:rPr>
                <w:rFonts w:ascii="Times New Roman"/>
                <w:b w:val="false"/>
                <w:i w:val="false"/>
                <w:color w:val="000000"/>
                <w:sz w:val="20"/>
              </w:rPr>
              <w:t>
1,4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Пр-За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p>
            <w:pPr>
              <w:spacing w:after="20"/>
              <w:ind w:left="20"/>
              <w:jc w:val="both"/>
            </w:pPr>
            <w:r>
              <w:rPr>
                <w:rFonts w:ascii="Times New Roman"/>
                <w:b w:val="false"/>
                <w:i w:val="false"/>
                <w:color w:val="000000"/>
                <w:sz w:val="20"/>
              </w:rPr>
              <w:t>
(120)</w:t>
            </w:r>
          </w:p>
          <w:p>
            <w:pPr>
              <w:spacing w:after="20"/>
              <w:ind w:left="20"/>
              <w:jc w:val="both"/>
            </w:pPr>
            <w:r>
              <w:rPr>
                <w:rFonts w:ascii="Times New Roman"/>
                <w:b w:val="false"/>
                <w:i w:val="false"/>
                <w:color w:val="000000"/>
                <w:sz w:val="20"/>
              </w:rPr>
              <w:t>
(121).</w:t>
            </w:r>
          </w:p>
          <w:p>
            <w:pPr>
              <w:spacing w:after="20"/>
              <w:ind w:left="20"/>
              <w:jc w:val="both"/>
            </w:pPr>
            <w:r>
              <w:rPr>
                <w:rFonts w:ascii="Times New Roman"/>
                <w:b w:val="false"/>
                <w:i w:val="false"/>
                <w:color w:val="000000"/>
                <w:sz w:val="20"/>
              </w:rPr>
              <w:t>
(122).</w:t>
            </w:r>
          </w:p>
          <w:p>
            <w:pPr>
              <w:spacing w:after="20"/>
              <w:ind w:left="20"/>
              <w:jc w:val="both"/>
            </w:pPr>
            <w:r>
              <w:rPr>
                <w:rFonts w:ascii="Times New Roman"/>
                <w:b w:val="false"/>
                <w:i w:val="false"/>
                <w:color w:val="000000"/>
                <w:sz w:val="20"/>
              </w:rPr>
              <w:t>
(129)</w:t>
            </w:r>
          </w:p>
          <w:p>
            <w:pPr>
              <w:spacing w:after="20"/>
              <w:ind w:left="20"/>
              <w:jc w:val="both"/>
            </w:pPr>
            <w:r>
              <w:rPr>
                <w:rFonts w:ascii="Times New Roman"/>
                <w:b w:val="false"/>
                <w:i w:val="false"/>
                <w:color w:val="000000"/>
                <w:sz w:val="20"/>
              </w:rPr>
              <w:t>
(130).</w:t>
            </w:r>
          </w:p>
          <w:p>
            <w:pPr>
              <w:spacing w:after="20"/>
              <w:ind w:left="20"/>
              <w:jc w:val="both"/>
            </w:pPr>
            <w:r>
              <w:rPr>
                <w:rFonts w:ascii="Times New Roman"/>
                <w:b w:val="false"/>
                <w:i w:val="false"/>
                <w:color w:val="000000"/>
                <w:sz w:val="20"/>
              </w:rPr>
              <w:t>
(131).</w:t>
            </w:r>
          </w:p>
          <w:p>
            <w:pPr>
              <w:spacing w:after="20"/>
              <w:ind w:left="20"/>
              <w:jc w:val="both"/>
            </w:pPr>
            <w:r>
              <w:rPr>
                <w:rFonts w:ascii="Times New Roman"/>
                <w:b w:val="false"/>
                <w:i w:val="false"/>
                <w:color w:val="000000"/>
                <w:sz w:val="20"/>
              </w:rPr>
              <w:t>
(132)</w:t>
            </w:r>
          </w:p>
          <w:p>
            <w:pPr>
              <w:spacing w:after="20"/>
              <w:ind w:left="20"/>
              <w:jc w:val="both"/>
            </w:pPr>
            <w:r>
              <w:rPr>
                <w:rFonts w:ascii="Times New Roman"/>
                <w:b w:val="false"/>
                <w:i w:val="false"/>
                <w:color w:val="000000"/>
                <w:sz w:val="20"/>
              </w:rPr>
              <w:t>
(133).</w:t>
            </w:r>
          </w:p>
          <w:p>
            <w:pPr>
              <w:spacing w:after="20"/>
              <w:ind w:left="20"/>
              <w:jc w:val="both"/>
            </w:pPr>
            <w:r>
              <w:rPr>
                <w:rFonts w:ascii="Times New Roman"/>
                <w:b w:val="false"/>
                <w:i w:val="false"/>
                <w:color w:val="000000"/>
                <w:sz w:val="20"/>
              </w:rPr>
              <w:t>
(134).</w:t>
            </w:r>
          </w:p>
          <w:p>
            <w:pPr>
              <w:spacing w:after="20"/>
              <w:ind w:left="20"/>
              <w:jc w:val="both"/>
            </w:pPr>
            <w:r>
              <w:rPr>
                <w:rFonts w:ascii="Times New Roman"/>
                <w:b w:val="false"/>
                <w:i w:val="false"/>
                <w:color w:val="000000"/>
                <w:sz w:val="20"/>
              </w:rPr>
              <w:t>
(161)</w:t>
            </w:r>
          </w:p>
          <w:p>
            <w:pPr>
              <w:spacing w:after="20"/>
              <w:ind w:left="20"/>
              <w:jc w:val="both"/>
            </w:pPr>
            <w:r>
              <w:rPr>
                <w:rFonts w:ascii="Times New Roman"/>
                <w:b w:val="false"/>
                <w:i w:val="false"/>
                <w:color w:val="000000"/>
                <w:sz w:val="20"/>
              </w:rPr>
              <w:t>
(163).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Эфемерлі-әр түрлі шөптер, кей жерлерде жантақпен (пиязшық тәрізді көкшөп, қалың қырлы қияқ, көкнәр, жарты ай тәрізді жоңышқа, мыжылған астрагалус, кәдімгі одуванчика) ашық оңтүстік кәдімгі саздақтардың сұр топырақтарында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малдың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p>
            <w:pPr>
              <w:spacing w:after="20"/>
              <w:ind w:left="20"/>
              <w:jc w:val="both"/>
            </w:pPr>
            <w:r>
              <w:rPr>
                <w:rFonts w:ascii="Times New Roman"/>
                <w:b w:val="false"/>
                <w:i w:val="false"/>
                <w:color w:val="000000"/>
                <w:sz w:val="20"/>
              </w:rPr>
              <w:t>
5,3</w:t>
            </w:r>
          </w:p>
          <w:p>
            <w:pPr>
              <w:spacing w:after="20"/>
              <w:ind w:left="20"/>
              <w:jc w:val="both"/>
            </w:pPr>
            <w:r>
              <w:rPr>
                <w:rFonts w:ascii="Times New Roman"/>
                <w:b w:val="false"/>
                <w:i w:val="false"/>
                <w:color w:val="000000"/>
                <w:sz w:val="20"/>
              </w:rPr>
              <w:t>
79,6</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28,2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9,5</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3,7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Пр-За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p>
            <w:pPr>
              <w:spacing w:after="20"/>
              <w:ind w:left="20"/>
              <w:jc w:val="both"/>
            </w:pPr>
            <w:r>
              <w:rPr>
                <w:rFonts w:ascii="Times New Roman"/>
                <w:b w:val="false"/>
                <w:i w:val="false"/>
                <w:color w:val="000000"/>
                <w:sz w:val="20"/>
              </w:rPr>
              <w:t>
(128).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Эфемерлі-әр түрлі шөптесін өсімдіктер (пиязшық тәрізді көкшөп, жуан бағаналы қияқ, орақ тәрізді жоңышқа, мыжылған астрагалус, кәдімгі одуванчика) ашық оңтүстік кәдімгі саздақтардың сұр топырақтарында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малдың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p>
            <w:pPr>
              <w:spacing w:after="20"/>
              <w:ind w:left="20"/>
              <w:jc w:val="both"/>
            </w:pPr>
            <w:r>
              <w:rPr>
                <w:rFonts w:ascii="Times New Roman"/>
                <w:b w:val="false"/>
                <w:i w:val="false"/>
                <w:color w:val="000000"/>
                <w:sz w:val="20"/>
              </w:rPr>
              <w:t>
5,3</w:t>
            </w:r>
          </w:p>
          <w:p>
            <w:pPr>
              <w:spacing w:after="20"/>
              <w:ind w:left="20"/>
              <w:jc w:val="both"/>
            </w:pPr>
            <w:r>
              <w:rPr>
                <w:rFonts w:ascii="Times New Roman"/>
                <w:b w:val="false"/>
                <w:i w:val="false"/>
                <w:color w:val="000000"/>
                <w:sz w:val="20"/>
              </w:rPr>
              <w:t>
79,6</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28,2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9,5</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3,7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4в</w:t>
            </w:r>
          </w:p>
          <w:p>
            <w:pPr>
              <w:spacing w:after="20"/>
              <w:ind w:left="20"/>
              <w:jc w:val="both"/>
            </w:pPr>
            <w:r>
              <w:rPr>
                <w:rFonts w:ascii="Times New Roman"/>
                <w:b w:val="false"/>
                <w:i w:val="false"/>
                <w:color w:val="000000"/>
                <w:sz w:val="20"/>
              </w:rPr>
              <w:t>
Пр-За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Арамшөпті-эфемерлі әр түрлі шөптесін өсімдіктермен (көпіршік қосжарнақты, қазақтардың немере ағасы, пиязшықты көкшөп, жуан бағаналы қияқ, орақ жоңышқа, мыжылған астрагал, кәдімгі одуванчика) бір топырақта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30,9</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3,8</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p>
            <w:pPr>
              <w:spacing w:after="20"/>
              <w:ind w:left="20"/>
              <w:jc w:val="both"/>
            </w:pPr>
            <w:r>
              <w:rPr>
                <w:rFonts w:ascii="Times New Roman"/>
                <w:b w:val="false"/>
                <w:i w:val="false"/>
                <w:color w:val="000000"/>
                <w:sz w:val="20"/>
              </w:rPr>
              <w:t>
4,2</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1,1</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0,5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11.05.17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толқынды-құлама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Эфемерлі (пиязшық тәрізді көкшөп, жуан бағаналы қияқ, үшкір тісті жалын) ашық оңтүстік кәдімгі сазды сұр топырақтарда шыңдары мен беткейлері бойымен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малдың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45,8</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9,7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3,3</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0,4</w:t>
            </w:r>
          </w:p>
          <w:p>
            <w:pPr>
              <w:spacing w:after="20"/>
              <w:ind w:left="20"/>
              <w:jc w:val="both"/>
            </w:pPr>
            <w:r>
              <w:rPr>
                <w:rFonts w:ascii="Times New Roman"/>
                <w:b w:val="false"/>
                <w:i w:val="false"/>
                <w:color w:val="000000"/>
                <w:sz w:val="20"/>
              </w:rPr>
              <w:t>
1,6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4в</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p>
            <w:pPr>
              <w:spacing w:after="20"/>
              <w:ind w:left="20"/>
              <w:jc w:val="both"/>
            </w:pPr>
            <w:r>
              <w:rPr>
                <w:rFonts w:ascii="Times New Roman"/>
                <w:b w:val="false"/>
                <w:i w:val="false"/>
                <w:color w:val="000000"/>
                <w:sz w:val="20"/>
              </w:rPr>
              <w:t>
(137)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Беткейлердің етегіндегі сол топырақтардағы арамшөпті-эфемерлі (көпіршік қосжарнақты, қазақтардың туысы, пиязшықты көкшөп, қалың бағаналы қияқ, үшкір тісті 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p>
            <w:pPr>
              <w:spacing w:after="20"/>
              <w:ind w:left="20"/>
              <w:jc w:val="both"/>
            </w:pPr>
            <w:r>
              <w:rPr>
                <w:rFonts w:ascii="Times New Roman"/>
                <w:b w:val="false"/>
                <w:i w:val="false"/>
                <w:color w:val="000000"/>
                <w:sz w:val="20"/>
              </w:rPr>
              <w:t>
6,2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30,9</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3,8</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p>
            <w:pPr>
              <w:spacing w:after="20"/>
              <w:ind w:left="20"/>
              <w:jc w:val="both"/>
            </w:pPr>
            <w:r>
              <w:rPr>
                <w:rFonts w:ascii="Times New Roman"/>
                <w:b w:val="false"/>
                <w:i w:val="false"/>
                <w:color w:val="000000"/>
                <w:sz w:val="20"/>
              </w:rPr>
              <w:t>
(138)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Сол топырақтардағы аралас шөптесін-эфемерлі (жоңышқа-күкірт тәрізді, астрагал мыжылған, кәдімгі одуванчика, пиязшық тәрізді көкшөп, қалың бағаналы қияқ, үшкір тісті от).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31,2</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25,5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6,0</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0,2</w:t>
            </w:r>
          </w:p>
          <w:p>
            <w:pPr>
              <w:spacing w:after="20"/>
              <w:ind w:left="20"/>
              <w:jc w:val="both"/>
            </w:pPr>
            <w:r>
              <w:rPr>
                <w:rFonts w:ascii="Times New Roman"/>
                <w:b w:val="false"/>
                <w:i w:val="false"/>
                <w:color w:val="000000"/>
                <w:sz w:val="20"/>
              </w:rPr>
              <w:t>
1,4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p>
            <w:pPr>
              <w:spacing w:after="20"/>
              <w:ind w:left="20"/>
              <w:jc w:val="both"/>
            </w:pPr>
            <w:r>
              <w:rPr>
                <w:rFonts w:ascii="Times New Roman"/>
                <w:b w:val="false"/>
                <w:i w:val="false"/>
                <w:color w:val="000000"/>
                <w:sz w:val="20"/>
              </w:rPr>
              <w:t>
2,9</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0,7</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0,3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12.05.17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толқынды-құлама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Пр-За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p>
            <w:pPr>
              <w:spacing w:after="20"/>
              <w:ind w:left="20"/>
              <w:jc w:val="both"/>
            </w:pPr>
            <w:r>
              <w:rPr>
                <w:rFonts w:ascii="Times New Roman"/>
                <w:b w:val="false"/>
                <w:i w:val="false"/>
                <w:color w:val="000000"/>
                <w:sz w:val="20"/>
              </w:rPr>
              <w:t>
(141)</w:t>
            </w:r>
          </w:p>
          <w:p>
            <w:pPr>
              <w:spacing w:after="20"/>
              <w:ind w:left="20"/>
              <w:jc w:val="both"/>
            </w:pPr>
            <w:r>
              <w:rPr>
                <w:rFonts w:ascii="Times New Roman"/>
                <w:b w:val="false"/>
                <w:i w:val="false"/>
                <w:color w:val="000000"/>
                <w:sz w:val="20"/>
              </w:rPr>
              <w:t>
(150).</w:t>
            </w:r>
          </w:p>
          <w:p>
            <w:pPr>
              <w:spacing w:after="20"/>
              <w:ind w:left="20"/>
              <w:jc w:val="both"/>
            </w:pPr>
            <w:r>
              <w:rPr>
                <w:rFonts w:ascii="Times New Roman"/>
                <w:b w:val="false"/>
                <w:i w:val="false"/>
                <w:color w:val="000000"/>
                <w:sz w:val="20"/>
              </w:rPr>
              <w:t>
(149).</w:t>
            </w:r>
          </w:p>
          <w:p>
            <w:pPr>
              <w:spacing w:after="20"/>
              <w:ind w:left="20"/>
              <w:jc w:val="both"/>
            </w:pPr>
            <w:r>
              <w:rPr>
                <w:rFonts w:ascii="Times New Roman"/>
                <w:b w:val="false"/>
                <w:i w:val="false"/>
                <w:color w:val="000000"/>
                <w:sz w:val="20"/>
              </w:rPr>
              <w:t>
(151).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Жер бедерінің барлық элементтері бойымен ашық оңтүстік кәдімгі саздақтардың сұр топырақтарында әр түрлі шөптесін-эфемерлі (орақ жоңышқа, мыжылған астрагалус, қалың бағаналы қияқ, пиязшық көкшөп, павлин көкнәрі, шөлді боран).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малдың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31,2</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25,5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6,0</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0,2</w:t>
            </w:r>
          </w:p>
          <w:p>
            <w:pPr>
              <w:spacing w:after="20"/>
              <w:ind w:left="20"/>
              <w:jc w:val="both"/>
            </w:pPr>
            <w:r>
              <w:rPr>
                <w:rFonts w:ascii="Times New Roman"/>
                <w:b w:val="false"/>
                <w:i w:val="false"/>
                <w:color w:val="000000"/>
                <w:sz w:val="20"/>
              </w:rPr>
              <w:t>
1,4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4в</w:t>
            </w:r>
          </w:p>
          <w:p>
            <w:pPr>
              <w:spacing w:after="20"/>
              <w:ind w:left="20"/>
              <w:jc w:val="both"/>
            </w:pPr>
            <w:r>
              <w:rPr>
                <w:rFonts w:ascii="Times New Roman"/>
                <w:b w:val="false"/>
                <w:i w:val="false"/>
                <w:color w:val="000000"/>
                <w:sz w:val="20"/>
              </w:rPr>
              <w:t>
Пр-За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p>
            <w:pPr>
              <w:spacing w:after="20"/>
              <w:ind w:left="20"/>
              <w:jc w:val="both"/>
            </w:pPr>
            <w:r>
              <w:rPr>
                <w:rFonts w:ascii="Times New Roman"/>
                <w:b w:val="false"/>
                <w:i w:val="false"/>
                <w:color w:val="000000"/>
                <w:sz w:val="20"/>
              </w:rPr>
              <w:t>
(152).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Арамшөпті-эфемерлі (көпіршік қосжарнақты, қазақтардың туысы, пиязшықты көкшөп, жусан жусанбиковая, үшкір тісті алау) соларға беткейлердің табандары бойынша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30,9</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3,8</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p>
            <w:pPr>
              <w:spacing w:after="20"/>
              <w:ind w:left="20"/>
              <w:jc w:val="both"/>
            </w:pPr>
            <w:r>
              <w:rPr>
                <w:rFonts w:ascii="Times New Roman"/>
                <w:b w:val="false"/>
                <w:i w:val="false"/>
                <w:color w:val="000000"/>
                <w:sz w:val="20"/>
              </w:rPr>
              <w:t>
(153)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Эфемерлі-әр түрлі шөптесін өсімдіктер (эгилопсцилиндрлік, жуан бағаналы қияқ, пиязшық тәрізді көкшөп, орақ тәрізді жоңышқа, мыжылған астрагал, кәдімгі бәйшешек)сол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p>
            <w:pPr>
              <w:spacing w:after="20"/>
              <w:ind w:left="20"/>
              <w:jc w:val="both"/>
            </w:pPr>
            <w:r>
              <w:rPr>
                <w:rFonts w:ascii="Times New Roman"/>
                <w:b w:val="false"/>
                <w:i w:val="false"/>
                <w:color w:val="000000"/>
                <w:sz w:val="20"/>
              </w:rPr>
              <w:t>
5,3</w:t>
            </w:r>
          </w:p>
          <w:p>
            <w:pPr>
              <w:spacing w:after="20"/>
              <w:ind w:left="20"/>
              <w:jc w:val="both"/>
            </w:pPr>
            <w:r>
              <w:rPr>
                <w:rFonts w:ascii="Times New Roman"/>
                <w:b w:val="false"/>
                <w:i w:val="false"/>
                <w:color w:val="000000"/>
                <w:sz w:val="20"/>
              </w:rPr>
              <w:t>
79,6</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28,2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9,5</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3,7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p>
            <w:pPr>
              <w:spacing w:after="20"/>
              <w:ind w:left="20"/>
              <w:jc w:val="both"/>
            </w:pPr>
            <w:r>
              <w:rPr>
                <w:rFonts w:ascii="Times New Roman"/>
                <w:b w:val="false"/>
                <w:i w:val="false"/>
                <w:color w:val="000000"/>
                <w:sz w:val="20"/>
              </w:rPr>
              <w:t>
3,0</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0,9</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0,3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13.05.17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әлсіз толқынды жазық. Төмендеу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p>
            <w:pPr>
              <w:spacing w:after="20"/>
              <w:ind w:left="20"/>
              <w:jc w:val="both"/>
            </w:pPr>
            <w:r>
              <w:rPr>
                <w:rFonts w:ascii="Times New Roman"/>
                <w:b w:val="false"/>
                <w:i w:val="false"/>
                <w:color w:val="000000"/>
                <w:sz w:val="20"/>
              </w:rPr>
              <w:t>
(147)</w:t>
            </w:r>
          </w:p>
          <w:p>
            <w:pPr>
              <w:spacing w:after="20"/>
              <w:ind w:left="20"/>
              <w:jc w:val="both"/>
            </w:pPr>
            <w:r>
              <w:rPr>
                <w:rFonts w:ascii="Times New Roman"/>
                <w:b w:val="false"/>
                <w:i w:val="false"/>
                <w:color w:val="000000"/>
                <w:sz w:val="20"/>
              </w:rPr>
              <w:t>
(202)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Эфемерлі-әр түрлі шөптесін өсімдіктер (эгилопсцилиндрлік, қоян арпасы, пиязшық тәрізді көкшөп, қалың бағаналы қияқ, доғалы фенугрек, мыжылған астрагалус, жарты ай тәрізді жоңышқа) ашық оңтүстік кәдімгі саздақтардың сұр топырақтарында беткейлердің етегінде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малдың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p>
            <w:pPr>
              <w:spacing w:after="20"/>
              <w:ind w:left="20"/>
              <w:jc w:val="both"/>
            </w:pPr>
            <w:r>
              <w:rPr>
                <w:rFonts w:ascii="Times New Roman"/>
                <w:b w:val="false"/>
                <w:i w:val="false"/>
                <w:color w:val="000000"/>
                <w:sz w:val="20"/>
              </w:rPr>
              <w:t>
5,3</w:t>
            </w:r>
          </w:p>
          <w:p>
            <w:pPr>
              <w:spacing w:after="20"/>
              <w:ind w:left="20"/>
              <w:jc w:val="both"/>
            </w:pPr>
            <w:r>
              <w:rPr>
                <w:rFonts w:ascii="Times New Roman"/>
                <w:b w:val="false"/>
                <w:i w:val="false"/>
                <w:color w:val="000000"/>
                <w:sz w:val="20"/>
              </w:rPr>
              <w:t>
79,6</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28,2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9,5</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3,7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13.05.17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толқынды-құлама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4в</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Жер бедерінің барлық элементтері бойынша ашық оңтүстік кәдімгі саздақтардың сұр топырақтарында арамшөпті-эфемерлі (көпіршік қосжарнақты, адрапан, қазақтардың туысы, пиязшықты көкшөп, қалың бағаналы қияқ, үшкір тісті 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малдың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30,9</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3,8</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Беткейлердің етегіндегі сол топырақтарда эфемерлі-әр түрлі шөптесін өсімдіктер (пиязшық тәрізді көкшөп, жуан бағаналы қияқ, орақ тәрізді жоңышқа, мыжылған астрагалус, кәдімгі бәйшешек).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p>
            <w:pPr>
              <w:spacing w:after="20"/>
              <w:ind w:left="20"/>
              <w:jc w:val="both"/>
            </w:pPr>
            <w:r>
              <w:rPr>
                <w:rFonts w:ascii="Times New Roman"/>
                <w:b w:val="false"/>
                <w:i w:val="false"/>
                <w:color w:val="000000"/>
                <w:sz w:val="20"/>
              </w:rPr>
              <w:t>
5,3</w:t>
            </w:r>
          </w:p>
          <w:p>
            <w:pPr>
              <w:spacing w:after="20"/>
              <w:ind w:left="20"/>
              <w:jc w:val="both"/>
            </w:pPr>
            <w:r>
              <w:rPr>
                <w:rFonts w:ascii="Times New Roman"/>
                <w:b w:val="false"/>
                <w:i w:val="false"/>
                <w:color w:val="000000"/>
                <w:sz w:val="20"/>
              </w:rPr>
              <w:t>
79,6</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28,2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9,5</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3,7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3,3</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0,9</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0,4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13.05.17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толқынды-құлама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p>
            <w:pPr>
              <w:spacing w:after="20"/>
              <w:ind w:left="20"/>
              <w:jc w:val="both"/>
            </w:pPr>
            <w:r>
              <w:rPr>
                <w:rFonts w:ascii="Times New Roman"/>
                <w:b w:val="false"/>
                <w:i w:val="false"/>
                <w:color w:val="000000"/>
                <w:sz w:val="20"/>
              </w:rPr>
              <w:t>
(203)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Жер бедерінің барлық элементтері бойымен ашық оңтүстік кәдімгі саздақтардың сұр топырақтарында әр түрлі шөптесін-эфемерлі (жоңышқа-күкірт тәрізді, астрагал мыжылған, қалың бағаналы қияқ, пиязшық көкшөп, павлин көкнәрі, шөлді боран).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малдың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31,2</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25,5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6,0</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0,2</w:t>
            </w:r>
          </w:p>
          <w:p>
            <w:pPr>
              <w:spacing w:after="20"/>
              <w:ind w:left="20"/>
              <w:jc w:val="both"/>
            </w:pPr>
            <w:r>
              <w:rPr>
                <w:rFonts w:ascii="Times New Roman"/>
                <w:b w:val="false"/>
                <w:i w:val="false"/>
                <w:color w:val="000000"/>
                <w:sz w:val="20"/>
              </w:rPr>
              <w:t>
1,4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4в</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Беткейлердің етегіндегі сол топырақтардағы арамшөпті-эфемерлі (көпіршік қосжарнақты, қазақтардың туысы, пиязшықты көкшөп, қалың бағаналы қияқ, үшкір тісті 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30,9</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1Д</w:t>
            </w:r>
          </w:p>
          <w:p>
            <w:pPr>
              <w:spacing w:after="20"/>
              <w:ind w:left="20"/>
              <w:jc w:val="both"/>
            </w:pPr>
            <w:r>
              <w:rPr>
                <w:rFonts w:ascii="Times New Roman"/>
                <w:b w:val="false"/>
                <w:i w:val="false"/>
                <w:color w:val="000000"/>
                <w:sz w:val="20"/>
              </w:rPr>
              <w:t>
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3,8</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p>
            <w:pPr>
              <w:spacing w:after="20"/>
              <w:ind w:left="20"/>
              <w:jc w:val="both"/>
            </w:pPr>
            <w:r>
              <w:rPr>
                <w:rFonts w:ascii="Times New Roman"/>
                <w:b w:val="false"/>
                <w:i w:val="false"/>
                <w:color w:val="000000"/>
                <w:sz w:val="20"/>
              </w:rPr>
              <w:t>
(208)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Эфемерлі-әр түрлі шөптесін өсімдіктер (цилиндрлік эгилоптар, жуан бағаналы қияқ, пиязшық көкшөп, орақ жоңышқа, мыжылған астрагалус, кәдімгі бәйшешек) сол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p>
            <w:pPr>
              <w:spacing w:after="20"/>
              <w:ind w:left="20"/>
              <w:jc w:val="both"/>
            </w:pPr>
            <w:r>
              <w:rPr>
                <w:rFonts w:ascii="Times New Roman"/>
                <w:b w:val="false"/>
                <w:i w:val="false"/>
                <w:color w:val="000000"/>
                <w:sz w:val="20"/>
              </w:rPr>
              <w:t>
5,3</w:t>
            </w:r>
          </w:p>
          <w:p>
            <w:pPr>
              <w:spacing w:after="20"/>
              <w:ind w:left="20"/>
              <w:jc w:val="both"/>
            </w:pPr>
            <w:r>
              <w:rPr>
                <w:rFonts w:ascii="Times New Roman"/>
                <w:b w:val="false"/>
                <w:i w:val="false"/>
                <w:color w:val="000000"/>
                <w:sz w:val="20"/>
              </w:rPr>
              <w:t>
79,6</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28,2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9,5</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3,7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3,0</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0,9</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0,3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13.05.17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Рельефтің барлық элементтері бойынша ашық оңтүстік кәдімгі саздақтардың сұр топырақтарында эфемерлі-әр түрлі шөптер (қалың бағаналы қияқ, пиязшық көкшөп, цилиндр тәрізді эгилоптар, мыжылған астрагалус, дала зопнигі, кәдімгі бәйшешек).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малдың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p>
            <w:pPr>
              <w:spacing w:after="20"/>
              <w:ind w:left="20"/>
              <w:jc w:val="both"/>
            </w:pPr>
            <w:r>
              <w:rPr>
                <w:rFonts w:ascii="Times New Roman"/>
                <w:b w:val="false"/>
                <w:i w:val="false"/>
                <w:color w:val="000000"/>
                <w:sz w:val="20"/>
              </w:rPr>
              <w:t>
5,3</w:t>
            </w:r>
          </w:p>
          <w:p>
            <w:pPr>
              <w:spacing w:after="20"/>
              <w:ind w:left="20"/>
              <w:jc w:val="both"/>
            </w:pPr>
            <w:r>
              <w:rPr>
                <w:rFonts w:ascii="Times New Roman"/>
                <w:b w:val="false"/>
                <w:i w:val="false"/>
                <w:color w:val="000000"/>
                <w:sz w:val="20"/>
              </w:rPr>
              <w:t>
79,6</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28,2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9,5</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3,7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13.05.17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толқынды-құлама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4в</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Арамшөпті-эфемерлі (көпіршік қосжарнақты, адрапан, қазақтардың немере ағасы, пиязшықты көкшөп, жуан бағаналы қияқ, өткір от</w:t>
            </w:r>
          </w:p>
          <w:p>
            <w:pPr>
              <w:spacing w:after="20"/>
              <w:ind w:left="20"/>
              <w:jc w:val="both"/>
            </w:pPr>
            <w:r>
              <w:rPr>
                <w:rFonts w:ascii="Times New Roman"/>
                <w:b w:val="false"/>
                <w:i w:val="false"/>
                <w:color w:val="000000"/>
                <w:sz w:val="20"/>
              </w:rPr>
              <w:t xml:space="preserve">
болар еді) ашық оңтүстік сұр топырақтарда рельефтің барлық элементтері бойынша кәдімгі саздақ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малдың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30,9</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3,8</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Беткейлердің етегіндегі сол топырақтарда эфемерлі-әр түрлі шөптесін өсімдіктер (пиязшық тәрізді көкшөп, жуан бағаналы қияқ, орақ тәрізді жоңышқа, мыжылған астрагалус, кәдімгі бәйшешек).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p>
            <w:pPr>
              <w:spacing w:after="20"/>
              <w:ind w:left="20"/>
              <w:jc w:val="both"/>
            </w:pPr>
            <w:r>
              <w:rPr>
                <w:rFonts w:ascii="Times New Roman"/>
                <w:b w:val="false"/>
                <w:i w:val="false"/>
                <w:color w:val="000000"/>
                <w:sz w:val="20"/>
              </w:rPr>
              <w:t>
5,3</w:t>
            </w:r>
          </w:p>
          <w:p>
            <w:pPr>
              <w:spacing w:after="20"/>
              <w:ind w:left="20"/>
              <w:jc w:val="both"/>
            </w:pPr>
            <w:r>
              <w:rPr>
                <w:rFonts w:ascii="Times New Roman"/>
                <w:b w:val="false"/>
                <w:i w:val="false"/>
                <w:color w:val="000000"/>
                <w:sz w:val="20"/>
              </w:rPr>
              <w:t>
79,6</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28,2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9,5</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3,7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3,3</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0,9</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0,4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13.05.17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толқынды-құлама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4в</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Арамшөпті-эфемерлі (көпіршік қосжарнақты, адрапан, қазақтардың немере ағасы, пиязшықты көкшөп, жуан бағаналы қияқ, өткір от</w:t>
            </w:r>
          </w:p>
          <w:p>
            <w:pPr>
              <w:spacing w:after="20"/>
              <w:ind w:left="20"/>
              <w:jc w:val="both"/>
            </w:pPr>
            <w:r>
              <w:rPr>
                <w:rFonts w:ascii="Times New Roman"/>
                <w:b w:val="false"/>
                <w:i w:val="false"/>
                <w:color w:val="000000"/>
                <w:sz w:val="20"/>
              </w:rPr>
              <w:t>
болар еді) ашық оңтүстік кәдімгі саздақтардың сұр топырақтарында бүкіл ел бойынша</w:t>
            </w:r>
          </w:p>
          <w:p>
            <w:pPr>
              <w:spacing w:after="20"/>
              <w:ind w:left="20"/>
              <w:jc w:val="both"/>
            </w:pPr>
            <w:r>
              <w:rPr>
                <w:rFonts w:ascii="Times New Roman"/>
                <w:b w:val="false"/>
                <w:i w:val="false"/>
                <w:color w:val="000000"/>
                <w:sz w:val="20"/>
              </w:rPr>
              <w:t>
жер бедері ментеріне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малдың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30,9</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3,8</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Беткейлердің етегіндегі сол топырақтарда эфемерлі-әр түрлі шөптесін өсімдіктер (пиязшық тәрізді көкшөп, жуан бағаналы қияқ, орақ тәрізді жоңышқа, мыжылған астрагалус, кәдімгі бәйшешек).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p>
            <w:pPr>
              <w:spacing w:after="20"/>
              <w:ind w:left="20"/>
              <w:jc w:val="both"/>
            </w:pPr>
            <w:r>
              <w:rPr>
                <w:rFonts w:ascii="Times New Roman"/>
                <w:b w:val="false"/>
                <w:i w:val="false"/>
                <w:color w:val="000000"/>
                <w:sz w:val="20"/>
              </w:rPr>
              <w:t>
5,3</w:t>
            </w:r>
          </w:p>
          <w:p>
            <w:pPr>
              <w:spacing w:after="20"/>
              <w:ind w:left="20"/>
              <w:jc w:val="both"/>
            </w:pPr>
            <w:r>
              <w:rPr>
                <w:rFonts w:ascii="Times New Roman"/>
                <w:b w:val="false"/>
                <w:i w:val="false"/>
                <w:color w:val="000000"/>
                <w:sz w:val="20"/>
              </w:rPr>
              <w:t>
79,6</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28,2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9,5</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3,7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3,3</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0,9</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0,4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15.05.17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толқынды-құлама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4в</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Арамшөп-эфемерлі (көпіршік қосжарнақты, адрапан, немере ағасы</w:t>
            </w:r>
          </w:p>
          <w:p>
            <w:pPr>
              <w:spacing w:after="20"/>
              <w:ind w:left="20"/>
              <w:jc w:val="both"/>
            </w:pPr>
            <w:r>
              <w:rPr>
                <w:rFonts w:ascii="Times New Roman"/>
                <w:b w:val="false"/>
                <w:i w:val="false"/>
                <w:color w:val="000000"/>
                <w:sz w:val="20"/>
              </w:rPr>
              <w:t>
қазақтар, пиязшықты көкшөп, жуан бағаналы қияқ, үшкір тісті оттық) рельефтің барлық элементтері бойынша ашық оңтүстік кәдімгі сазды сұр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малдың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30,9</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3,8</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Эфемерлі-әр түрлі шөптесін өсімдіктер (пиязшық тәрізді көкшөп, жуан бағаналы қияқ, орақ тәрізді жоңышқа, мыжылған астрагалус, кәдімгі бәйшешек) сол топырақтарда беткейлердің етегінде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p>
            <w:pPr>
              <w:spacing w:after="20"/>
              <w:ind w:left="20"/>
              <w:jc w:val="both"/>
            </w:pPr>
            <w:r>
              <w:rPr>
                <w:rFonts w:ascii="Times New Roman"/>
                <w:b w:val="false"/>
                <w:i w:val="false"/>
                <w:color w:val="000000"/>
                <w:sz w:val="20"/>
              </w:rPr>
              <w:t>
5,3</w:t>
            </w:r>
          </w:p>
          <w:p>
            <w:pPr>
              <w:spacing w:after="20"/>
              <w:ind w:left="20"/>
              <w:jc w:val="both"/>
            </w:pPr>
            <w:r>
              <w:rPr>
                <w:rFonts w:ascii="Times New Roman"/>
                <w:b w:val="false"/>
                <w:i w:val="false"/>
                <w:color w:val="000000"/>
                <w:sz w:val="20"/>
              </w:rPr>
              <w:t>
79,6</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28,2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9,5</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3,7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3,3</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0,9</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0,4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15.05.17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толқынды-құлама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4в</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Жер бедерінің барлық элементтері бойынша ақшыл оңтүстік кәдімгі саздақтардың сұр топырақтарында арамшөпті-эфемерлі (көпіршік қосжарнақты, адрапан, қазақтардың туысы, пиязшықты көкшөп, қалың бағаналы қияқ, үшкір тісті 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малдың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30,9</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3,8</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Беткейлердің етегіндегі сол топырақтарда эфемерлі-әр түрлі шөптесін өсімдіктер (пиязшық тәрізді көкшөп, жуан бағаналы қияқ, орақ тәрізді жоңышқа, мыжылған астрагалус, кәдімгі бәйшешек).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p>
            <w:pPr>
              <w:spacing w:after="20"/>
              <w:ind w:left="20"/>
              <w:jc w:val="both"/>
            </w:pPr>
            <w:r>
              <w:rPr>
                <w:rFonts w:ascii="Times New Roman"/>
                <w:b w:val="false"/>
                <w:i w:val="false"/>
                <w:color w:val="000000"/>
                <w:sz w:val="20"/>
              </w:rPr>
              <w:t>
5,3</w:t>
            </w:r>
          </w:p>
          <w:p>
            <w:pPr>
              <w:spacing w:after="20"/>
              <w:ind w:left="20"/>
              <w:jc w:val="both"/>
            </w:pPr>
            <w:r>
              <w:rPr>
                <w:rFonts w:ascii="Times New Roman"/>
                <w:b w:val="false"/>
                <w:i w:val="false"/>
                <w:color w:val="000000"/>
                <w:sz w:val="20"/>
              </w:rPr>
              <w:t>
79,6</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28,2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9,5</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3,7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3,3</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0,9</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0,4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15.05.17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толқынды-құлама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p>
            <w:pPr>
              <w:spacing w:after="20"/>
              <w:ind w:left="20"/>
              <w:jc w:val="both"/>
            </w:pPr>
            <w:r>
              <w:rPr>
                <w:rFonts w:ascii="Times New Roman"/>
                <w:b w:val="false"/>
                <w:i w:val="false"/>
                <w:color w:val="000000"/>
                <w:sz w:val="20"/>
              </w:rPr>
              <w:t>
(199)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Әр түрлі шөптесін-эфемерлі (жарты ай тәрізді жоңышқа, мыжылған астрагалус, қалың бағаналы қияқ, пиязшық көкшөп, павлин көкнәрі, шөлді бораж) рельефтің барлық элементтері бойымен кәдімгі оңтүстік кәдімгі саздақтардың сұр топырақтарында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малдың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p>
            <w:pPr>
              <w:spacing w:after="20"/>
              <w:ind w:left="20"/>
              <w:jc w:val="both"/>
            </w:pPr>
            <w:r>
              <w:rPr>
                <w:rFonts w:ascii="Times New Roman"/>
                <w:b w:val="false"/>
                <w:i w:val="false"/>
                <w:color w:val="000000"/>
                <w:sz w:val="20"/>
              </w:rPr>
              <w:t>
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31,2</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25,5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6,0</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0,2</w:t>
            </w:r>
          </w:p>
          <w:p>
            <w:pPr>
              <w:spacing w:after="20"/>
              <w:ind w:left="20"/>
              <w:jc w:val="both"/>
            </w:pPr>
            <w:r>
              <w:rPr>
                <w:rFonts w:ascii="Times New Roman"/>
                <w:b w:val="false"/>
                <w:i w:val="false"/>
                <w:color w:val="000000"/>
                <w:sz w:val="20"/>
              </w:rPr>
              <w:t>
1,4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p>
            <w:pPr>
              <w:spacing w:after="20"/>
              <w:ind w:left="20"/>
              <w:jc w:val="both"/>
            </w:pPr>
            <w:r>
              <w:rPr>
                <w:rFonts w:ascii="Times New Roman"/>
                <w:b w:val="false"/>
                <w:i w:val="false"/>
                <w:color w:val="000000"/>
                <w:sz w:val="20"/>
              </w:rPr>
              <w:t>
(159)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Эфемерлі-әр түрлі шөптесін өсімдіктер (пиязшық тәрізді көкшөп, жуан бағаналы қияқ, орақ жоңышқа, мыжылған астрагалус, кәдімгі бәйшешек) бір топырақта беткейлердің табандары мыжылған, кәдімгі одуванчика) беткейлердің табандары бойымен сол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p>
            <w:pPr>
              <w:spacing w:after="20"/>
              <w:ind w:left="20"/>
              <w:jc w:val="both"/>
            </w:pPr>
            <w:r>
              <w:rPr>
                <w:rFonts w:ascii="Times New Roman"/>
                <w:b w:val="false"/>
                <w:i w:val="false"/>
                <w:color w:val="000000"/>
                <w:sz w:val="20"/>
              </w:rPr>
              <w:t>
5,3</w:t>
            </w:r>
          </w:p>
          <w:p>
            <w:pPr>
              <w:spacing w:after="20"/>
              <w:ind w:left="20"/>
              <w:jc w:val="both"/>
            </w:pPr>
            <w:r>
              <w:rPr>
                <w:rFonts w:ascii="Times New Roman"/>
                <w:b w:val="false"/>
                <w:i w:val="false"/>
                <w:color w:val="000000"/>
                <w:sz w:val="20"/>
              </w:rPr>
              <w:t>
79,6</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28,2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9,5</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3,7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Жантақ-эфемерлі (жантақ, пиязшық тәрізді көкшөп, қалың бағаналы қияқ, үшкір тісті жалын) сол топырақтарда ойпаң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p>
            <w:pPr>
              <w:spacing w:after="20"/>
              <w:ind w:left="20"/>
              <w:jc w:val="both"/>
            </w:pPr>
            <w:r>
              <w:rPr>
                <w:rFonts w:ascii="Times New Roman"/>
                <w:b w:val="false"/>
                <w:i w:val="false"/>
                <w:color w:val="000000"/>
                <w:sz w:val="20"/>
              </w:rPr>
              <w:t>
4,4</w:t>
            </w:r>
          </w:p>
          <w:p>
            <w:pPr>
              <w:spacing w:after="20"/>
              <w:ind w:left="20"/>
              <w:jc w:val="both"/>
            </w:pPr>
            <w:r>
              <w:rPr>
                <w:rFonts w:ascii="Times New Roman"/>
                <w:b w:val="false"/>
                <w:i w:val="false"/>
                <w:color w:val="000000"/>
                <w:sz w:val="20"/>
              </w:rPr>
              <w:t>
54,5</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21,5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н.з</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11,1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p>
            <w:pPr>
              <w:spacing w:after="20"/>
              <w:ind w:left="20"/>
              <w:jc w:val="both"/>
            </w:pPr>
            <w:r>
              <w:rPr>
                <w:rFonts w:ascii="Times New Roman"/>
                <w:b w:val="false"/>
                <w:i w:val="false"/>
                <w:color w:val="000000"/>
                <w:sz w:val="20"/>
              </w:rPr>
              <w:t>
3,6</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1,2</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0,5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16.05.17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толқынды-құлама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4в</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Жер бедерінің барлық элементтері бойынша ашық оңтүстік кәдімгі саздақтардың сұр топырақтарында арамшөпті-эфемерлі (көпіршік қосжарнақты, адрапан, қазақтардың туысы, пиязшықты көкшөп, қалың бағаналы қияқ, үшкір тісті 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малдың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30,9</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3,8</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Беткейлердің етегіндегі сол топырақтарда эфемерлі-әр түрлі шөптесін өсімдіктер (пиязшық тәрізді көкшөп, жуан бағаналы қияқ, орақ тәрізді жоңышқа, мыжылған астрагалус, кәдімгі бәйшешек).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p>
            <w:pPr>
              <w:spacing w:after="20"/>
              <w:ind w:left="20"/>
              <w:jc w:val="both"/>
            </w:pPr>
            <w:r>
              <w:rPr>
                <w:rFonts w:ascii="Times New Roman"/>
                <w:b w:val="false"/>
                <w:i w:val="false"/>
                <w:color w:val="000000"/>
                <w:sz w:val="20"/>
              </w:rPr>
              <w:t>
5,3</w:t>
            </w:r>
          </w:p>
          <w:p>
            <w:pPr>
              <w:spacing w:after="20"/>
              <w:ind w:left="20"/>
              <w:jc w:val="both"/>
            </w:pPr>
            <w:r>
              <w:rPr>
                <w:rFonts w:ascii="Times New Roman"/>
                <w:b w:val="false"/>
                <w:i w:val="false"/>
                <w:color w:val="000000"/>
                <w:sz w:val="20"/>
              </w:rPr>
              <w:t>
79,6</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28,2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9,5</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3,7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3,3</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0,9</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0,4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16.05.17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p>
            <w:pPr>
              <w:spacing w:after="20"/>
              <w:ind w:left="20"/>
              <w:jc w:val="both"/>
            </w:pPr>
            <w:r>
              <w:rPr>
                <w:rFonts w:ascii="Times New Roman"/>
                <w:b w:val="false"/>
                <w:i w:val="false"/>
                <w:color w:val="000000"/>
                <w:sz w:val="20"/>
              </w:rPr>
              <w:t>
(182)</w:t>
            </w:r>
          </w:p>
          <w:p>
            <w:pPr>
              <w:spacing w:after="20"/>
              <w:ind w:left="20"/>
              <w:jc w:val="both"/>
            </w:pPr>
            <w:r>
              <w:rPr>
                <w:rFonts w:ascii="Times New Roman"/>
                <w:b w:val="false"/>
                <w:i w:val="false"/>
                <w:color w:val="000000"/>
                <w:sz w:val="20"/>
              </w:rPr>
              <w:t>
(183)</w:t>
            </w:r>
          </w:p>
          <w:p>
            <w:pPr>
              <w:spacing w:after="20"/>
              <w:ind w:left="20"/>
              <w:jc w:val="both"/>
            </w:pPr>
            <w:r>
              <w:rPr>
                <w:rFonts w:ascii="Times New Roman"/>
                <w:b w:val="false"/>
                <w:i w:val="false"/>
                <w:color w:val="000000"/>
                <w:sz w:val="20"/>
              </w:rPr>
              <w:t>
(184)</w:t>
            </w:r>
          </w:p>
          <w:p>
            <w:pPr>
              <w:spacing w:after="20"/>
              <w:ind w:left="20"/>
              <w:jc w:val="both"/>
            </w:pPr>
            <w:r>
              <w:rPr>
                <w:rFonts w:ascii="Times New Roman"/>
                <w:b w:val="false"/>
                <w:i w:val="false"/>
                <w:color w:val="000000"/>
                <w:sz w:val="20"/>
              </w:rPr>
              <w:t>
(186)</w:t>
            </w:r>
          </w:p>
          <w:p>
            <w:pPr>
              <w:spacing w:after="20"/>
              <w:ind w:left="20"/>
              <w:jc w:val="both"/>
            </w:pPr>
            <w:r>
              <w:rPr>
                <w:rFonts w:ascii="Times New Roman"/>
                <w:b w:val="false"/>
                <w:i w:val="false"/>
                <w:color w:val="000000"/>
                <w:sz w:val="20"/>
              </w:rPr>
              <w:t>
(251).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Эфемерлі-әр түрлі шөптесін өсімдіктер, кей жерлерде жантақпен (цилиндрлік эгилоптар, пиязшық тәрізді көкшөп, жуан бағаналы қияқ, орақ жоңышқа, мыжылған астрагалус, кәдімгі бәйшешек) ашық оңтүстік кәдімгі саздақтардың сұр топырақтарында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малдың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3,8</w:t>
            </w:r>
          </w:p>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p>
            <w:pPr>
              <w:spacing w:after="20"/>
              <w:ind w:left="20"/>
              <w:jc w:val="both"/>
            </w:pPr>
            <w:r>
              <w:rPr>
                <w:rFonts w:ascii="Times New Roman"/>
                <w:b w:val="false"/>
                <w:i w:val="false"/>
                <w:color w:val="000000"/>
                <w:sz w:val="20"/>
              </w:rPr>
              <w:t>
5,3</w:t>
            </w:r>
          </w:p>
          <w:p>
            <w:pPr>
              <w:spacing w:after="20"/>
              <w:ind w:left="20"/>
              <w:jc w:val="both"/>
            </w:pPr>
            <w:r>
              <w:rPr>
                <w:rFonts w:ascii="Times New Roman"/>
                <w:b w:val="false"/>
                <w:i w:val="false"/>
                <w:color w:val="000000"/>
                <w:sz w:val="20"/>
              </w:rPr>
              <w:t>
79,6</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28,2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9,5</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3,7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17.05.17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p>
            <w:pPr>
              <w:spacing w:after="20"/>
              <w:ind w:left="20"/>
              <w:jc w:val="both"/>
            </w:pPr>
            <w:r>
              <w:rPr>
                <w:rFonts w:ascii="Times New Roman"/>
                <w:b w:val="false"/>
                <w:i w:val="false"/>
                <w:color w:val="000000"/>
                <w:sz w:val="20"/>
              </w:rPr>
              <w:t>
(167)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Рельефтің барлық элементтері бойынша ашық оңтүстік кәдімгі сазды сұр топырақтарда аралас шөптесін-эфемерлі (орақ жоңышқа, мыжылған астрагалус, қалың бағаналы қияқ, пиязшық көкшөп, павлин көкнәрі, шөлді боран).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малдың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31,2</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25,5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6,0</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0,2</w:t>
            </w:r>
          </w:p>
          <w:p>
            <w:pPr>
              <w:spacing w:after="20"/>
              <w:ind w:left="20"/>
              <w:jc w:val="both"/>
            </w:pPr>
            <w:r>
              <w:rPr>
                <w:rFonts w:ascii="Times New Roman"/>
                <w:b w:val="false"/>
                <w:i w:val="false"/>
                <w:color w:val="000000"/>
                <w:sz w:val="20"/>
              </w:rPr>
              <w:t>
1,4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Эфемерлі-әр түрлі шөптесін өсімдіктер (пиязшық тәрізді көкшөп, жуан бағаналы қияқ, орақ тәрізді жоңышқа, мыжылған астрагалус, кәдімгі бәйшешек) сол топырақтарда беткейлердің етегінде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p>
            <w:pPr>
              <w:spacing w:after="20"/>
              <w:ind w:left="20"/>
              <w:jc w:val="both"/>
            </w:pPr>
            <w:r>
              <w:rPr>
                <w:rFonts w:ascii="Times New Roman"/>
                <w:b w:val="false"/>
                <w:i w:val="false"/>
                <w:color w:val="000000"/>
                <w:sz w:val="20"/>
              </w:rPr>
              <w:t>
5,3</w:t>
            </w:r>
          </w:p>
          <w:p>
            <w:pPr>
              <w:spacing w:after="20"/>
              <w:ind w:left="20"/>
              <w:jc w:val="both"/>
            </w:pPr>
            <w:r>
              <w:rPr>
                <w:rFonts w:ascii="Times New Roman"/>
                <w:b w:val="false"/>
                <w:i w:val="false"/>
                <w:color w:val="000000"/>
                <w:sz w:val="20"/>
              </w:rPr>
              <w:t>
79,6</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28,2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9,5</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3,7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Жантақ-эфемерлі (жантақ, пиязшық тәрізді көкшөп, қалың бағаналы қияқ, үшкір тісті жалын) сол топырақтарда ойпаң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p>
            <w:pPr>
              <w:spacing w:after="20"/>
              <w:ind w:left="20"/>
              <w:jc w:val="both"/>
            </w:pPr>
            <w:r>
              <w:rPr>
                <w:rFonts w:ascii="Times New Roman"/>
                <w:b w:val="false"/>
                <w:i w:val="false"/>
                <w:color w:val="000000"/>
                <w:sz w:val="20"/>
              </w:rPr>
              <w:t>
4,4</w:t>
            </w:r>
          </w:p>
          <w:p>
            <w:pPr>
              <w:spacing w:after="20"/>
              <w:ind w:left="20"/>
              <w:jc w:val="both"/>
            </w:pPr>
            <w:r>
              <w:rPr>
                <w:rFonts w:ascii="Times New Roman"/>
                <w:b w:val="false"/>
                <w:i w:val="false"/>
                <w:color w:val="000000"/>
                <w:sz w:val="20"/>
              </w:rPr>
              <w:t>
54,5</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21,5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11,3</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11,1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p>
            <w:pPr>
              <w:spacing w:after="20"/>
              <w:ind w:left="20"/>
              <w:jc w:val="both"/>
            </w:pPr>
            <w:r>
              <w:rPr>
                <w:rFonts w:ascii="Times New Roman"/>
                <w:b w:val="false"/>
                <w:i w:val="false"/>
                <w:color w:val="000000"/>
                <w:sz w:val="20"/>
              </w:rPr>
              <w:t>
3,6</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1,2</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0,5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17.05.17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етегіндегі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Рельефтің барлық элементтері бойынша ашық оңтүстік кәдімгі саздақтардың сұр топырақтарында эфемерлі-әр түрлі шөптер (пиязшық тәрізді көкшөп, жуан бағаналы қияқ, орақ тәрізді жоңышқа, мыжылған астрагалус, кәдімгі бәйшешек).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малдың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p>
            <w:pPr>
              <w:spacing w:after="20"/>
              <w:ind w:left="20"/>
              <w:jc w:val="both"/>
            </w:pPr>
            <w:r>
              <w:rPr>
                <w:rFonts w:ascii="Times New Roman"/>
                <w:b w:val="false"/>
                <w:i w:val="false"/>
                <w:color w:val="000000"/>
                <w:sz w:val="20"/>
              </w:rPr>
              <w:t>
5,3</w:t>
            </w:r>
          </w:p>
          <w:p>
            <w:pPr>
              <w:spacing w:after="20"/>
              <w:ind w:left="20"/>
              <w:jc w:val="both"/>
            </w:pPr>
            <w:r>
              <w:rPr>
                <w:rFonts w:ascii="Times New Roman"/>
                <w:b w:val="false"/>
                <w:i w:val="false"/>
                <w:color w:val="000000"/>
                <w:sz w:val="20"/>
              </w:rPr>
              <w:t>
79,6</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28,2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9,5</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3,7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Әртүрлі шөптесінді-эфемерлі (орақ тәріздес жоңышқа, әжім тәріздес астрагал, жуан бағаналы қияқ, пиязшықты көкшөп, павлин көкнәрі, шөл борасы) сол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31,2</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25,5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6,0</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0,2</w:t>
            </w:r>
          </w:p>
          <w:p>
            <w:pPr>
              <w:spacing w:after="20"/>
              <w:ind w:left="20"/>
              <w:jc w:val="both"/>
            </w:pPr>
            <w:r>
              <w:rPr>
                <w:rFonts w:ascii="Times New Roman"/>
                <w:b w:val="false"/>
                <w:i w:val="false"/>
                <w:color w:val="000000"/>
                <w:sz w:val="20"/>
              </w:rPr>
              <w:t>
1,4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Жер бедерінің барлық элементтері бойынша бір топырақта псоральды-эфемерлі-әр түрлі шөптесін өсімдіктер (псоралея друппасы, пиязшық көкшөп, қалың бағаналы қияқ, орақ жоңышқа, астрагалус мыжылған).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30,1</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6,1</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p>
            <w:pPr>
              <w:spacing w:after="20"/>
              <w:ind w:left="20"/>
              <w:jc w:val="both"/>
            </w:pPr>
            <w:r>
              <w:rPr>
                <w:rFonts w:ascii="Times New Roman"/>
                <w:b w:val="false"/>
                <w:i w:val="false"/>
                <w:color w:val="000000"/>
                <w:sz w:val="20"/>
              </w:rPr>
              <w:t>
4,4</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1,3</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0,6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19.05.17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толқынды-құлама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p>
            <w:pPr>
              <w:spacing w:after="20"/>
              <w:ind w:left="20"/>
              <w:jc w:val="both"/>
            </w:pPr>
            <w:r>
              <w:rPr>
                <w:rFonts w:ascii="Times New Roman"/>
                <w:b w:val="false"/>
                <w:i w:val="false"/>
                <w:color w:val="000000"/>
                <w:sz w:val="20"/>
              </w:rPr>
              <w:t>
(169)</w:t>
            </w:r>
          </w:p>
          <w:p>
            <w:pPr>
              <w:spacing w:after="20"/>
              <w:ind w:left="20"/>
              <w:jc w:val="both"/>
            </w:pPr>
            <w:r>
              <w:rPr>
                <w:rFonts w:ascii="Times New Roman"/>
                <w:b w:val="false"/>
                <w:i w:val="false"/>
                <w:color w:val="000000"/>
                <w:sz w:val="20"/>
              </w:rPr>
              <w:t>
(170)</w:t>
            </w:r>
          </w:p>
          <w:p>
            <w:pPr>
              <w:spacing w:after="20"/>
              <w:ind w:left="20"/>
              <w:jc w:val="both"/>
            </w:pPr>
            <w:r>
              <w:rPr>
                <w:rFonts w:ascii="Times New Roman"/>
                <w:b w:val="false"/>
                <w:i w:val="false"/>
                <w:color w:val="000000"/>
                <w:sz w:val="20"/>
              </w:rPr>
              <w:t>
(173).</w:t>
            </w:r>
          </w:p>
          <w:p>
            <w:pPr>
              <w:spacing w:after="20"/>
              <w:ind w:left="20"/>
              <w:jc w:val="both"/>
            </w:pPr>
            <w:r>
              <w:rPr>
                <w:rFonts w:ascii="Times New Roman"/>
                <w:b w:val="false"/>
                <w:i w:val="false"/>
                <w:color w:val="000000"/>
                <w:sz w:val="20"/>
              </w:rPr>
              <w:t>
(174).</w:t>
            </w:r>
          </w:p>
          <w:p>
            <w:pPr>
              <w:spacing w:after="20"/>
              <w:ind w:left="20"/>
              <w:jc w:val="both"/>
            </w:pPr>
            <w:r>
              <w:rPr>
                <w:rFonts w:ascii="Times New Roman"/>
                <w:b w:val="false"/>
                <w:i w:val="false"/>
                <w:color w:val="000000"/>
                <w:sz w:val="20"/>
              </w:rPr>
              <w:t>
(177)</w:t>
            </w:r>
          </w:p>
          <w:p>
            <w:pPr>
              <w:spacing w:after="20"/>
              <w:ind w:left="20"/>
              <w:jc w:val="both"/>
            </w:pPr>
            <w:r>
              <w:rPr>
                <w:rFonts w:ascii="Times New Roman"/>
                <w:b w:val="false"/>
                <w:i w:val="false"/>
                <w:color w:val="000000"/>
                <w:sz w:val="20"/>
              </w:rPr>
              <w:t>
(181).</w:t>
            </w:r>
          </w:p>
          <w:p>
            <w:pPr>
              <w:spacing w:after="20"/>
              <w:ind w:left="20"/>
              <w:jc w:val="both"/>
            </w:pPr>
            <w:r>
              <w:rPr>
                <w:rFonts w:ascii="Times New Roman"/>
                <w:b w:val="false"/>
                <w:i w:val="false"/>
                <w:color w:val="000000"/>
                <w:sz w:val="20"/>
              </w:rPr>
              <w:t>
(187).</w:t>
            </w:r>
          </w:p>
          <w:p>
            <w:pPr>
              <w:spacing w:after="20"/>
              <w:ind w:left="20"/>
              <w:jc w:val="both"/>
            </w:pPr>
            <w:r>
              <w:rPr>
                <w:rFonts w:ascii="Times New Roman"/>
                <w:b w:val="false"/>
                <w:i w:val="false"/>
                <w:color w:val="000000"/>
                <w:sz w:val="20"/>
              </w:rPr>
              <w:t>
(188).</w:t>
            </w:r>
          </w:p>
          <w:p>
            <w:pPr>
              <w:spacing w:after="20"/>
              <w:ind w:left="20"/>
              <w:jc w:val="both"/>
            </w:pPr>
            <w:r>
              <w:rPr>
                <w:rFonts w:ascii="Times New Roman"/>
                <w:b w:val="false"/>
                <w:i w:val="false"/>
                <w:color w:val="000000"/>
                <w:sz w:val="20"/>
              </w:rPr>
              <w:t>
(191).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Псоральды-эфемерлі-әр түрлі шөптер (псоралея друппасы, пиязшық тәрізді көкшөп, қалың бағаналы қияқ, жарты ай тәрізді жоңышқа, мыжылған астрагалус) рельефтің барлық элементтері бойымен ашық оңтүстік кәдімгі сазды сұр топырақтар бойымен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малдың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p>
            <w:pPr>
              <w:spacing w:after="20"/>
              <w:ind w:left="20"/>
              <w:jc w:val="both"/>
            </w:pPr>
            <w:r>
              <w:rPr>
                <w:rFonts w:ascii="Times New Roman"/>
                <w:b w:val="false"/>
                <w:i w:val="false"/>
                <w:color w:val="000000"/>
                <w:sz w:val="20"/>
              </w:rPr>
              <w:t>
6,7</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30,1</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6,1</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Әртүрлі шөптесін-эфемерлі (орақ тәріздес жоңышқа, әжімделген астрагалқалақша тәрізді, қалың бағаналы қияқ, пиязшық тәрізді көкшөп, павлин көкнәрі, шөл бораны) сол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31,2</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25,5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6,0</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0,2</w:t>
            </w:r>
          </w:p>
          <w:p>
            <w:pPr>
              <w:spacing w:after="20"/>
              <w:ind w:left="20"/>
              <w:jc w:val="both"/>
            </w:pPr>
            <w:r>
              <w:rPr>
                <w:rFonts w:ascii="Times New Roman"/>
                <w:b w:val="false"/>
                <w:i w:val="false"/>
                <w:color w:val="000000"/>
                <w:sz w:val="20"/>
              </w:rPr>
              <w:t>
1,4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p>
            <w:pPr>
              <w:spacing w:after="20"/>
              <w:ind w:left="20"/>
              <w:jc w:val="both"/>
            </w:pPr>
            <w:r>
              <w:rPr>
                <w:rFonts w:ascii="Times New Roman"/>
                <w:b w:val="false"/>
                <w:i w:val="false"/>
                <w:color w:val="000000"/>
                <w:sz w:val="20"/>
              </w:rPr>
              <w:t>
(171).</w:t>
            </w:r>
          </w:p>
          <w:p>
            <w:pPr>
              <w:spacing w:after="20"/>
              <w:ind w:left="20"/>
              <w:jc w:val="both"/>
            </w:pPr>
            <w:r>
              <w:rPr>
                <w:rFonts w:ascii="Times New Roman"/>
                <w:b w:val="false"/>
                <w:i w:val="false"/>
                <w:color w:val="000000"/>
                <w:sz w:val="20"/>
              </w:rPr>
              <w:t>
(172).</w:t>
            </w:r>
          </w:p>
          <w:p>
            <w:pPr>
              <w:spacing w:after="20"/>
              <w:ind w:left="20"/>
              <w:jc w:val="both"/>
            </w:pPr>
            <w:r>
              <w:rPr>
                <w:rFonts w:ascii="Times New Roman"/>
                <w:b w:val="false"/>
                <w:i w:val="false"/>
                <w:color w:val="000000"/>
                <w:sz w:val="20"/>
              </w:rPr>
              <w:t>
(175)</w:t>
            </w:r>
          </w:p>
          <w:p>
            <w:pPr>
              <w:spacing w:after="20"/>
              <w:ind w:left="20"/>
              <w:jc w:val="both"/>
            </w:pPr>
            <w:r>
              <w:rPr>
                <w:rFonts w:ascii="Times New Roman"/>
                <w:b w:val="false"/>
                <w:i w:val="false"/>
                <w:color w:val="000000"/>
                <w:sz w:val="20"/>
              </w:rPr>
              <w:t>
(176).</w:t>
            </w:r>
          </w:p>
          <w:p>
            <w:pPr>
              <w:spacing w:after="20"/>
              <w:ind w:left="20"/>
              <w:jc w:val="both"/>
            </w:pPr>
            <w:r>
              <w:rPr>
                <w:rFonts w:ascii="Times New Roman"/>
                <w:b w:val="false"/>
                <w:i w:val="false"/>
                <w:color w:val="000000"/>
                <w:sz w:val="20"/>
              </w:rPr>
              <w:t>
(179).</w:t>
            </w:r>
          </w:p>
          <w:p>
            <w:pPr>
              <w:spacing w:after="20"/>
              <w:ind w:left="20"/>
              <w:jc w:val="both"/>
            </w:pPr>
            <w:r>
              <w:rPr>
                <w:rFonts w:ascii="Times New Roman"/>
                <w:b w:val="false"/>
                <w:i w:val="false"/>
                <w:color w:val="000000"/>
                <w:sz w:val="20"/>
              </w:rPr>
              <w:t>
(180)</w:t>
            </w:r>
          </w:p>
          <w:p>
            <w:pPr>
              <w:spacing w:after="20"/>
              <w:ind w:left="20"/>
              <w:jc w:val="both"/>
            </w:pPr>
            <w:r>
              <w:rPr>
                <w:rFonts w:ascii="Times New Roman"/>
                <w:b w:val="false"/>
                <w:i w:val="false"/>
                <w:color w:val="000000"/>
                <w:sz w:val="20"/>
              </w:rPr>
              <w:t>
(189)</w:t>
            </w:r>
          </w:p>
          <w:p>
            <w:pPr>
              <w:spacing w:after="20"/>
              <w:ind w:left="20"/>
              <w:jc w:val="both"/>
            </w:pPr>
            <w:r>
              <w:rPr>
                <w:rFonts w:ascii="Times New Roman"/>
                <w:b w:val="false"/>
                <w:i w:val="false"/>
                <w:color w:val="000000"/>
                <w:sz w:val="20"/>
              </w:rPr>
              <w:t>
(190)</w:t>
            </w:r>
          </w:p>
          <w:p>
            <w:pPr>
              <w:spacing w:after="20"/>
              <w:ind w:left="20"/>
              <w:jc w:val="both"/>
            </w:pPr>
            <w:r>
              <w:rPr>
                <w:rFonts w:ascii="Times New Roman"/>
                <w:b w:val="false"/>
                <w:i w:val="false"/>
                <w:color w:val="000000"/>
                <w:sz w:val="20"/>
              </w:rPr>
              <w:t>
(192)</w:t>
            </w:r>
          </w:p>
          <w:p>
            <w:pPr>
              <w:spacing w:after="20"/>
              <w:ind w:left="20"/>
              <w:jc w:val="both"/>
            </w:pPr>
            <w:r>
              <w:rPr>
                <w:rFonts w:ascii="Times New Roman"/>
                <w:b w:val="false"/>
                <w:i w:val="false"/>
                <w:color w:val="000000"/>
                <w:sz w:val="20"/>
              </w:rPr>
              <w:t>
(193)</w:t>
            </w:r>
          </w:p>
          <w:p>
            <w:pPr>
              <w:spacing w:after="20"/>
              <w:ind w:left="20"/>
              <w:jc w:val="both"/>
            </w:pPr>
            <w:r>
              <w:rPr>
                <w:rFonts w:ascii="Times New Roman"/>
                <w:b w:val="false"/>
                <w:i w:val="false"/>
                <w:color w:val="000000"/>
                <w:sz w:val="20"/>
              </w:rPr>
              <w:t>
(252)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Псоралеясы бар эфемерлі арамшөптер (пиязшық тәрізді көкшөп, жуан бағаналы қияқ, үшкір тісті жалын, көпіршік қосжарнақты, қазақтардың немере ағасы) сол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p>
            <w:pPr>
              <w:spacing w:after="20"/>
              <w:ind w:left="20"/>
              <w:jc w:val="both"/>
            </w:pPr>
            <w:r>
              <w:rPr>
                <w:rFonts w:ascii="Times New Roman"/>
                <w:b w:val="false"/>
                <w:i w:val="false"/>
                <w:color w:val="000000"/>
                <w:sz w:val="20"/>
              </w:rPr>
              <w:t>
5,9</w:t>
            </w:r>
          </w:p>
          <w:p>
            <w:pPr>
              <w:spacing w:after="20"/>
              <w:ind w:left="20"/>
              <w:jc w:val="both"/>
            </w:pPr>
            <w:r>
              <w:rPr>
                <w:rFonts w:ascii="Times New Roman"/>
                <w:b w:val="false"/>
                <w:i w:val="false"/>
                <w:color w:val="000000"/>
                <w:sz w:val="20"/>
              </w:rPr>
              <w:t>
6,5</w:t>
            </w:r>
          </w:p>
          <w:p>
            <w:pPr>
              <w:spacing w:after="20"/>
              <w:ind w:left="20"/>
              <w:jc w:val="both"/>
            </w:pPr>
            <w:r>
              <w:rPr>
                <w:rFonts w:ascii="Times New Roman"/>
                <w:b w:val="false"/>
                <w:i w:val="false"/>
                <w:color w:val="000000"/>
                <w:sz w:val="20"/>
              </w:rPr>
              <w:t>
6,4</w:t>
            </w:r>
          </w:p>
          <w:p>
            <w:pPr>
              <w:spacing w:after="20"/>
              <w:ind w:left="20"/>
              <w:jc w:val="both"/>
            </w:pPr>
            <w:r>
              <w:rPr>
                <w:rFonts w:ascii="Times New Roman"/>
                <w:b w:val="false"/>
                <w:i w:val="false"/>
                <w:color w:val="000000"/>
                <w:sz w:val="20"/>
              </w:rPr>
              <w:t>
7,0</w:t>
            </w:r>
          </w:p>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5,7</w:t>
            </w:r>
          </w:p>
          <w:p>
            <w:pPr>
              <w:spacing w:after="20"/>
              <w:ind w:left="20"/>
              <w:jc w:val="both"/>
            </w:pPr>
            <w:r>
              <w:rPr>
                <w:rFonts w:ascii="Times New Roman"/>
                <w:b w:val="false"/>
                <w:i w:val="false"/>
                <w:color w:val="000000"/>
                <w:sz w:val="20"/>
              </w:rPr>
              <w:t>
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29,5</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3,6</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1,8</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0,3</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2,4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03.06.17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толқынды-құлама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p>
            <w:pPr>
              <w:spacing w:after="20"/>
              <w:ind w:left="20"/>
              <w:jc w:val="both"/>
            </w:pPr>
            <w:r>
              <w:rPr>
                <w:rFonts w:ascii="Times New Roman"/>
                <w:b w:val="false"/>
                <w:i w:val="false"/>
                <w:color w:val="000000"/>
                <w:sz w:val="20"/>
              </w:rPr>
              <w:t>
(195)</w:t>
            </w:r>
          </w:p>
          <w:p>
            <w:pPr>
              <w:spacing w:after="20"/>
              <w:ind w:left="20"/>
              <w:jc w:val="both"/>
            </w:pPr>
            <w:r>
              <w:rPr>
                <w:rFonts w:ascii="Times New Roman"/>
                <w:b w:val="false"/>
                <w:i w:val="false"/>
                <w:color w:val="000000"/>
                <w:sz w:val="20"/>
              </w:rPr>
              <w:t>
(210)</w:t>
            </w:r>
          </w:p>
          <w:p>
            <w:pPr>
              <w:spacing w:after="20"/>
              <w:ind w:left="20"/>
              <w:jc w:val="both"/>
            </w:pPr>
            <w:r>
              <w:rPr>
                <w:rFonts w:ascii="Times New Roman"/>
                <w:b w:val="false"/>
                <w:i w:val="false"/>
                <w:color w:val="000000"/>
                <w:sz w:val="20"/>
              </w:rPr>
              <w:t>
(255)</w:t>
            </w:r>
          </w:p>
          <w:p>
            <w:pPr>
              <w:spacing w:after="20"/>
              <w:ind w:left="20"/>
              <w:jc w:val="both"/>
            </w:pPr>
            <w:r>
              <w:rPr>
                <w:rFonts w:ascii="Times New Roman"/>
                <w:b w:val="false"/>
                <w:i w:val="false"/>
                <w:color w:val="000000"/>
                <w:sz w:val="20"/>
              </w:rPr>
              <w:t>
(256)</w:t>
            </w:r>
          </w:p>
          <w:p>
            <w:pPr>
              <w:spacing w:after="20"/>
              <w:ind w:left="20"/>
              <w:jc w:val="both"/>
            </w:pPr>
            <w:r>
              <w:rPr>
                <w:rFonts w:ascii="Times New Roman"/>
                <w:b w:val="false"/>
                <w:i w:val="false"/>
                <w:color w:val="000000"/>
                <w:sz w:val="20"/>
              </w:rPr>
              <w:t>
(257).</w:t>
            </w:r>
          </w:p>
          <w:p>
            <w:pPr>
              <w:spacing w:after="20"/>
              <w:ind w:left="20"/>
              <w:jc w:val="both"/>
            </w:pPr>
            <w:r>
              <w:rPr>
                <w:rFonts w:ascii="Times New Roman"/>
                <w:b w:val="false"/>
                <w:i w:val="false"/>
                <w:color w:val="000000"/>
                <w:sz w:val="20"/>
              </w:rPr>
              <w:t>
(258)</w:t>
            </w:r>
          </w:p>
          <w:p>
            <w:pPr>
              <w:spacing w:after="20"/>
              <w:ind w:left="20"/>
              <w:jc w:val="both"/>
            </w:pPr>
            <w:r>
              <w:rPr>
                <w:rFonts w:ascii="Times New Roman"/>
                <w:b w:val="false"/>
                <w:i w:val="false"/>
                <w:color w:val="000000"/>
                <w:sz w:val="20"/>
              </w:rPr>
              <w:t>
(259)</w:t>
            </w:r>
          </w:p>
          <w:p>
            <w:pPr>
              <w:spacing w:after="20"/>
              <w:ind w:left="20"/>
              <w:jc w:val="both"/>
            </w:pPr>
            <w:r>
              <w:rPr>
                <w:rFonts w:ascii="Times New Roman"/>
                <w:b w:val="false"/>
                <w:i w:val="false"/>
                <w:color w:val="000000"/>
                <w:sz w:val="20"/>
              </w:rPr>
              <w:t>
(260)</w:t>
            </w:r>
          </w:p>
          <w:p>
            <w:pPr>
              <w:spacing w:after="20"/>
              <w:ind w:left="20"/>
              <w:jc w:val="both"/>
            </w:pPr>
            <w:r>
              <w:rPr>
                <w:rFonts w:ascii="Times New Roman"/>
                <w:b w:val="false"/>
                <w:i w:val="false"/>
                <w:color w:val="000000"/>
                <w:sz w:val="20"/>
              </w:rPr>
              <w:t>
(261)</w:t>
            </w:r>
          </w:p>
          <w:p>
            <w:pPr>
              <w:spacing w:after="20"/>
              <w:ind w:left="20"/>
              <w:jc w:val="both"/>
            </w:pPr>
            <w:r>
              <w:rPr>
                <w:rFonts w:ascii="Times New Roman"/>
                <w:b w:val="false"/>
                <w:i w:val="false"/>
                <w:color w:val="000000"/>
                <w:sz w:val="20"/>
              </w:rPr>
              <w:t>
(262)</w:t>
            </w:r>
          </w:p>
          <w:p>
            <w:pPr>
              <w:spacing w:after="20"/>
              <w:ind w:left="20"/>
              <w:jc w:val="both"/>
            </w:pPr>
            <w:r>
              <w:rPr>
                <w:rFonts w:ascii="Times New Roman"/>
                <w:b w:val="false"/>
                <w:i w:val="false"/>
                <w:color w:val="000000"/>
                <w:sz w:val="20"/>
              </w:rPr>
              <w:t>
(263).</w:t>
            </w:r>
          </w:p>
          <w:p>
            <w:pPr>
              <w:spacing w:after="20"/>
              <w:ind w:left="20"/>
              <w:jc w:val="both"/>
            </w:pPr>
            <w:r>
              <w:rPr>
                <w:rFonts w:ascii="Times New Roman"/>
                <w:b w:val="false"/>
                <w:i w:val="false"/>
                <w:color w:val="000000"/>
                <w:sz w:val="20"/>
              </w:rPr>
              <w:t>
(264)</w:t>
            </w:r>
          </w:p>
          <w:p>
            <w:pPr>
              <w:spacing w:after="20"/>
              <w:ind w:left="20"/>
              <w:jc w:val="both"/>
            </w:pPr>
            <w:r>
              <w:rPr>
                <w:rFonts w:ascii="Times New Roman"/>
                <w:b w:val="false"/>
                <w:i w:val="false"/>
                <w:color w:val="000000"/>
                <w:sz w:val="20"/>
              </w:rPr>
              <w:t>
(265)</w:t>
            </w:r>
          </w:p>
          <w:p>
            <w:pPr>
              <w:spacing w:after="20"/>
              <w:ind w:left="20"/>
              <w:jc w:val="both"/>
            </w:pPr>
            <w:r>
              <w:rPr>
                <w:rFonts w:ascii="Times New Roman"/>
                <w:b w:val="false"/>
                <w:i w:val="false"/>
                <w:color w:val="000000"/>
                <w:sz w:val="20"/>
              </w:rPr>
              <w:t>
(266)</w:t>
            </w:r>
          </w:p>
          <w:p>
            <w:pPr>
              <w:spacing w:after="20"/>
              <w:ind w:left="20"/>
              <w:jc w:val="both"/>
            </w:pPr>
            <w:r>
              <w:rPr>
                <w:rFonts w:ascii="Times New Roman"/>
                <w:b w:val="false"/>
                <w:i w:val="false"/>
                <w:color w:val="000000"/>
                <w:sz w:val="20"/>
              </w:rPr>
              <w:t>
(269)</w:t>
            </w:r>
          </w:p>
          <w:p>
            <w:pPr>
              <w:spacing w:after="20"/>
              <w:ind w:left="20"/>
              <w:jc w:val="both"/>
            </w:pPr>
            <w:r>
              <w:rPr>
                <w:rFonts w:ascii="Times New Roman"/>
                <w:b w:val="false"/>
                <w:i w:val="false"/>
                <w:color w:val="000000"/>
                <w:sz w:val="20"/>
              </w:rPr>
              <w:t>
(270).</w:t>
            </w:r>
          </w:p>
          <w:p>
            <w:pPr>
              <w:spacing w:after="20"/>
              <w:ind w:left="20"/>
              <w:jc w:val="both"/>
            </w:pPr>
            <w:r>
              <w:rPr>
                <w:rFonts w:ascii="Times New Roman"/>
                <w:b w:val="false"/>
                <w:i w:val="false"/>
                <w:color w:val="000000"/>
                <w:sz w:val="20"/>
              </w:rPr>
              <w:t>
(274)</w:t>
            </w:r>
          </w:p>
          <w:p>
            <w:pPr>
              <w:spacing w:after="20"/>
              <w:ind w:left="20"/>
              <w:jc w:val="both"/>
            </w:pPr>
            <w:r>
              <w:rPr>
                <w:rFonts w:ascii="Times New Roman"/>
                <w:b w:val="false"/>
                <w:i w:val="false"/>
                <w:color w:val="000000"/>
                <w:sz w:val="20"/>
              </w:rPr>
              <w:t>
(275).</w:t>
            </w:r>
          </w:p>
          <w:p>
            <w:pPr>
              <w:spacing w:after="20"/>
              <w:ind w:left="20"/>
              <w:jc w:val="both"/>
            </w:pPr>
            <w:r>
              <w:rPr>
                <w:rFonts w:ascii="Times New Roman"/>
                <w:b w:val="false"/>
                <w:i w:val="false"/>
                <w:color w:val="000000"/>
                <w:sz w:val="20"/>
              </w:rPr>
              <w:t>
(276)</w:t>
            </w:r>
          </w:p>
          <w:p>
            <w:pPr>
              <w:spacing w:after="20"/>
              <w:ind w:left="20"/>
              <w:jc w:val="both"/>
            </w:pPr>
            <w:r>
              <w:rPr>
                <w:rFonts w:ascii="Times New Roman"/>
                <w:b w:val="false"/>
                <w:i w:val="false"/>
                <w:color w:val="000000"/>
                <w:sz w:val="20"/>
              </w:rPr>
              <w:t>
(280)</w:t>
            </w:r>
          </w:p>
          <w:p>
            <w:pPr>
              <w:spacing w:after="20"/>
              <w:ind w:left="20"/>
              <w:jc w:val="both"/>
            </w:pPr>
            <w:r>
              <w:rPr>
                <w:rFonts w:ascii="Times New Roman"/>
                <w:b w:val="false"/>
                <w:i w:val="false"/>
                <w:color w:val="000000"/>
                <w:sz w:val="20"/>
              </w:rPr>
              <w:t>
(283).</w:t>
            </w:r>
          </w:p>
          <w:p>
            <w:pPr>
              <w:spacing w:after="20"/>
              <w:ind w:left="20"/>
              <w:jc w:val="both"/>
            </w:pPr>
            <w:r>
              <w:rPr>
                <w:rFonts w:ascii="Times New Roman"/>
                <w:b w:val="false"/>
                <w:i w:val="false"/>
                <w:color w:val="000000"/>
                <w:sz w:val="20"/>
              </w:rPr>
              <w:t>
(284).</w:t>
            </w:r>
          </w:p>
          <w:p>
            <w:pPr>
              <w:spacing w:after="20"/>
              <w:ind w:left="20"/>
              <w:jc w:val="both"/>
            </w:pPr>
            <w:r>
              <w:rPr>
                <w:rFonts w:ascii="Times New Roman"/>
                <w:b w:val="false"/>
                <w:i w:val="false"/>
                <w:color w:val="000000"/>
                <w:sz w:val="20"/>
              </w:rPr>
              <w:t>
(409)</w:t>
            </w:r>
          </w:p>
          <w:p>
            <w:pPr>
              <w:spacing w:after="20"/>
              <w:ind w:left="20"/>
              <w:jc w:val="both"/>
            </w:pPr>
            <w:r>
              <w:rPr>
                <w:rFonts w:ascii="Times New Roman"/>
                <w:b w:val="false"/>
                <w:i w:val="false"/>
                <w:color w:val="000000"/>
                <w:sz w:val="20"/>
              </w:rPr>
              <w:t>
(410).</w:t>
            </w:r>
          </w:p>
          <w:p>
            <w:pPr>
              <w:spacing w:after="20"/>
              <w:ind w:left="20"/>
              <w:jc w:val="both"/>
            </w:pPr>
            <w:r>
              <w:rPr>
                <w:rFonts w:ascii="Times New Roman"/>
                <w:b w:val="false"/>
                <w:i w:val="false"/>
                <w:color w:val="000000"/>
                <w:sz w:val="20"/>
              </w:rPr>
              <w:t>
(4Б)</w:t>
            </w:r>
          </w:p>
          <w:p>
            <w:pPr>
              <w:spacing w:after="20"/>
              <w:ind w:left="20"/>
              <w:jc w:val="both"/>
            </w:pPr>
            <w:r>
              <w:rPr>
                <w:rFonts w:ascii="Times New Roman"/>
                <w:b w:val="false"/>
                <w:i w:val="false"/>
                <w:color w:val="000000"/>
                <w:sz w:val="20"/>
              </w:rPr>
              <w:t>
(414).</w:t>
            </w:r>
          </w:p>
          <w:p>
            <w:pPr>
              <w:spacing w:after="20"/>
              <w:ind w:left="20"/>
              <w:jc w:val="both"/>
            </w:pPr>
            <w:r>
              <w:rPr>
                <w:rFonts w:ascii="Times New Roman"/>
                <w:b w:val="false"/>
                <w:i w:val="false"/>
                <w:color w:val="000000"/>
                <w:sz w:val="20"/>
              </w:rPr>
              <w:t>
(415)</w:t>
            </w:r>
          </w:p>
          <w:p>
            <w:pPr>
              <w:spacing w:after="20"/>
              <w:ind w:left="20"/>
              <w:jc w:val="both"/>
            </w:pPr>
            <w:r>
              <w:rPr>
                <w:rFonts w:ascii="Times New Roman"/>
                <w:b w:val="false"/>
                <w:i w:val="false"/>
                <w:color w:val="000000"/>
                <w:sz w:val="20"/>
              </w:rPr>
              <w:t>
(416).</w:t>
            </w:r>
          </w:p>
          <w:p>
            <w:pPr>
              <w:spacing w:after="20"/>
              <w:ind w:left="20"/>
              <w:jc w:val="both"/>
            </w:pPr>
            <w:r>
              <w:rPr>
                <w:rFonts w:ascii="Times New Roman"/>
                <w:b w:val="false"/>
                <w:i w:val="false"/>
                <w:color w:val="000000"/>
                <w:sz w:val="20"/>
              </w:rPr>
              <w:t>
(421)</w:t>
            </w:r>
          </w:p>
          <w:p>
            <w:pPr>
              <w:spacing w:after="20"/>
              <w:ind w:left="20"/>
              <w:jc w:val="both"/>
            </w:pPr>
            <w:r>
              <w:rPr>
                <w:rFonts w:ascii="Times New Roman"/>
                <w:b w:val="false"/>
                <w:i w:val="false"/>
                <w:color w:val="000000"/>
                <w:sz w:val="20"/>
              </w:rPr>
              <w:t>
(422).</w:t>
            </w:r>
          </w:p>
          <w:p>
            <w:pPr>
              <w:spacing w:after="20"/>
              <w:ind w:left="20"/>
              <w:jc w:val="both"/>
            </w:pPr>
            <w:r>
              <w:rPr>
                <w:rFonts w:ascii="Times New Roman"/>
                <w:b w:val="false"/>
                <w:i w:val="false"/>
                <w:color w:val="000000"/>
                <w:sz w:val="20"/>
              </w:rPr>
              <w:t>
(423)</w:t>
            </w:r>
          </w:p>
          <w:p>
            <w:pPr>
              <w:spacing w:after="20"/>
              <w:ind w:left="20"/>
              <w:jc w:val="both"/>
            </w:pPr>
            <w:r>
              <w:rPr>
                <w:rFonts w:ascii="Times New Roman"/>
                <w:b w:val="false"/>
                <w:i w:val="false"/>
                <w:color w:val="000000"/>
                <w:sz w:val="20"/>
              </w:rPr>
              <w:t>
(427).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Эфемерлі-арамшөпті (қалың бағаналы қияқ, пиязшық көкшөп, қоян арпа, көпіршік қосжарнақты, қазақтардың немере ағасы) рельефтің барлық элементтері бойынша ашық оңтүстік кәдімгі сазды сұр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малдың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4,2</w:t>
            </w:r>
          </w:p>
          <w:p>
            <w:pPr>
              <w:spacing w:after="20"/>
              <w:ind w:left="20"/>
              <w:jc w:val="both"/>
            </w:pPr>
            <w:r>
              <w:rPr>
                <w:rFonts w:ascii="Times New Roman"/>
                <w:b w:val="false"/>
                <w:i w:val="false"/>
                <w:color w:val="000000"/>
                <w:sz w:val="20"/>
              </w:rPr>
              <w:t>
5,8</w:t>
            </w:r>
          </w:p>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4,2</w:t>
            </w:r>
          </w:p>
          <w:p>
            <w:pPr>
              <w:spacing w:after="20"/>
              <w:ind w:left="20"/>
              <w:jc w:val="both"/>
            </w:pPr>
            <w:r>
              <w:rPr>
                <w:rFonts w:ascii="Times New Roman"/>
                <w:b w:val="false"/>
                <w:i w:val="false"/>
                <w:color w:val="000000"/>
                <w:sz w:val="20"/>
              </w:rPr>
              <w:t>
5,7</w:t>
            </w:r>
          </w:p>
          <w:p>
            <w:pPr>
              <w:spacing w:after="20"/>
              <w:ind w:left="20"/>
              <w:jc w:val="both"/>
            </w:pPr>
            <w:r>
              <w:rPr>
                <w:rFonts w:ascii="Times New Roman"/>
                <w:b w:val="false"/>
                <w:i w:val="false"/>
                <w:color w:val="000000"/>
                <w:sz w:val="20"/>
              </w:rPr>
              <w:t>
6,5</w:t>
            </w:r>
          </w:p>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6,4</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6,5</w:t>
            </w:r>
          </w:p>
          <w:p>
            <w:pPr>
              <w:spacing w:after="20"/>
              <w:ind w:left="20"/>
              <w:jc w:val="both"/>
            </w:pPr>
            <w:r>
              <w:rPr>
                <w:rFonts w:ascii="Times New Roman"/>
                <w:b w:val="false"/>
                <w:i w:val="false"/>
                <w:color w:val="000000"/>
                <w:sz w:val="20"/>
              </w:rPr>
              <w:t>
7,2</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5,3</w:t>
            </w:r>
          </w:p>
          <w:p>
            <w:pPr>
              <w:spacing w:after="20"/>
              <w:ind w:left="20"/>
              <w:jc w:val="both"/>
            </w:pPr>
            <w:r>
              <w:rPr>
                <w:rFonts w:ascii="Times New Roman"/>
                <w:b w:val="false"/>
                <w:i w:val="false"/>
                <w:color w:val="000000"/>
                <w:sz w:val="20"/>
              </w:rPr>
              <w:t>
4,3</w:t>
            </w:r>
          </w:p>
          <w:p>
            <w:pPr>
              <w:spacing w:after="20"/>
              <w:ind w:left="20"/>
              <w:jc w:val="both"/>
            </w:pPr>
            <w:r>
              <w:rPr>
                <w:rFonts w:ascii="Times New Roman"/>
                <w:b w:val="false"/>
                <w:i w:val="false"/>
                <w:color w:val="000000"/>
                <w:sz w:val="20"/>
              </w:rPr>
              <w:t>
5,6</w:t>
            </w:r>
          </w:p>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29,5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8,0</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2,3</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2,4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толқынды-құлама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4в</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p>
            <w:pPr>
              <w:spacing w:after="20"/>
              <w:ind w:left="20"/>
              <w:jc w:val="both"/>
            </w:pPr>
            <w:r>
              <w:rPr>
                <w:rFonts w:ascii="Times New Roman"/>
                <w:b w:val="false"/>
                <w:i w:val="false"/>
                <w:color w:val="000000"/>
                <w:sz w:val="20"/>
              </w:rPr>
              <w:t>
(271).</w:t>
            </w:r>
          </w:p>
          <w:p>
            <w:pPr>
              <w:spacing w:after="20"/>
              <w:ind w:left="20"/>
              <w:jc w:val="both"/>
            </w:pPr>
            <w:r>
              <w:rPr>
                <w:rFonts w:ascii="Times New Roman"/>
                <w:b w:val="false"/>
                <w:i w:val="false"/>
                <w:color w:val="000000"/>
                <w:sz w:val="20"/>
              </w:rPr>
              <w:t>
(281).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Рельефтің барлық элементтері бойынша ашық оңтүстік кәдімгі саздақтардың сұр топырақтарында арамшөпті-эфемерлі (көпіршік қосжарнақты, пиязшықты көкшөп, қалың бағаналы қияқ).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малдың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30,9</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3,8</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p>
            <w:pPr>
              <w:spacing w:after="20"/>
              <w:ind w:left="20"/>
              <w:jc w:val="both"/>
            </w:pPr>
            <w:r>
              <w:rPr>
                <w:rFonts w:ascii="Times New Roman"/>
                <w:b w:val="false"/>
                <w:i w:val="false"/>
                <w:color w:val="000000"/>
                <w:sz w:val="20"/>
              </w:rPr>
              <w:t>
(272).</w:t>
            </w:r>
          </w:p>
          <w:p>
            <w:pPr>
              <w:spacing w:after="20"/>
              <w:ind w:left="20"/>
              <w:jc w:val="both"/>
            </w:pPr>
            <w:r>
              <w:rPr>
                <w:rFonts w:ascii="Times New Roman"/>
                <w:b w:val="false"/>
                <w:i w:val="false"/>
                <w:color w:val="000000"/>
                <w:sz w:val="20"/>
              </w:rPr>
              <w:t>
(273)</w:t>
            </w:r>
          </w:p>
          <w:p>
            <w:pPr>
              <w:spacing w:after="20"/>
              <w:ind w:left="20"/>
              <w:jc w:val="both"/>
            </w:pPr>
            <w:r>
              <w:rPr>
                <w:rFonts w:ascii="Times New Roman"/>
                <w:b w:val="false"/>
                <w:i w:val="false"/>
                <w:color w:val="000000"/>
                <w:sz w:val="20"/>
              </w:rPr>
              <w:t>
(282).</w:t>
            </w:r>
          </w:p>
          <w:p>
            <w:pPr>
              <w:spacing w:after="20"/>
              <w:ind w:left="20"/>
              <w:jc w:val="both"/>
            </w:pPr>
            <w:r>
              <w:rPr>
                <w:rFonts w:ascii="Times New Roman"/>
                <w:b w:val="false"/>
                <w:i w:val="false"/>
                <w:color w:val="000000"/>
                <w:sz w:val="20"/>
              </w:rPr>
              <w:t>
(285)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Эфемерлі-арамшөпті (қияқ-жуан-бағаналы, пиязшықты көкшөп, көпіршікті қосжарнақты) төбелердің төбелері бойымен бір топырақта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p>
            <w:pPr>
              <w:spacing w:after="20"/>
              <w:ind w:left="20"/>
              <w:jc w:val="both"/>
            </w:pPr>
            <w:r>
              <w:rPr>
                <w:rFonts w:ascii="Times New Roman"/>
                <w:b w:val="false"/>
                <w:i w:val="false"/>
                <w:color w:val="000000"/>
                <w:sz w:val="20"/>
              </w:rPr>
              <w:t>
4,6</w:t>
            </w:r>
          </w:p>
          <w:p>
            <w:pPr>
              <w:spacing w:after="20"/>
              <w:ind w:left="20"/>
              <w:jc w:val="both"/>
            </w:pPr>
            <w:r>
              <w:rPr>
                <w:rFonts w:ascii="Times New Roman"/>
                <w:b w:val="false"/>
                <w:i w:val="false"/>
                <w:color w:val="000000"/>
                <w:sz w:val="20"/>
              </w:rPr>
              <w:t>
8,7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29,5</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3,6</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2,5</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0,6</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07.06.17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толқынды-құлама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Псоральды-эфемерлі-әр түрлі шөптесін өсімдіктер (псоралея друппасы, көкшөп, жуан бағаналы қияқ, ашық оңтүстік кәдімгі саздақтардың сұр топырақтарында жарты ай тәрізді жоңышқа, теңіз-шинистола тәрізді астрагал)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малдың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30,1</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6,1</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Төбелердің төбелері бойымен бір топырақта арамшөп-псорале-эфемерлі (көпіршік қосжарнақты, тікенекті каперстер, псоралея друппасы, қалың бағаналы қияқ, қоян арпа).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24,3</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0,5</w:t>
            </w:r>
          </w:p>
          <w:p>
            <w:pPr>
              <w:spacing w:after="20"/>
              <w:ind w:left="20"/>
              <w:jc w:val="both"/>
            </w:pPr>
            <w:r>
              <w:rPr>
                <w:rFonts w:ascii="Times New Roman"/>
                <w:b w:val="false"/>
                <w:i w:val="false"/>
                <w:color w:val="000000"/>
                <w:sz w:val="20"/>
              </w:rPr>
              <w:t>
3,6</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2,5</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0,6</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09.06.17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p>
            <w:pPr>
              <w:spacing w:after="20"/>
              <w:ind w:left="20"/>
              <w:jc w:val="both"/>
            </w:pPr>
            <w:r>
              <w:rPr>
                <w:rFonts w:ascii="Times New Roman"/>
                <w:b w:val="false"/>
                <w:i w:val="false"/>
                <w:color w:val="000000"/>
                <w:sz w:val="20"/>
              </w:rPr>
              <w:t>
(245)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Рельефтің барлық элементтері бойынша ашық оңтүстік кәдімгі саздақтардың сұр топырақтарында арамшөпті-псоральды-эфемерлі (көпіршік қосжарнақты, тікенекті каперстер, псоралея друппасы, қалың бағаналы қияқ, қоян арпа).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малдың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p>
            <w:pPr>
              <w:spacing w:after="20"/>
              <w:ind w:left="20"/>
              <w:jc w:val="both"/>
            </w:pPr>
            <w:r>
              <w:rPr>
                <w:rFonts w:ascii="Times New Roman"/>
                <w:b w:val="false"/>
                <w:i w:val="false"/>
                <w:color w:val="000000"/>
                <w:sz w:val="20"/>
              </w:rPr>
              <w:t>
10,2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24,3</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0,5</w:t>
            </w:r>
          </w:p>
          <w:p>
            <w:pPr>
              <w:spacing w:after="20"/>
              <w:ind w:left="20"/>
              <w:jc w:val="both"/>
            </w:pPr>
            <w:r>
              <w:rPr>
                <w:rFonts w:ascii="Times New Roman"/>
                <w:b w:val="false"/>
                <w:i w:val="false"/>
                <w:color w:val="000000"/>
                <w:sz w:val="20"/>
              </w:rPr>
              <w:t>
3,6</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08.06.17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қыратты-қыратты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6а</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Беткейлері мен табандары бойынша ашық оңтүстік кәдімгі саздақтардың сұр топырақтарында псоральды-эфемерлі-арамшөпті (пиязшық тәрізді көкшөп, қалың бағаналы қияқ, көпіршік қосжарнақты).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малдың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19,9</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4,4</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0,4</w:t>
            </w:r>
          </w:p>
          <w:p>
            <w:pPr>
              <w:spacing w:after="20"/>
              <w:ind w:left="20"/>
              <w:jc w:val="both"/>
            </w:pPr>
            <w:r>
              <w:rPr>
                <w:rFonts w:ascii="Times New Roman"/>
                <w:b w:val="false"/>
                <w:i w:val="false"/>
                <w:color w:val="000000"/>
                <w:sz w:val="20"/>
              </w:rPr>
              <w:t>
1,9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p>
            <w:pPr>
              <w:spacing w:after="20"/>
              <w:ind w:left="20"/>
              <w:jc w:val="both"/>
            </w:pPr>
            <w:r>
              <w:rPr>
                <w:rFonts w:ascii="Times New Roman"/>
                <w:b w:val="false"/>
                <w:i w:val="false"/>
                <w:color w:val="000000"/>
                <w:sz w:val="20"/>
              </w:rPr>
              <w:t>
(329).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Төбелердің үстіңгі бөліктері бойымен ақшыл оңтүстік кәдімгі саздақтардың сұр топырақтарында арамшөпті-эфемерлі-псоральды (көпіршік қосжарнақты, тікенекті каперстер, пиязшық тәрізді көкшөп, қалың бағаналы қияқ, псоралея друппасы).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18,8</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0,5</w:t>
            </w:r>
          </w:p>
          <w:p>
            <w:pPr>
              <w:spacing w:after="20"/>
              <w:ind w:left="20"/>
              <w:jc w:val="both"/>
            </w:pPr>
            <w:r>
              <w:rPr>
                <w:rFonts w:ascii="Times New Roman"/>
                <w:b w:val="false"/>
                <w:i w:val="false"/>
                <w:color w:val="000000"/>
                <w:sz w:val="20"/>
              </w:rPr>
              <w:t>
3,4</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1,9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4а</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Эфемерлі-псоральды-арамшөпті (пиязшық тәрізді көкшөп, қалың бағаналы қияқ, көпіршік қосжарнақты, тікенекті каперстер) сол сияқты топырақта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21,7</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3,0</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1,5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1,9</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0,6</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0,4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қыратты-қыратты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p>
            <w:pPr>
              <w:spacing w:after="20"/>
              <w:ind w:left="20"/>
              <w:jc w:val="both"/>
            </w:pPr>
            <w:r>
              <w:rPr>
                <w:rFonts w:ascii="Times New Roman"/>
                <w:b w:val="false"/>
                <w:i w:val="false"/>
                <w:color w:val="000000"/>
                <w:sz w:val="20"/>
              </w:rPr>
              <w:t>
(250).</w:t>
            </w:r>
          </w:p>
          <w:p>
            <w:pPr>
              <w:spacing w:after="20"/>
              <w:ind w:left="20"/>
              <w:jc w:val="both"/>
            </w:pPr>
            <w:r>
              <w:rPr>
                <w:rFonts w:ascii="Times New Roman"/>
                <w:b w:val="false"/>
                <w:i w:val="false"/>
                <w:color w:val="000000"/>
                <w:sz w:val="20"/>
              </w:rPr>
              <w:t>
(254)</w:t>
            </w:r>
          </w:p>
          <w:p>
            <w:pPr>
              <w:spacing w:after="20"/>
              <w:ind w:left="20"/>
              <w:jc w:val="both"/>
            </w:pPr>
            <w:r>
              <w:rPr>
                <w:rFonts w:ascii="Times New Roman"/>
                <w:b w:val="false"/>
                <w:i w:val="false"/>
                <w:color w:val="000000"/>
                <w:sz w:val="20"/>
              </w:rPr>
              <w:t>
(277).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Рельефтің барлық элементтері бойынша ашық оңтүстік кәдімгі саздақтардың сұр топырақтарында арамшөпті-псоральды-эфемерлі (көпіршік қосжарнақты, тікенекті каперстер, псоралея друппасы, қалың бағаналы қияқ, қоян арпа).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малдың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24,3</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0,5</w:t>
            </w:r>
          </w:p>
          <w:p>
            <w:pPr>
              <w:spacing w:after="20"/>
              <w:ind w:left="20"/>
              <w:jc w:val="both"/>
            </w:pPr>
            <w:r>
              <w:rPr>
                <w:rFonts w:ascii="Times New Roman"/>
                <w:b w:val="false"/>
                <w:i w:val="false"/>
                <w:color w:val="000000"/>
                <w:sz w:val="20"/>
              </w:rPr>
              <w:t>
3,6</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p>
            <w:pPr>
              <w:spacing w:after="20"/>
              <w:ind w:left="20"/>
              <w:jc w:val="both"/>
            </w:pPr>
            <w:r>
              <w:rPr>
                <w:rFonts w:ascii="Times New Roman"/>
                <w:b w:val="false"/>
                <w:i w:val="false"/>
                <w:color w:val="000000"/>
                <w:sz w:val="20"/>
              </w:rPr>
              <w:t>
(278)</w:t>
            </w:r>
          </w:p>
          <w:p>
            <w:pPr>
              <w:spacing w:after="20"/>
              <w:ind w:left="20"/>
              <w:jc w:val="both"/>
            </w:pPr>
            <w:r>
              <w:rPr>
                <w:rFonts w:ascii="Times New Roman"/>
                <w:b w:val="false"/>
                <w:i w:val="false"/>
                <w:color w:val="000000"/>
                <w:sz w:val="20"/>
              </w:rPr>
              <w:t>
(279)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Псоральды-эфемерлі (псоралея друппасы, қалың бағаналы қияқ) бір топырақта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p>
            <w:pPr>
              <w:spacing w:after="20"/>
              <w:ind w:left="20"/>
              <w:jc w:val="both"/>
            </w:pPr>
            <w:r>
              <w:rPr>
                <w:rFonts w:ascii="Times New Roman"/>
                <w:b w:val="false"/>
                <w:i w:val="false"/>
                <w:color w:val="000000"/>
                <w:sz w:val="20"/>
              </w:rPr>
              <w:t>
10,2</w:t>
            </w:r>
          </w:p>
          <w:p>
            <w:pPr>
              <w:spacing w:after="20"/>
              <w:ind w:left="20"/>
              <w:jc w:val="both"/>
            </w:pPr>
            <w:r>
              <w:rPr>
                <w:rFonts w:ascii="Times New Roman"/>
                <w:b w:val="false"/>
                <w:i w:val="false"/>
                <w:color w:val="000000"/>
                <w:sz w:val="20"/>
              </w:rPr>
              <w:t>
11,1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18,8</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4,8</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0,4</w:t>
            </w:r>
          </w:p>
          <w:p>
            <w:pPr>
              <w:spacing w:after="20"/>
              <w:ind w:left="20"/>
              <w:jc w:val="both"/>
            </w:pPr>
            <w:r>
              <w:rPr>
                <w:rFonts w:ascii="Times New Roman"/>
                <w:b w:val="false"/>
                <w:i w:val="false"/>
                <w:color w:val="000000"/>
                <w:sz w:val="20"/>
              </w:rPr>
              <w:t>
2,5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1,4</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0,5</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0,3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13.06.17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қыратты-қыратты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p>
            <w:pPr>
              <w:spacing w:after="20"/>
              <w:ind w:left="20"/>
              <w:jc w:val="both"/>
            </w:pPr>
            <w:r>
              <w:rPr>
                <w:rFonts w:ascii="Times New Roman"/>
                <w:b w:val="false"/>
                <w:i w:val="false"/>
                <w:color w:val="000000"/>
                <w:sz w:val="20"/>
              </w:rPr>
              <w:t>
(333)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Эфемерлі арамшөптермен (пиязшық тәрізді көкшөп, жуан бағаналы қияқ, көпіршікті қосжарнақты) рельефтің барлық элементтері бойымен ашық оңтүстік кәдімгі сазды сұр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малдың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45,8</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9,7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3,3</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0,4</w:t>
            </w:r>
          </w:p>
          <w:p>
            <w:pPr>
              <w:spacing w:after="20"/>
              <w:ind w:left="20"/>
              <w:jc w:val="both"/>
            </w:pPr>
            <w:r>
              <w:rPr>
                <w:rFonts w:ascii="Times New Roman"/>
                <w:b w:val="false"/>
                <w:i w:val="false"/>
                <w:color w:val="000000"/>
                <w:sz w:val="20"/>
              </w:rPr>
              <w:t>
1,6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15.06.17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қыратты-қыратты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p>
            <w:pPr>
              <w:spacing w:after="20"/>
              <w:ind w:left="20"/>
              <w:jc w:val="both"/>
            </w:pPr>
            <w:r>
              <w:rPr>
                <w:rFonts w:ascii="Times New Roman"/>
                <w:b w:val="false"/>
                <w:i w:val="false"/>
                <w:color w:val="000000"/>
                <w:sz w:val="20"/>
              </w:rPr>
              <w:t>
(315).</w:t>
            </w:r>
          </w:p>
          <w:p>
            <w:pPr>
              <w:spacing w:after="20"/>
              <w:ind w:left="20"/>
              <w:jc w:val="both"/>
            </w:pPr>
            <w:r>
              <w:rPr>
                <w:rFonts w:ascii="Times New Roman"/>
                <w:b w:val="false"/>
                <w:i w:val="false"/>
                <w:color w:val="000000"/>
                <w:sz w:val="20"/>
              </w:rPr>
              <w:t>
(316)</w:t>
            </w:r>
          </w:p>
          <w:p>
            <w:pPr>
              <w:spacing w:after="20"/>
              <w:ind w:left="20"/>
              <w:jc w:val="both"/>
            </w:pPr>
            <w:r>
              <w:rPr>
                <w:rFonts w:ascii="Times New Roman"/>
                <w:b w:val="false"/>
                <w:i w:val="false"/>
                <w:color w:val="000000"/>
                <w:sz w:val="20"/>
              </w:rPr>
              <w:t>
(320)</w:t>
            </w:r>
          </w:p>
          <w:p>
            <w:pPr>
              <w:spacing w:after="20"/>
              <w:ind w:left="20"/>
              <w:jc w:val="both"/>
            </w:pPr>
            <w:r>
              <w:rPr>
                <w:rFonts w:ascii="Times New Roman"/>
                <w:b w:val="false"/>
                <w:i w:val="false"/>
                <w:color w:val="000000"/>
                <w:sz w:val="20"/>
              </w:rPr>
              <w:t>
(322).</w:t>
            </w:r>
          </w:p>
          <w:p>
            <w:pPr>
              <w:spacing w:after="20"/>
              <w:ind w:left="20"/>
              <w:jc w:val="both"/>
            </w:pPr>
            <w:r>
              <w:rPr>
                <w:rFonts w:ascii="Times New Roman"/>
                <w:b w:val="false"/>
                <w:i w:val="false"/>
                <w:color w:val="000000"/>
                <w:sz w:val="20"/>
              </w:rPr>
              <w:t>
(323).</w:t>
            </w:r>
          </w:p>
          <w:p>
            <w:pPr>
              <w:spacing w:after="20"/>
              <w:ind w:left="20"/>
              <w:jc w:val="both"/>
            </w:pPr>
            <w:r>
              <w:rPr>
                <w:rFonts w:ascii="Times New Roman"/>
                <w:b w:val="false"/>
                <w:i w:val="false"/>
                <w:color w:val="000000"/>
                <w:sz w:val="20"/>
              </w:rPr>
              <w:t>
(338).</w:t>
            </w:r>
          </w:p>
          <w:p>
            <w:pPr>
              <w:spacing w:after="20"/>
              <w:ind w:left="20"/>
              <w:jc w:val="both"/>
            </w:pPr>
            <w:r>
              <w:rPr>
                <w:rFonts w:ascii="Times New Roman"/>
                <w:b w:val="false"/>
                <w:i w:val="false"/>
                <w:color w:val="000000"/>
                <w:sz w:val="20"/>
              </w:rPr>
              <w:t>
(343)</w:t>
            </w:r>
          </w:p>
          <w:p>
            <w:pPr>
              <w:spacing w:after="20"/>
              <w:ind w:left="20"/>
              <w:jc w:val="both"/>
            </w:pPr>
            <w:r>
              <w:rPr>
                <w:rFonts w:ascii="Times New Roman"/>
                <w:b w:val="false"/>
                <w:i w:val="false"/>
                <w:color w:val="000000"/>
                <w:sz w:val="20"/>
              </w:rPr>
              <w:t>
(358).</w:t>
            </w:r>
          </w:p>
          <w:p>
            <w:pPr>
              <w:spacing w:after="20"/>
              <w:ind w:left="20"/>
              <w:jc w:val="both"/>
            </w:pPr>
            <w:r>
              <w:rPr>
                <w:rFonts w:ascii="Times New Roman"/>
                <w:b w:val="false"/>
                <w:i w:val="false"/>
                <w:color w:val="000000"/>
                <w:sz w:val="20"/>
              </w:rPr>
              <w:t>
(359).</w:t>
            </w:r>
          </w:p>
          <w:p>
            <w:pPr>
              <w:spacing w:after="20"/>
              <w:ind w:left="20"/>
              <w:jc w:val="both"/>
            </w:pPr>
            <w:r>
              <w:rPr>
                <w:rFonts w:ascii="Times New Roman"/>
                <w:b w:val="false"/>
                <w:i w:val="false"/>
                <w:color w:val="000000"/>
                <w:sz w:val="20"/>
              </w:rPr>
              <w:t>
(370)</w:t>
            </w:r>
          </w:p>
          <w:p>
            <w:pPr>
              <w:spacing w:after="20"/>
              <w:ind w:left="20"/>
              <w:jc w:val="both"/>
            </w:pPr>
            <w:r>
              <w:rPr>
                <w:rFonts w:ascii="Times New Roman"/>
                <w:b w:val="false"/>
                <w:i w:val="false"/>
                <w:color w:val="000000"/>
                <w:sz w:val="20"/>
              </w:rPr>
              <w:t>
(371).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Арамшөпті-эфемерлі-псоральды (көпіршік қосжарнақты, көкшөпті, жуан бағаналы қияқ бедердің барлық элементтері бойынша ақшыл оңтүстік кәдімгі саздақ сұр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p>
            <w:pPr>
              <w:spacing w:after="20"/>
              <w:ind w:left="20"/>
              <w:jc w:val="both"/>
            </w:pPr>
            <w:r>
              <w:rPr>
                <w:rFonts w:ascii="Times New Roman"/>
                <w:b w:val="false"/>
                <w:i w:val="false"/>
                <w:color w:val="000000"/>
                <w:sz w:val="20"/>
              </w:rPr>
              <w:t>
8,4</w:t>
            </w:r>
          </w:p>
          <w:p>
            <w:pPr>
              <w:spacing w:after="20"/>
              <w:ind w:left="20"/>
              <w:jc w:val="both"/>
            </w:pPr>
            <w:r>
              <w:rPr>
                <w:rFonts w:ascii="Times New Roman"/>
                <w:b w:val="false"/>
                <w:i w:val="false"/>
                <w:color w:val="000000"/>
                <w:sz w:val="20"/>
              </w:rPr>
              <w:t>
8,1</w:t>
            </w:r>
          </w:p>
          <w:p>
            <w:pPr>
              <w:spacing w:after="20"/>
              <w:ind w:left="20"/>
              <w:jc w:val="both"/>
            </w:pPr>
            <w:r>
              <w:rPr>
                <w:rFonts w:ascii="Times New Roman"/>
                <w:b w:val="false"/>
                <w:i w:val="false"/>
                <w:color w:val="000000"/>
                <w:sz w:val="20"/>
              </w:rPr>
              <w:t>
11,1</w:t>
            </w:r>
          </w:p>
          <w:p>
            <w:pPr>
              <w:spacing w:after="20"/>
              <w:ind w:left="20"/>
              <w:jc w:val="both"/>
            </w:pPr>
            <w:r>
              <w:rPr>
                <w:rFonts w:ascii="Times New Roman"/>
                <w:b w:val="false"/>
                <w:i w:val="false"/>
                <w:color w:val="000000"/>
                <w:sz w:val="20"/>
              </w:rPr>
              <w:t>
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18,8</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0,5</w:t>
            </w:r>
          </w:p>
          <w:p>
            <w:pPr>
              <w:spacing w:after="20"/>
              <w:ind w:left="20"/>
              <w:jc w:val="both"/>
            </w:pPr>
            <w:r>
              <w:rPr>
                <w:rFonts w:ascii="Times New Roman"/>
                <w:b w:val="false"/>
                <w:i w:val="false"/>
                <w:color w:val="000000"/>
                <w:sz w:val="20"/>
              </w:rPr>
              <w:t>
3,4</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1,9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6а</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p>
            <w:pPr>
              <w:spacing w:after="20"/>
              <w:ind w:left="20"/>
              <w:jc w:val="both"/>
            </w:pPr>
            <w:r>
              <w:rPr>
                <w:rFonts w:ascii="Times New Roman"/>
                <w:b w:val="false"/>
                <w:i w:val="false"/>
                <w:color w:val="000000"/>
                <w:sz w:val="20"/>
              </w:rPr>
              <w:t>
(313)</w:t>
            </w:r>
          </w:p>
          <w:p>
            <w:pPr>
              <w:spacing w:after="20"/>
              <w:ind w:left="20"/>
              <w:jc w:val="both"/>
            </w:pPr>
            <w:r>
              <w:rPr>
                <w:rFonts w:ascii="Times New Roman"/>
                <w:b w:val="false"/>
                <w:i w:val="false"/>
                <w:color w:val="000000"/>
                <w:sz w:val="20"/>
              </w:rPr>
              <w:t>
(317)</w:t>
            </w:r>
          </w:p>
          <w:p>
            <w:pPr>
              <w:spacing w:after="20"/>
              <w:ind w:left="20"/>
              <w:jc w:val="both"/>
            </w:pPr>
            <w:r>
              <w:rPr>
                <w:rFonts w:ascii="Times New Roman"/>
                <w:b w:val="false"/>
                <w:i w:val="false"/>
                <w:color w:val="000000"/>
                <w:sz w:val="20"/>
              </w:rPr>
              <w:t>
(318).</w:t>
            </w:r>
          </w:p>
          <w:p>
            <w:pPr>
              <w:spacing w:after="20"/>
              <w:ind w:left="20"/>
              <w:jc w:val="both"/>
            </w:pPr>
            <w:r>
              <w:rPr>
                <w:rFonts w:ascii="Times New Roman"/>
                <w:b w:val="false"/>
                <w:i w:val="false"/>
                <w:color w:val="000000"/>
                <w:sz w:val="20"/>
              </w:rPr>
              <w:t>
(319)</w:t>
            </w:r>
          </w:p>
          <w:p>
            <w:pPr>
              <w:spacing w:after="20"/>
              <w:ind w:left="20"/>
              <w:jc w:val="both"/>
            </w:pPr>
            <w:r>
              <w:rPr>
                <w:rFonts w:ascii="Times New Roman"/>
                <w:b w:val="false"/>
                <w:i w:val="false"/>
                <w:color w:val="000000"/>
                <w:sz w:val="20"/>
              </w:rPr>
              <w:t>
(321)</w:t>
            </w:r>
          </w:p>
          <w:p>
            <w:pPr>
              <w:spacing w:after="20"/>
              <w:ind w:left="20"/>
              <w:jc w:val="both"/>
            </w:pPr>
            <w:r>
              <w:rPr>
                <w:rFonts w:ascii="Times New Roman"/>
                <w:b w:val="false"/>
                <w:i w:val="false"/>
                <w:color w:val="000000"/>
                <w:sz w:val="20"/>
              </w:rPr>
              <w:t>
(324)</w:t>
            </w:r>
          </w:p>
          <w:p>
            <w:pPr>
              <w:spacing w:after="20"/>
              <w:ind w:left="20"/>
              <w:jc w:val="both"/>
            </w:pPr>
            <w:r>
              <w:rPr>
                <w:rFonts w:ascii="Times New Roman"/>
                <w:b w:val="false"/>
                <w:i w:val="false"/>
                <w:color w:val="000000"/>
                <w:sz w:val="20"/>
              </w:rPr>
              <w:t>
(327)</w:t>
            </w:r>
          </w:p>
          <w:p>
            <w:pPr>
              <w:spacing w:after="20"/>
              <w:ind w:left="20"/>
              <w:jc w:val="both"/>
            </w:pPr>
            <w:r>
              <w:rPr>
                <w:rFonts w:ascii="Times New Roman"/>
                <w:b w:val="false"/>
                <w:i w:val="false"/>
                <w:color w:val="000000"/>
                <w:sz w:val="20"/>
              </w:rPr>
              <w:t>
(339)</w:t>
            </w:r>
          </w:p>
          <w:p>
            <w:pPr>
              <w:spacing w:after="20"/>
              <w:ind w:left="20"/>
              <w:jc w:val="both"/>
            </w:pPr>
            <w:r>
              <w:rPr>
                <w:rFonts w:ascii="Times New Roman"/>
                <w:b w:val="false"/>
                <w:i w:val="false"/>
                <w:color w:val="000000"/>
                <w:sz w:val="20"/>
              </w:rPr>
              <w:t>
(341)</w:t>
            </w:r>
          </w:p>
          <w:p>
            <w:pPr>
              <w:spacing w:after="20"/>
              <w:ind w:left="20"/>
              <w:jc w:val="both"/>
            </w:pPr>
            <w:r>
              <w:rPr>
                <w:rFonts w:ascii="Times New Roman"/>
                <w:b w:val="false"/>
                <w:i w:val="false"/>
                <w:color w:val="000000"/>
                <w:sz w:val="20"/>
              </w:rPr>
              <w:t>
(342).</w:t>
            </w:r>
          </w:p>
          <w:p>
            <w:pPr>
              <w:spacing w:after="20"/>
              <w:ind w:left="20"/>
              <w:jc w:val="both"/>
            </w:pPr>
            <w:r>
              <w:rPr>
                <w:rFonts w:ascii="Times New Roman"/>
                <w:b w:val="false"/>
                <w:i w:val="false"/>
                <w:color w:val="000000"/>
                <w:sz w:val="20"/>
              </w:rPr>
              <w:t>
(345).</w:t>
            </w:r>
          </w:p>
          <w:p>
            <w:pPr>
              <w:spacing w:after="20"/>
              <w:ind w:left="20"/>
              <w:jc w:val="both"/>
            </w:pPr>
            <w:r>
              <w:rPr>
                <w:rFonts w:ascii="Times New Roman"/>
                <w:b w:val="false"/>
                <w:i w:val="false"/>
                <w:color w:val="000000"/>
                <w:sz w:val="20"/>
              </w:rPr>
              <w:t>
(346).</w:t>
            </w:r>
          </w:p>
          <w:p>
            <w:pPr>
              <w:spacing w:after="20"/>
              <w:ind w:left="20"/>
              <w:jc w:val="both"/>
            </w:pPr>
            <w:r>
              <w:rPr>
                <w:rFonts w:ascii="Times New Roman"/>
                <w:b w:val="false"/>
                <w:i w:val="false"/>
                <w:color w:val="000000"/>
                <w:sz w:val="20"/>
              </w:rPr>
              <w:t>
(357).</w:t>
            </w:r>
          </w:p>
          <w:p>
            <w:pPr>
              <w:spacing w:after="20"/>
              <w:ind w:left="20"/>
              <w:jc w:val="both"/>
            </w:pPr>
            <w:r>
              <w:rPr>
                <w:rFonts w:ascii="Times New Roman"/>
                <w:b w:val="false"/>
                <w:i w:val="false"/>
                <w:color w:val="000000"/>
                <w:sz w:val="20"/>
              </w:rPr>
              <w:t>
(368)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Псоральды-эфемерлі-арамшөпті (псоралея друппасы, пиязшық тәрізді көкшөп, қалың бағаналы қияқ, көпіршікті қосжарнақты, тікенекті каперстер) бір топырақта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p>
            <w:pPr>
              <w:spacing w:after="20"/>
              <w:ind w:left="20"/>
              <w:jc w:val="both"/>
            </w:pPr>
            <w:r>
              <w:rPr>
                <w:rFonts w:ascii="Times New Roman"/>
                <w:b w:val="false"/>
                <w:i w:val="false"/>
                <w:color w:val="000000"/>
                <w:sz w:val="20"/>
              </w:rPr>
              <w:t>
10,9</w:t>
            </w:r>
          </w:p>
          <w:p>
            <w:pPr>
              <w:spacing w:after="20"/>
              <w:ind w:left="20"/>
              <w:jc w:val="both"/>
            </w:pPr>
            <w:r>
              <w:rPr>
                <w:rFonts w:ascii="Times New Roman"/>
                <w:b w:val="false"/>
                <w:i w:val="false"/>
                <w:color w:val="000000"/>
                <w:sz w:val="20"/>
              </w:rPr>
              <w:t>
7,6</w:t>
            </w:r>
          </w:p>
          <w:p>
            <w:pPr>
              <w:spacing w:after="20"/>
              <w:ind w:left="20"/>
              <w:jc w:val="both"/>
            </w:pPr>
            <w:r>
              <w:rPr>
                <w:rFonts w:ascii="Times New Roman"/>
                <w:b w:val="false"/>
                <w:i w:val="false"/>
                <w:color w:val="000000"/>
                <w:sz w:val="20"/>
              </w:rPr>
              <w:t>
11,2</w:t>
            </w:r>
          </w:p>
          <w:p>
            <w:pPr>
              <w:spacing w:after="20"/>
              <w:ind w:left="20"/>
              <w:jc w:val="both"/>
            </w:pPr>
            <w:r>
              <w:rPr>
                <w:rFonts w:ascii="Times New Roman"/>
                <w:b w:val="false"/>
                <w:i w:val="false"/>
                <w:color w:val="000000"/>
                <w:sz w:val="20"/>
              </w:rPr>
              <w:t>
11,8</w:t>
            </w:r>
          </w:p>
          <w:p>
            <w:pPr>
              <w:spacing w:after="20"/>
              <w:ind w:left="20"/>
              <w:jc w:val="both"/>
            </w:pPr>
            <w:r>
              <w:rPr>
                <w:rFonts w:ascii="Times New Roman"/>
                <w:b w:val="false"/>
                <w:i w:val="false"/>
                <w:color w:val="000000"/>
                <w:sz w:val="20"/>
              </w:rPr>
              <w:t>
12,8</w:t>
            </w:r>
          </w:p>
          <w:p>
            <w:pPr>
              <w:spacing w:after="20"/>
              <w:ind w:left="20"/>
              <w:jc w:val="both"/>
            </w:pPr>
            <w:r>
              <w:rPr>
                <w:rFonts w:ascii="Times New Roman"/>
                <w:b w:val="false"/>
                <w:i w:val="false"/>
                <w:color w:val="000000"/>
                <w:sz w:val="20"/>
              </w:rPr>
              <w:t>
11,2</w:t>
            </w:r>
          </w:p>
          <w:p>
            <w:pPr>
              <w:spacing w:after="20"/>
              <w:ind w:left="20"/>
              <w:jc w:val="both"/>
            </w:pPr>
            <w:r>
              <w:rPr>
                <w:rFonts w:ascii="Times New Roman"/>
                <w:b w:val="false"/>
                <w:i w:val="false"/>
                <w:color w:val="000000"/>
                <w:sz w:val="20"/>
              </w:rPr>
              <w:t>
10,8</w:t>
            </w:r>
          </w:p>
          <w:p>
            <w:pPr>
              <w:spacing w:after="20"/>
              <w:ind w:left="20"/>
              <w:jc w:val="both"/>
            </w:pPr>
            <w:r>
              <w:rPr>
                <w:rFonts w:ascii="Times New Roman"/>
                <w:b w:val="false"/>
                <w:i w:val="false"/>
                <w:color w:val="000000"/>
                <w:sz w:val="20"/>
              </w:rPr>
              <w:t>
12,8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19,9</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4,4</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0,4</w:t>
            </w:r>
          </w:p>
          <w:p>
            <w:pPr>
              <w:spacing w:after="20"/>
              <w:ind w:left="20"/>
              <w:jc w:val="both"/>
            </w:pPr>
            <w:r>
              <w:rPr>
                <w:rFonts w:ascii="Times New Roman"/>
                <w:b w:val="false"/>
                <w:i w:val="false"/>
                <w:color w:val="000000"/>
                <w:sz w:val="20"/>
              </w:rPr>
              <w:t>
1,9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1,7</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0,7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0,6</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0,3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19.06.17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қыратты-қыратты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p>
            <w:pPr>
              <w:spacing w:after="20"/>
              <w:ind w:left="20"/>
              <w:jc w:val="both"/>
            </w:pPr>
            <w:r>
              <w:rPr>
                <w:rFonts w:ascii="Times New Roman"/>
                <w:b w:val="false"/>
                <w:i w:val="false"/>
                <w:color w:val="000000"/>
                <w:sz w:val="20"/>
              </w:rPr>
              <w:t>
(287)</w:t>
            </w:r>
          </w:p>
          <w:p>
            <w:pPr>
              <w:spacing w:after="20"/>
              <w:ind w:left="20"/>
              <w:jc w:val="both"/>
            </w:pPr>
            <w:r>
              <w:rPr>
                <w:rFonts w:ascii="Times New Roman"/>
                <w:b w:val="false"/>
                <w:i w:val="false"/>
                <w:color w:val="000000"/>
                <w:sz w:val="20"/>
              </w:rPr>
              <w:t>
(289)</w:t>
            </w:r>
          </w:p>
          <w:p>
            <w:pPr>
              <w:spacing w:after="20"/>
              <w:ind w:left="20"/>
              <w:jc w:val="both"/>
            </w:pPr>
            <w:r>
              <w:rPr>
                <w:rFonts w:ascii="Times New Roman"/>
                <w:b w:val="false"/>
                <w:i w:val="false"/>
                <w:color w:val="000000"/>
                <w:sz w:val="20"/>
              </w:rPr>
              <w:t>
(290).</w:t>
            </w:r>
          </w:p>
          <w:p>
            <w:pPr>
              <w:spacing w:after="20"/>
              <w:ind w:left="20"/>
              <w:jc w:val="both"/>
            </w:pPr>
            <w:r>
              <w:rPr>
                <w:rFonts w:ascii="Times New Roman"/>
                <w:b w:val="false"/>
                <w:i w:val="false"/>
                <w:color w:val="000000"/>
                <w:sz w:val="20"/>
              </w:rPr>
              <w:t>
(291)</w:t>
            </w:r>
          </w:p>
          <w:p>
            <w:pPr>
              <w:spacing w:after="20"/>
              <w:ind w:left="20"/>
              <w:jc w:val="both"/>
            </w:pPr>
            <w:r>
              <w:rPr>
                <w:rFonts w:ascii="Times New Roman"/>
                <w:b w:val="false"/>
                <w:i w:val="false"/>
                <w:color w:val="000000"/>
                <w:sz w:val="20"/>
              </w:rPr>
              <w:t>
(292).</w:t>
            </w:r>
          </w:p>
          <w:p>
            <w:pPr>
              <w:spacing w:after="20"/>
              <w:ind w:left="20"/>
              <w:jc w:val="both"/>
            </w:pPr>
            <w:r>
              <w:rPr>
                <w:rFonts w:ascii="Times New Roman"/>
                <w:b w:val="false"/>
                <w:i w:val="false"/>
                <w:color w:val="000000"/>
                <w:sz w:val="20"/>
              </w:rPr>
              <w:t>
(300)</w:t>
            </w:r>
          </w:p>
          <w:p>
            <w:pPr>
              <w:spacing w:after="20"/>
              <w:ind w:left="20"/>
              <w:jc w:val="both"/>
            </w:pPr>
            <w:r>
              <w:rPr>
                <w:rFonts w:ascii="Times New Roman"/>
                <w:b w:val="false"/>
                <w:i w:val="false"/>
                <w:color w:val="000000"/>
                <w:sz w:val="20"/>
              </w:rPr>
              <w:t>
(303)</w:t>
            </w:r>
          </w:p>
          <w:p>
            <w:pPr>
              <w:spacing w:after="20"/>
              <w:ind w:left="20"/>
              <w:jc w:val="both"/>
            </w:pPr>
            <w:r>
              <w:rPr>
                <w:rFonts w:ascii="Times New Roman"/>
                <w:b w:val="false"/>
                <w:i w:val="false"/>
                <w:color w:val="000000"/>
                <w:sz w:val="20"/>
              </w:rPr>
              <w:t>
(325)</w:t>
            </w:r>
          </w:p>
          <w:p>
            <w:pPr>
              <w:spacing w:after="20"/>
              <w:ind w:left="20"/>
              <w:jc w:val="both"/>
            </w:pPr>
            <w:r>
              <w:rPr>
                <w:rFonts w:ascii="Times New Roman"/>
                <w:b w:val="false"/>
                <w:i w:val="false"/>
                <w:color w:val="000000"/>
                <w:sz w:val="20"/>
              </w:rPr>
              <w:t>
(334)</w:t>
            </w:r>
          </w:p>
          <w:p>
            <w:pPr>
              <w:spacing w:after="20"/>
              <w:ind w:left="20"/>
              <w:jc w:val="both"/>
            </w:pPr>
            <w:r>
              <w:rPr>
                <w:rFonts w:ascii="Times New Roman"/>
                <w:b w:val="false"/>
                <w:i w:val="false"/>
                <w:color w:val="000000"/>
                <w:sz w:val="20"/>
              </w:rPr>
              <w:t>
(337).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Арамшөп-псоральды-эфемерлі (көпіршік қосжарнақты, тікенекті каперстер, пиязшық тәрізді көкшөп, жуан бағаналы қияқ, қоян арпа) ашық оңтүстік кәдімгі саздақтардың сұр топырақтарында барлық элементтер бойынша бедердің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малдың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p>
            <w:pPr>
              <w:spacing w:after="20"/>
              <w:ind w:left="20"/>
              <w:jc w:val="both"/>
            </w:pPr>
            <w:r>
              <w:rPr>
                <w:rFonts w:ascii="Times New Roman"/>
                <w:b w:val="false"/>
                <w:i w:val="false"/>
                <w:color w:val="000000"/>
                <w:sz w:val="20"/>
              </w:rPr>
              <w:t>
9,8</w:t>
            </w:r>
          </w:p>
          <w:p>
            <w:pPr>
              <w:spacing w:after="20"/>
              <w:ind w:left="20"/>
              <w:jc w:val="both"/>
            </w:pPr>
            <w:r>
              <w:rPr>
                <w:rFonts w:ascii="Times New Roman"/>
                <w:b w:val="false"/>
                <w:i w:val="false"/>
                <w:color w:val="000000"/>
                <w:sz w:val="20"/>
              </w:rPr>
              <w:t>
13,9</w:t>
            </w:r>
          </w:p>
          <w:p>
            <w:pPr>
              <w:spacing w:after="20"/>
              <w:ind w:left="20"/>
              <w:jc w:val="both"/>
            </w:pPr>
            <w:r>
              <w:rPr>
                <w:rFonts w:ascii="Times New Roman"/>
                <w:b w:val="false"/>
                <w:i w:val="false"/>
                <w:color w:val="000000"/>
                <w:sz w:val="20"/>
              </w:rPr>
              <w:t>
13,0</w:t>
            </w:r>
          </w:p>
          <w:p>
            <w:pPr>
              <w:spacing w:after="20"/>
              <w:ind w:left="20"/>
              <w:jc w:val="both"/>
            </w:pPr>
            <w:r>
              <w:rPr>
                <w:rFonts w:ascii="Times New Roman"/>
                <w:b w:val="false"/>
                <w:i w:val="false"/>
                <w:color w:val="000000"/>
                <w:sz w:val="20"/>
              </w:rPr>
              <w:t>
9,4</w:t>
            </w:r>
          </w:p>
          <w:p>
            <w:pPr>
              <w:spacing w:after="20"/>
              <w:ind w:left="20"/>
              <w:jc w:val="both"/>
            </w:pPr>
            <w:r>
              <w:rPr>
                <w:rFonts w:ascii="Times New Roman"/>
                <w:b w:val="false"/>
                <w:i w:val="false"/>
                <w:color w:val="000000"/>
                <w:sz w:val="20"/>
              </w:rPr>
              <w:t>
13,8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24,3</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0,5</w:t>
            </w:r>
          </w:p>
          <w:p>
            <w:pPr>
              <w:spacing w:after="20"/>
              <w:ind w:left="20"/>
              <w:jc w:val="both"/>
            </w:pPr>
            <w:r>
              <w:rPr>
                <w:rFonts w:ascii="Times New Roman"/>
                <w:b w:val="false"/>
                <w:i w:val="false"/>
                <w:color w:val="000000"/>
                <w:sz w:val="20"/>
              </w:rPr>
              <w:t>
3,6</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4а</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p>
            <w:pPr>
              <w:spacing w:after="20"/>
              <w:ind w:left="20"/>
              <w:jc w:val="both"/>
            </w:pPr>
            <w:r>
              <w:rPr>
                <w:rFonts w:ascii="Times New Roman"/>
                <w:b w:val="false"/>
                <w:i w:val="false"/>
                <w:color w:val="000000"/>
                <w:sz w:val="20"/>
              </w:rPr>
              <w:t>
(302).</w:t>
            </w:r>
          </w:p>
          <w:p>
            <w:pPr>
              <w:spacing w:after="20"/>
              <w:ind w:left="20"/>
              <w:jc w:val="both"/>
            </w:pPr>
            <w:r>
              <w:rPr>
                <w:rFonts w:ascii="Times New Roman"/>
                <w:b w:val="false"/>
                <w:i w:val="false"/>
                <w:color w:val="000000"/>
                <w:sz w:val="20"/>
              </w:rPr>
              <w:t>
(305).</w:t>
            </w:r>
          </w:p>
          <w:p>
            <w:pPr>
              <w:spacing w:after="20"/>
              <w:ind w:left="20"/>
              <w:jc w:val="both"/>
            </w:pPr>
            <w:r>
              <w:rPr>
                <w:rFonts w:ascii="Times New Roman"/>
                <w:b w:val="false"/>
                <w:i w:val="false"/>
                <w:color w:val="000000"/>
                <w:sz w:val="20"/>
              </w:rPr>
              <w:t>
(336)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Эфемерлі-псоральды-арамшөпті (қалың бағаналы қияқ, пиязшық көкшөп, қоян арпа, көпіршік қосжарнақты) тау баурайындағы бір топырақта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p>
            <w:pPr>
              <w:spacing w:after="20"/>
              <w:ind w:left="20"/>
              <w:jc w:val="both"/>
            </w:pPr>
            <w:r>
              <w:rPr>
                <w:rFonts w:ascii="Times New Roman"/>
                <w:b w:val="false"/>
                <w:i w:val="false"/>
                <w:color w:val="000000"/>
                <w:sz w:val="20"/>
              </w:rPr>
              <w:t>
6,8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21,7</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3,0</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1,5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6а</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p>
            <w:pPr>
              <w:spacing w:after="20"/>
              <w:ind w:left="20"/>
              <w:jc w:val="both"/>
            </w:pPr>
            <w:r>
              <w:rPr>
                <w:rFonts w:ascii="Times New Roman"/>
                <w:b w:val="false"/>
                <w:i w:val="false"/>
                <w:color w:val="000000"/>
                <w:sz w:val="20"/>
              </w:rPr>
              <w:t>
(298).</w:t>
            </w:r>
          </w:p>
          <w:p>
            <w:pPr>
              <w:spacing w:after="20"/>
              <w:ind w:left="20"/>
              <w:jc w:val="both"/>
            </w:pPr>
            <w:r>
              <w:rPr>
                <w:rFonts w:ascii="Times New Roman"/>
                <w:b w:val="false"/>
                <w:i w:val="false"/>
                <w:color w:val="000000"/>
                <w:sz w:val="20"/>
              </w:rPr>
              <w:t>
(299)</w:t>
            </w:r>
          </w:p>
          <w:p>
            <w:pPr>
              <w:spacing w:after="20"/>
              <w:ind w:left="20"/>
              <w:jc w:val="both"/>
            </w:pPr>
            <w:r>
              <w:rPr>
                <w:rFonts w:ascii="Times New Roman"/>
                <w:b w:val="false"/>
                <w:i w:val="false"/>
                <w:color w:val="000000"/>
                <w:sz w:val="20"/>
              </w:rPr>
              <w:t>
(326).</w:t>
            </w:r>
          </w:p>
          <w:p>
            <w:pPr>
              <w:spacing w:after="20"/>
              <w:ind w:left="20"/>
              <w:jc w:val="both"/>
            </w:pPr>
            <w:r>
              <w:rPr>
                <w:rFonts w:ascii="Times New Roman"/>
                <w:b w:val="false"/>
                <w:i w:val="false"/>
                <w:color w:val="000000"/>
                <w:sz w:val="20"/>
              </w:rPr>
              <w:t>
(328)</w:t>
            </w:r>
          </w:p>
          <w:p>
            <w:pPr>
              <w:spacing w:after="20"/>
              <w:ind w:left="20"/>
              <w:jc w:val="both"/>
            </w:pPr>
            <w:r>
              <w:rPr>
                <w:rFonts w:ascii="Times New Roman"/>
                <w:b w:val="false"/>
                <w:i w:val="false"/>
                <w:color w:val="000000"/>
                <w:sz w:val="20"/>
              </w:rPr>
              <w:t>
(331).</w:t>
            </w:r>
          </w:p>
          <w:p>
            <w:pPr>
              <w:spacing w:after="20"/>
              <w:ind w:left="20"/>
              <w:jc w:val="both"/>
            </w:pPr>
            <w:r>
              <w:rPr>
                <w:rFonts w:ascii="Times New Roman"/>
                <w:b w:val="false"/>
                <w:i w:val="false"/>
                <w:color w:val="000000"/>
                <w:sz w:val="20"/>
              </w:rPr>
              <w:t>
(392)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Беткейлердің төменгі бөліктері бойымен сол топырақтарда псоральды-эфемерлі-арамшөпті (псоралея друппасы, қалың бағаналы қияқ, пиязшық көкшөп, көпіршік қосжарнақты, тікенекті каперстер).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8,5</w:t>
            </w:r>
          </w:p>
          <w:p>
            <w:pPr>
              <w:spacing w:after="20"/>
              <w:ind w:left="20"/>
              <w:jc w:val="both"/>
            </w:pPr>
            <w:r>
              <w:rPr>
                <w:rFonts w:ascii="Times New Roman"/>
                <w:b w:val="false"/>
                <w:i w:val="false"/>
                <w:color w:val="000000"/>
                <w:sz w:val="20"/>
              </w:rPr>
              <w:t>
11,5</w:t>
            </w:r>
          </w:p>
          <w:p>
            <w:pPr>
              <w:spacing w:after="20"/>
              <w:ind w:left="20"/>
              <w:jc w:val="both"/>
            </w:pPr>
            <w:r>
              <w:rPr>
                <w:rFonts w:ascii="Times New Roman"/>
                <w:b w:val="false"/>
                <w:i w:val="false"/>
                <w:color w:val="000000"/>
                <w:sz w:val="20"/>
              </w:rPr>
              <w:t>
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19,9</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4,4</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0,4</w:t>
            </w:r>
          </w:p>
          <w:p>
            <w:pPr>
              <w:spacing w:after="20"/>
              <w:ind w:left="20"/>
              <w:jc w:val="both"/>
            </w:pPr>
            <w:r>
              <w:rPr>
                <w:rFonts w:ascii="Times New Roman"/>
                <w:b w:val="false"/>
                <w:i w:val="false"/>
                <w:color w:val="000000"/>
                <w:sz w:val="20"/>
              </w:rPr>
              <w:t>
1,9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Эфемерлі арамшөптермен (шатырлы от, көкшөп, қияқ, қосжарнақты, каперс) сол топырақтарда биіктік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45,8</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9,7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3,3</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0,4</w:t>
            </w:r>
          </w:p>
          <w:p>
            <w:pPr>
              <w:spacing w:after="20"/>
              <w:ind w:left="20"/>
              <w:jc w:val="both"/>
            </w:pPr>
            <w:r>
              <w:rPr>
                <w:rFonts w:ascii="Times New Roman"/>
                <w:b w:val="false"/>
                <w:i w:val="false"/>
                <w:color w:val="000000"/>
                <w:sz w:val="20"/>
              </w:rPr>
              <w:t>
1,6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2,0</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0,6</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0,4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21.06.17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қыратты-қыратты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6а</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p>
            <w:pPr>
              <w:spacing w:after="20"/>
              <w:ind w:left="20"/>
              <w:jc w:val="both"/>
            </w:pPr>
            <w:r>
              <w:rPr>
                <w:rFonts w:ascii="Times New Roman"/>
                <w:b w:val="false"/>
                <w:i w:val="false"/>
                <w:color w:val="000000"/>
                <w:sz w:val="20"/>
              </w:rPr>
              <w:t>
(297)</w:t>
            </w:r>
          </w:p>
          <w:p>
            <w:pPr>
              <w:spacing w:after="20"/>
              <w:ind w:left="20"/>
              <w:jc w:val="both"/>
            </w:pPr>
            <w:r>
              <w:rPr>
                <w:rFonts w:ascii="Times New Roman"/>
                <w:b w:val="false"/>
                <w:i w:val="false"/>
                <w:color w:val="000000"/>
                <w:sz w:val="20"/>
              </w:rPr>
              <w:t>
(307)</w:t>
            </w:r>
          </w:p>
          <w:p>
            <w:pPr>
              <w:spacing w:after="20"/>
              <w:ind w:left="20"/>
              <w:jc w:val="both"/>
            </w:pPr>
            <w:r>
              <w:rPr>
                <w:rFonts w:ascii="Times New Roman"/>
                <w:b w:val="false"/>
                <w:i w:val="false"/>
                <w:color w:val="000000"/>
                <w:sz w:val="20"/>
              </w:rPr>
              <w:t>
(309)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Псорале-эфемерлі-арамшөпті (қалың бағаналы қияқ, пиязшық көкшөп, көпіршік қосжарнақты, тікенекті каперстер) ашық оңтүстік кәдімгі сұр топырақтарда беткейлер мен беткейлердің табандары бойымен сазды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малдың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p>
            <w:pPr>
              <w:spacing w:after="20"/>
              <w:ind w:left="20"/>
              <w:jc w:val="both"/>
            </w:pPr>
            <w:r>
              <w:rPr>
                <w:rFonts w:ascii="Times New Roman"/>
                <w:b w:val="false"/>
                <w:i w:val="false"/>
                <w:color w:val="000000"/>
                <w:sz w:val="20"/>
              </w:rPr>
              <w:t>
14,2</w:t>
            </w:r>
          </w:p>
          <w:p>
            <w:pPr>
              <w:spacing w:after="20"/>
              <w:ind w:left="20"/>
              <w:jc w:val="both"/>
            </w:pPr>
            <w:r>
              <w:rPr>
                <w:rFonts w:ascii="Times New Roman"/>
                <w:b w:val="false"/>
                <w:i w:val="false"/>
                <w:color w:val="000000"/>
                <w:sz w:val="20"/>
              </w:rPr>
              <w:t>
9,0</w:t>
            </w:r>
          </w:p>
          <w:p>
            <w:pPr>
              <w:spacing w:after="20"/>
              <w:ind w:left="20"/>
              <w:jc w:val="both"/>
            </w:pPr>
            <w:r>
              <w:rPr>
                <w:rFonts w:ascii="Times New Roman"/>
                <w:b w:val="false"/>
                <w:i w:val="false"/>
                <w:color w:val="000000"/>
                <w:sz w:val="20"/>
              </w:rPr>
              <w:t>
13,7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19,9</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4,4</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0,4</w:t>
            </w:r>
          </w:p>
          <w:p>
            <w:pPr>
              <w:spacing w:after="20"/>
              <w:ind w:left="20"/>
              <w:jc w:val="both"/>
            </w:pPr>
            <w:r>
              <w:rPr>
                <w:rFonts w:ascii="Times New Roman"/>
                <w:b w:val="false"/>
                <w:i w:val="false"/>
                <w:color w:val="000000"/>
                <w:sz w:val="20"/>
              </w:rPr>
              <w:t>
1,9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p>
            <w:pPr>
              <w:spacing w:after="20"/>
              <w:ind w:left="20"/>
              <w:jc w:val="both"/>
            </w:pPr>
            <w:r>
              <w:rPr>
                <w:rFonts w:ascii="Times New Roman"/>
                <w:b w:val="false"/>
                <w:i w:val="false"/>
                <w:color w:val="000000"/>
                <w:sz w:val="20"/>
              </w:rPr>
              <w:t>
(306)</w:t>
            </w:r>
          </w:p>
          <w:p>
            <w:pPr>
              <w:spacing w:after="20"/>
              <w:ind w:left="20"/>
              <w:jc w:val="both"/>
            </w:pPr>
            <w:r>
              <w:rPr>
                <w:rFonts w:ascii="Times New Roman"/>
                <w:b w:val="false"/>
                <w:i w:val="false"/>
                <w:color w:val="000000"/>
                <w:sz w:val="20"/>
              </w:rPr>
              <w:t>
(308).</w:t>
            </w:r>
          </w:p>
          <w:p>
            <w:pPr>
              <w:spacing w:after="20"/>
              <w:ind w:left="20"/>
              <w:jc w:val="both"/>
            </w:pPr>
            <w:r>
              <w:rPr>
                <w:rFonts w:ascii="Times New Roman"/>
                <w:b w:val="false"/>
                <w:i w:val="false"/>
                <w:color w:val="000000"/>
                <w:sz w:val="20"/>
              </w:rPr>
              <w:t>
(310).</w:t>
            </w:r>
          </w:p>
          <w:p>
            <w:pPr>
              <w:spacing w:after="20"/>
              <w:ind w:left="20"/>
              <w:jc w:val="both"/>
            </w:pPr>
            <w:r>
              <w:rPr>
                <w:rFonts w:ascii="Times New Roman"/>
                <w:b w:val="false"/>
                <w:i w:val="false"/>
                <w:color w:val="000000"/>
                <w:sz w:val="20"/>
              </w:rPr>
              <w:t>
(311).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Арамшөп-псоральды-эфемерлі (көпіршік қосжарнақты, тікенекті каперстер, друпа псоралеясы, пиязшықты көкшөп, қалың сабақты қияқбиковая) беткейлердің жоғарғы бөліктері бойымен ақшыл оңтүстік кәдімгі сазды сазды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863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24,3</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0,5</w:t>
            </w:r>
          </w:p>
          <w:p>
            <w:pPr>
              <w:spacing w:after="20"/>
              <w:ind w:left="20"/>
              <w:jc w:val="both"/>
            </w:pPr>
            <w:r>
              <w:rPr>
                <w:rFonts w:ascii="Times New Roman"/>
                <w:b w:val="false"/>
                <w:i w:val="false"/>
                <w:color w:val="000000"/>
                <w:sz w:val="20"/>
              </w:rPr>
              <w:t>
3,6</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1,8</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0,7</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0,4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26.06.17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толқынды 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p>
            <w:pPr>
              <w:spacing w:after="20"/>
              <w:ind w:left="20"/>
              <w:jc w:val="both"/>
            </w:pPr>
            <w:r>
              <w:rPr>
                <w:rFonts w:ascii="Times New Roman"/>
                <w:b w:val="false"/>
                <w:i w:val="false"/>
                <w:color w:val="000000"/>
                <w:sz w:val="20"/>
              </w:rPr>
              <w:t>
(344)</w:t>
            </w:r>
          </w:p>
          <w:p>
            <w:pPr>
              <w:spacing w:after="20"/>
              <w:ind w:left="20"/>
              <w:jc w:val="both"/>
            </w:pPr>
            <w:r>
              <w:rPr>
                <w:rFonts w:ascii="Times New Roman"/>
                <w:b w:val="false"/>
                <w:i w:val="false"/>
                <w:color w:val="000000"/>
                <w:sz w:val="20"/>
              </w:rPr>
              <w:t>
(348).</w:t>
            </w:r>
          </w:p>
          <w:p>
            <w:pPr>
              <w:spacing w:after="20"/>
              <w:ind w:left="20"/>
              <w:jc w:val="both"/>
            </w:pPr>
            <w:r>
              <w:rPr>
                <w:rFonts w:ascii="Times New Roman"/>
                <w:b w:val="false"/>
                <w:i w:val="false"/>
                <w:color w:val="000000"/>
                <w:sz w:val="20"/>
              </w:rPr>
              <w:t>
(349)</w:t>
            </w:r>
          </w:p>
          <w:p>
            <w:pPr>
              <w:spacing w:after="20"/>
              <w:ind w:left="20"/>
              <w:jc w:val="both"/>
            </w:pPr>
            <w:r>
              <w:rPr>
                <w:rFonts w:ascii="Times New Roman"/>
                <w:b w:val="false"/>
                <w:i w:val="false"/>
                <w:color w:val="000000"/>
                <w:sz w:val="20"/>
              </w:rPr>
              <w:t>
(356)</w:t>
            </w:r>
          </w:p>
          <w:p>
            <w:pPr>
              <w:spacing w:after="20"/>
              <w:ind w:left="20"/>
              <w:jc w:val="both"/>
            </w:pPr>
            <w:r>
              <w:rPr>
                <w:rFonts w:ascii="Times New Roman"/>
                <w:b w:val="false"/>
                <w:i w:val="false"/>
                <w:color w:val="000000"/>
                <w:sz w:val="20"/>
              </w:rPr>
              <w:t>
(360)</w:t>
            </w:r>
          </w:p>
          <w:p>
            <w:pPr>
              <w:spacing w:after="20"/>
              <w:ind w:left="20"/>
              <w:jc w:val="both"/>
            </w:pPr>
            <w:r>
              <w:rPr>
                <w:rFonts w:ascii="Times New Roman"/>
                <w:b w:val="false"/>
                <w:i w:val="false"/>
                <w:color w:val="000000"/>
                <w:sz w:val="20"/>
              </w:rPr>
              <w:t>
(365).</w:t>
            </w:r>
          </w:p>
          <w:p>
            <w:pPr>
              <w:spacing w:after="20"/>
              <w:ind w:left="20"/>
              <w:jc w:val="both"/>
            </w:pPr>
            <w:r>
              <w:rPr>
                <w:rFonts w:ascii="Times New Roman"/>
                <w:b w:val="false"/>
                <w:i w:val="false"/>
                <w:color w:val="000000"/>
                <w:sz w:val="20"/>
              </w:rPr>
              <w:t>
(367)</w:t>
            </w:r>
          </w:p>
          <w:p>
            <w:pPr>
              <w:spacing w:after="20"/>
              <w:ind w:left="20"/>
              <w:jc w:val="both"/>
            </w:pPr>
            <w:r>
              <w:rPr>
                <w:rFonts w:ascii="Times New Roman"/>
                <w:b w:val="false"/>
                <w:i w:val="false"/>
                <w:color w:val="000000"/>
                <w:sz w:val="20"/>
              </w:rPr>
              <w:t>
(369)</w:t>
            </w:r>
          </w:p>
          <w:p>
            <w:pPr>
              <w:spacing w:after="20"/>
              <w:ind w:left="20"/>
              <w:jc w:val="both"/>
            </w:pPr>
            <w:r>
              <w:rPr>
                <w:rFonts w:ascii="Times New Roman"/>
                <w:b w:val="false"/>
                <w:i w:val="false"/>
                <w:color w:val="000000"/>
                <w:sz w:val="20"/>
              </w:rPr>
              <w:t>
(373).</w:t>
            </w:r>
          </w:p>
          <w:p>
            <w:pPr>
              <w:spacing w:after="20"/>
              <w:ind w:left="20"/>
              <w:jc w:val="both"/>
            </w:pPr>
            <w:r>
              <w:rPr>
                <w:rFonts w:ascii="Times New Roman"/>
                <w:b w:val="false"/>
                <w:i w:val="false"/>
                <w:color w:val="000000"/>
                <w:sz w:val="20"/>
              </w:rPr>
              <w:t>
(374).</w:t>
            </w:r>
          </w:p>
          <w:p>
            <w:pPr>
              <w:spacing w:after="20"/>
              <w:ind w:left="20"/>
              <w:jc w:val="both"/>
            </w:pPr>
            <w:r>
              <w:rPr>
                <w:rFonts w:ascii="Times New Roman"/>
                <w:b w:val="false"/>
                <w:i w:val="false"/>
                <w:color w:val="000000"/>
                <w:sz w:val="20"/>
              </w:rPr>
              <w:t>
(379)</w:t>
            </w:r>
          </w:p>
          <w:p>
            <w:pPr>
              <w:spacing w:after="20"/>
              <w:ind w:left="20"/>
              <w:jc w:val="both"/>
            </w:pPr>
            <w:r>
              <w:rPr>
                <w:rFonts w:ascii="Times New Roman"/>
                <w:b w:val="false"/>
                <w:i w:val="false"/>
                <w:color w:val="000000"/>
                <w:sz w:val="20"/>
              </w:rPr>
              <w:t>
(385)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Төбелердің үстіңгі бөліктері бойымен ақшыл оңтүстік кәдімгі саздақтардың сұр топырақтарында псоралы бар эфемерлі-арамшөпті (қалың бағаналы қияқ, пиязшықты көкшөп, тікенді каперс).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меншік</w:t>
            </w:r>
          </w:p>
          <w:p>
            <w:pPr>
              <w:spacing w:after="20"/>
              <w:ind w:left="20"/>
              <w:jc w:val="both"/>
            </w:pPr>
            <w:r>
              <w:rPr>
                <w:rFonts w:ascii="Times New Roman"/>
                <w:b w:val="false"/>
                <w:i w:val="false"/>
                <w:color w:val="000000"/>
                <w:sz w:val="20"/>
              </w:rPr>
              <w:t>
малдың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29,5</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3,6</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6а</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p>
            <w:pPr>
              <w:spacing w:after="20"/>
              <w:ind w:left="20"/>
              <w:jc w:val="both"/>
            </w:pPr>
            <w:r>
              <w:rPr>
                <w:rFonts w:ascii="Times New Roman"/>
                <w:b w:val="false"/>
                <w:i w:val="false"/>
                <w:color w:val="000000"/>
                <w:sz w:val="20"/>
              </w:rPr>
              <w:t>
(351)</w:t>
            </w:r>
          </w:p>
          <w:p>
            <w:pPr>
              <w:spacing w:after="20"/>
              <w:ind w:left="20"/>
              <w:jc w:val="both"/>
            </w:pPr>
            <w:r>
              <w:rPr>
                <w:rFonts w:ascii="Times New Roman"/>
                <w:b w:val="false"/>
                <w:i w:val="false"/>
                <w:color w:val="000000"/>
                <w:sz w:val="20"/>
              </w:rPr>
              <w:t>
(352).</w:t>
            </w:r>
          </w:p>
          <w:p>
            <w:pPr>
              <w:spacing w:after="20"/>
              <w:ind w:left="20"/>
              <w:jc w:val="both"/>
            </w:pPr>
            <w:r>
              <w:rPr>
                <w:rFonts w:ascii="Times New Roman"/>
                <w:b w:val="false"/>
                <w:i w:val="false"/>
                <w:color w:val="000000"/>
                <w:sz w:val="20"/>
              </w:rPr>
              <w:t>
(355).</w:t>
            </w:r>
          </w:p>
          <w:p>
            <w:pPr>
              <w:spacing w:after="20"/>
              <w:ind w:left="20"/>
              <w:jc w:val="both"/>
            </w:pPr>
            <w:r>
              <w:rPr>
                <w:rFonts w:ascii="Times New Roman"/>
                <w:b w:val="false"/>
                <w:i w:val="false"/>
                <w:color w:val="000000"/>
                <w:sz w:val="20"/>
              </w:rPr>
              <w:t>
(361)</w:t>
            </w:r>
          </w:p>
          <w:p>
            <w:pPr>
              <w:spacing w:after="20"/>
              <w:ind w:left="20"/>
              <w:jc w:val="both"/>
            </w:pPr>
            <w:r>
              <w:rPr>
                <w:rFonts w:ascii="Times New Roman"/>
                <w:b w:val="false"/>
                <w:i w:val="false"/>
                <w:color w:val="000000"/>
                <w:sz w:val="20"/>
              </w:rPr>
              <w:t>
(362).</w:t>
            </w:r>
          </w:p>
          <w:p>
            <w:pPr>
              <w:spacing w:after="20"/>
              <w:ind w:left="20"/>
              <w:jc w:val="both"/>
            </w:pPr>
            <w:r>
              <w:rPr>
                <w:rFonts w:ascii="Times New Roman"/>
                <w:b w:val="false"/>
                <w:i w:val="false"/>
                <w:color w:val="000000"/>
                <w:sz w:val="20"/>
              </w:rPr>
              <w:t>
(364).</w:t>
            </w:r>
          </w:p>
          <w:p>
            <w:pPr>
              <w:spacing w:after="20"/>
              <w:ind w:left="20"/>
              <w:jc w:val="both"/>
            </w:pPr>
            <w:r>
              <w:rPr>
                <w:rFonts w:ascii="Times New Roman"/>
                <w:b w:val="false"/>
                <w:i w:val="false"/>
                <w:color w:val="000000"/>
                <w:sz w:val="20"/>
              </w:rPr>
              <w:t>
(372)</w:t>
            </w:r>
          </w:p>
          <w:p>
            <w:pPr>
              <w:spacing w:after="20"/>
              <w:ind w:left="20"/>
              <w:jc w:val="both"/>
            </w:pPr>
            <w:r>
              <w:rPr>
                <w:rFonts w:ascii="Times New Roman"/>
                <w:b w:val="false"/>
                <w:i w:val="false"/>
                <w:color w:val="000000"/>
                <w:sz w:val="20"/>
              </w:rPr>
              <w:t>
(375)</w:t>
            </w:r>
          </w:p>
          <w:p>
            <w:pPr>
              <w:spacing w:after="20"/>
              <w:ind w:left="20"/>
              <w:jc w:val="both"/>
            </w:pPr>
            <w:r>
              <w:rPr>
                <w:rFonts w:ascii="Times New Roman"/>
                <w:b w:val="false"/>
                <w:i w:val="false"/>
                <w:color w:val="000000"/>
                <w:sz w:val="20"/>
              </w:rPr>
              <w:t>
(380).</w:t>
            </w:r>
          </w:p>
          <w:p>
            <w:pPr>
              <w:spacing w:after="20"/>
              <w:ind w:left="20"/>
              <w:jc w:val="both"/>
            </w:pPr>
            <w:r>
              <w:rPr>
                <w:rFonts w:ascii="Times New Roman"/>
                <w:b w:val="false"/>
                <w:i w:val="false"/>
                <w:color w:val="000000"/>
                <w:sz w:val="20"/>
              </w:rPr>
              <w:t>
(381).</w:t>
            </w:r>
          </w:p>
          <w:p>
            <w:pPr>
              <w:spacing w:after="20"/>
              <w:ind w:left="20"/>
              <w:jc w:val="both"/>
            </w:pPr>
            <w:r>
              <w:rPr>
                <w:rFonts w:ascii="Times New Roman"/>
                <w:b w:val="false"/>
                <w:i w:val="false"/>
                <w:color w:val="000000"/>
                <w:sz w:val="20"/>
              </w:rPr>
              <w:t>
(384).</w:t>
            </w:r>
          </w:p>
          <w:p>
            <w:pPr>
              <w:spacing w:after="20"/>
              <w:ind w:left="20"/>
              <w:jc w:val="both"/>
            </w:pPr>
            <w:r>
              <w:rPr>
                <w:rFonts w:ascii="Times New Roman"/>
                <w:b w:val="false"/>
                <w:i w:val="false"/>
                <w:color w:val="000000"/>
                <w:sz w:val="20"/>
              </w:rPr>
              <w:t>
(395)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Беткейлердің беткейлері мен төменгі бөліктері бойымен бір топырақтарда псоральды-эфемерлі-арамшөпті (псоралея друппасы, көкшөпті, қалың бағаналы қияқ, тікенді каперс).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11,9</w:t>
            </w:r>
          </w:p>
          <w:p>
            <w:pPr>
              <w:spacing w:after="20"/>
              <w:ind w:left="20"/>
              <w:jc w:val="both"/>
            </w:pPr>
            <w:r>
              <w:rPr>
                <w:rFonts w:ascii="Times New Roman"/>
                <w:b w:val="false"/>
                <w:i w:val="false"/>
                <w:color w:val="000000"/>
                <w:sz w:val="20"/>
              </w:rPr>
              <w:t>
 9,2</w:t>
            </w:r>
          </w:p>
          <w:p>
            <w:pPr>
              <w:spacing w:after="20"/>
              <w:ind w:left="20"/>
              <w:jc w:val="both"/>
            </w:pPr>
            <w:r>
              <w:rPr>
                <w:rFonts w:ascii="Times New Roman"/>
                <w:b w:val="false"/>
                <w:i w:val="false"/>
                <w:color w:val="000000"/>
                <w:sz w:val="20"/>
              </w:rPr>
              <w:t>
7,8</w:t>
            </w:r>
          </w:p>
          <w:p>
            <w:pPr>
              <w:spacing w:after="20"/>
              <w:ind w:left="20"/>
              <w:jc w:val="both"/>
            </w:pPr>
            <w:r>
              <w:rPr>
                <w:rFonts w:ascii="Times New Roman"/>
                <w:b w:val="false"/>
                <w:i w:val="false"/>
                <w:color w:val="000000"/>
                <w:sz w:val="20"/>
              </w:rPr>
              <w:t>
6,8</w:t>
            </w:r>
          </w:p>
          <w:p>
            <w:pPr>
              <w:spacing w:after="20"/>
              <w:ind w:left="20"/>
              <w:jc w:val="both"/>
            </w:pPr>
            <w:r>
              <w:rPr>
                <w:rFonts w:ascii="Times New Roman"/>
                <w:b w:val="false"/>
                <w:i w:val="false"/>
                <w:color w:val="000000"/>
                <w:sz w:val="20"/>
              </w:rPr>
              <w:t>
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19,9</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4,4</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0,4</w:t>
            </w:r>
          </w:p>
          <w:p>
            <w:pPr>
              <w:spacing w:after="20"/>
              <w:ind w:left="20"/>
              <w:jc w:val="both"/>
            </w:pPr>
            <w:r>
              <w:rPr>
                <w:rFonts w:ascii="Times New Roman"/>
                <w:b w:val="false"/>
                <w:i w:val="false"/>
                <w:color w:val="000000"/>
                <w:sz w:val="20"/>
              </w:rPr>
              <w:t>
1,9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p>
            <w:pPr>
              <w:spacing w:after="20"/>
              <w:ind w:left="20"/>
              <w:jc w:val="both"/>
            </w:pPr>
            <w:r>
              <w:rPr>
                <w:rFonts w:ascii="Times New Roman"/>
                <w:b w:val="false"/>
                <w:i w:val="false"/>
                <w:color w:val="000000"/>
                <w:sz w:val="20"/>
              </w:rPr>
              <w:t>
(353).</w:t>
            </w:r>
          </w:p>
          <w:p>
            <w:pPr>
              <w:spacing w:after="20"/>
              <w:ind w:left="20"/>
              <w:jc w:val="both"/>
            </w:pPr>
            <w:r>
              <w:rPr>
                <w:rFonts w:ascii="Times New Roman"/>
                <w:b w:val="false"/>
                <w:i w:val="false"/>
                <w:color w:val="000000"/>
                <w:sz w:val="20"/>
              </w:rPr>
              <w:t>
(354)</w:t>
            </w:r>
          </w:p>
          <w:p>
            <w:pPr>
              <w:spacing w:after="20"/>
              <w:ind w:left="20"/>
              <w:jc w:val="both"/>
            </w:pPr>
            <w:r>
              <w:rPr>
                <w:rFonts w:ascii="Times New Roman"/>
                <w:b w:val="false"/>
                <w:i w:val="false"/>
                <w:color w:val="000000"/>
                <w:sz w:val="20"/>
              </w:rPr>
              <w:t>
363).</w:t>
            </w:r>
          </w:p>
          <w:p>
            <w:pPr>
              <w:spacing w:after="20"/>
              <w:ind w:left="20"/>
              <w:jc w:val="both"/>
            </w:pPr>
            <w:r>
              <w:rPr>
                <w:rFonts w:ascii="Times New Roman"/>
                <w:b w:val="false"/>
                <w:i w:val="false"/>
                <w:color w:val="000000"/>
                <w:sz w:val="20"/>
              </w:rPr>
              <w:t>
(366).</w:t>
            </w:r>
          </w:p>
          <w:p>
            <w:pPr>
              <w:spacing w:after="20"/>
              <w:ind w:left="20"/>
              <w:jc w:val="both"/>
            </w:pPr>
            <w:r>
              <w:rPr>
                <w:rFonts w:ascii="Times New Roman"/>
                <w:b w:val="false"/>
                <w:i w:val="false"/>
                <w:color w:val="000000"/>
                <w:sz w:val="20"/>
              </w:rPr>
              <w:t>
(376)</w:t>
            </w:r>
          </w:p>
          <w:p>
            <w:pPr>
              <w:spacing w:after="20"/>
              <w:ind w:left="20"/>
              <w:jc w:val="both"/>
            </w:pPr>
            <w:r>
              <w:rPr>
                <w:rFonts w:ascii="Times New Roman"/>
                <w:b w:val="false"/>
                <w:i w:val="false"/>
                <w:color w:val="000000"/>
                <w:sz w:val="20"/>
              </w:rPr>
              <w:t>
(377).</w:t>
            </w:r>
          </w:p>
          <w:p>
            <w:pPr>
              <w:spacing w:after="20"/>
              <w:ind w:left="20"/>
              <w:jc w:val="both"/>
            </w:pPr>
            <w:r>
              <w:rPr>
                <w:rFonts w:ascii="Times New Roman"/>
                <w:b w:val="false"/>
                <w:i w:val="false"/>
                <w:color w:val="000000"/>
                <w:sz w:val="20"/>
              </w:rPr>
              <w:t>
(378).</w:t>
            </w:r>
          </w:p>
          <w:p>
            <w:pPr>
              <w:spacing w:after="20"/>
              <w:ind w:left="20"/>
              <w:jc w:val="both"/>
            </w:pPr>
            <w:r>
              <w:rPr>
                <w:rFonts w:ascii="Times New Roman"/>
                <w:b w:val="false"/>
                <w:i w:val="false"/>
                <w:color w:val="000000"/>
                <w:sz w:val="20"/>
              </w:rPr>
              <w:t>
(382)</w:t>
            </w:r>
          </w:p>
          <w:p>
            <w:pPr>
              <w:spacing w:after="20"/>
              <w:ind w:left="20"/>
              <w:jc w:val="both"/>
            </w:pPr>
            <w:r>
              <w:rPr>
                <w:rFonts w:ascii="Times New Roman"/>
                <w:b w:val="false"/>
                <w:i w:val="false"/>
                <w:color w:val="000000"/>
                <w:sz w:val="20"/>
              </w:rPr>
              <w:t>
(383).</w:t>
            </w:r>
          </w:p>
          <w:p>
            <w:pPr>
              <w:spacing w:after="20"/>
              <w:ind w:left="20"/>
              <w:jc w:val="both"/>
            </w:pPr>
            <w:r>
              <w:rPr>
                <w:rFonts w:ascii="Times New Roman"/>
                <w:b w:val="false"/>
                <w:i w:val="false"/>
                <w:color w:val="000000"/>
                <w:sz w:val="20"/>
              </w:rPr>
              <w:t>
(391).</w:t>
            </w:r>
          </w:p>
          <w:p>
            <w:pPr>
              <w:spacing w:after="20"/>
              <w:ind w:left="20"/>
              <w:jc w:val="both"/>
            </w:pPr>
            <w:r>
              <w:rPr>
                <w:rFonts w:ascii="Times New Roman"/>
                <w:b w:val="false"/>
                <w:i w:val="false"/>
                <w:color w:val="000000"/>
                <w:sz w:val="20"/>
              </w:rPr>
              <w:t>
(394).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Арамшөпті-эфемерлі-псоральды (көпіршік қосжарнақты, тікенекті каперстер, көкшөп, қияқ, псоралея друпа) сол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12,5</w:t>
            </w:r>
          </w:p>
          <w:p>
            <w:pPr>
              <w:spacing w:after="20"/>
              <w:ind w:left="20"/>
              <w:jc w:val="both"/>
            </w:pPr>
            <w:r>
              <w:rPr>
                <w:rFonts w:ascii="Times New Roman"/>
                <w:b w:val="false"/>
                <w:i w:val="false"/>
                <w:color w:val="000000"/>
                <w:sz w:val="20"/>
              </w:rPr>
              <w:t>
9,5</w:t>
            </w:r>
          </w:p>
          <w:p>
            <w:pPr>
              <w:spacing w:after="20"/>
              <w:ind w:left="20"/>
              <w:jc w:val="both"/>
            </w:pPr>
            <w:r>
              <w:rPr>
                <w:rFonts w:ascii="Times New Roman"/>
                <w:b w:val="false"/>
                <w:i w:val="false"/>
                <w:color w:val="000000"/>
                <w:sz w:val="20"/>
              </w:rPr>
              <w:t>
7,7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18,8</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0,5</w:t>
            </w:r>
          </w:p>
          <w:p>
            <w:pPr>
              <w:spacing w:after="20"/>
              <w:ind w:left="20"/>
              <w:jc w:val="both"/>
            </w:pPr>
            <w:r>
              <w:rPr>
                <w:rFonts w:ascii="Times New Roman"/>
                <w:b w:val="false"/>
                <w:i w:val="false"/>
                <w:color w:val="000000"/>
                <w:sz w:val="20"/>
              </w:rPr>
              <w:t>
3,4</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1,9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2,2</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0,9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0,6</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0,3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27.07.17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толқынды 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Жантақово-эфемерлі-арамшөпті (түйе тікенегі қырғыз қияғы қалың бағаналы, көкшөп пиязшықты, көпіршік қосжарнақты) рельефтің барлық элементтері бойынша ашық оңтүстік кәдімгі сазды сұр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малдың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p>
            <w:pPr>
              <w:spacing w:after="20"/>
              <w:ind w:left="20"/>
              <w:jc w:val="both"/>
            </w:pPr>
            <w:r>
              <w:rPr>
                <w:rFonts w:ascii="Times New Roman"/>
                <w:b w:val="false"/>
                <w:i w:val="false"/>
                <w:color w:val="000000"/>
                <w:sz w:val="20"/>
              </w:rPr>
              <w:t>
4,1</w:t>
            </w:r>
          </w:p>
          <w:p>
            <w:pPr>
              <w:spacing w:after="20"/>
              <w:ind w:left="20"/>
              <w:jc w:val="both"/>
            </w:pPr>
            <w:r>
              <w:rPr>
                <w:rFonts w:ascii="Times New Roman"/>
                <w:b w:val="false"/>
                <w:i w:val="false"/>
                <w:color w:val="000000"/>
                <w:sz w:val="20"/>
              </w:rPr>
              <w:t>
45,9</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5,1</w:t>
            </w:r>
          </w:p>
          <w:p>
            <w:pPr>
              <w:spacing w:after="20"/>
              <w:ind w:left="20"/>
              <w:jc w:val="both"/>
            </w:pPr>
            <w:r>
              <w:rPr>
                <w:rFonts w:ascii="Times New Roman"/>
                <w:b w:val="false"/>
                <w:i w:val="false"/>
                <w:color w:val="000000"/>
                <w:sz w:val="20"/>
              </w:rPr>
              <w:t>
37,9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25,5</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30,3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27.06.17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толқынды 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p>
            <w:pPr>
              <w:spacing w:after="20"/>
              <w:ind w:left="20"/>
              <w:jc w:val="both"/>
            </w:pPr>
            <w:r>
              <w:rPr>
                <w:rFonts w:ascii="Times New Roman"/>
                <w:b w:val="false"/>
                <w:i w:val="false"/>
                <w:color w:val="000000"/>
                <w:sz w:val="20"/>
              </w:rPr>
              <w:t>
(431)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Эфемерлі (ұзын түкті таспа, қоян арпа, үшкір тісті жалын, пиязшық көкшөп, қалың бағаналы қияқ) ашық оңтүстік кәдімгі сазды сұр топырақтарда беткейлер мен беткейлердің төменгі бөліктері бойымен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малдың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45,8</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9,7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3,3</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0,4</w:t>
            </w:r>
          </w:p>
          <w:p>
            <w:pPr>
              <w:spacing w:after="20"/>
              <w:ind w:left="20"/>
              <w:jc w:val="both"/>
            </w:pPr>
            <w:r>
              <w:rPr>
                <w:rFonts w:ascii="Times New Roman"/>
                <w:b w:val="false"/>
                <w:i w:val="false"/>
                <w:color w:val="000000"/>
                <w:sz w:val="20"/>
              </w:rPr>
              <w:t>
1,6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Рельефтің барлық элементтері бойынша бір топырақта псоралеясы бар эфемерлі-арамшөпті (көкшөп, қияқ, қосжарнақты, псора лея друппасы).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29,5</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3,6</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4в</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Арамшөпті-эфемерлі (көпіршік қосжарнақты, пиязшықты көкшөп, жуан бағаналы қияқ) сол сияқты төбелердің үстіңгі бөліктері бойынша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30,9</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3,8</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p>
            <w:pPr>
              <w:spacing w:after="20"/>
              <w:ind w:left="20"/>
              <w:jc w:val="both"/>
            </w:pPr>
            <w:r>
              <w:rPr>
                <w:rFonts w:ascii="Times New Roman"/>
                <w:b w:val="false"/>
                <w:i w:val="false"/>
                <w:color w:val="000000"/>
                <w:sz w:val="20"/>
              </w:rPr>
              <w:t>
2,8</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0,7</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0,4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27.06.17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толқынды 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6а</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p>
            <w:pPr>
              <w:spacing w:after="20"/>
              <w:ind w:left="20"/>
              <w:jc w:val="both"/>
            </w:pPr>
            <w:r>
              <w:rPr>
                <w:rFonts w:ascii="Times New Roman"/>
                <w:b w:val="false"/>
                <w:i w:val="false"/>
                <w:color w:val="000000"/>
                <w:sz w:val="20"/>
              </w:rPr>
              <w:t>
(435).</w:t>
            </w:r>
          </w:p>
          <w:p>
            <w:pPr>
              <w:spacing w:after="20"/>
              <w:ind w:left="20"/>
              <w:jc w:val="both"/>
            </w:pPr>
            <w:r>
              <w:rPr>
                <w:rFonts w:ascii="Times New Roman"/>
                <w:b w:val="false"/>
                <w:i w:val="false"/>
                <w:color w:val="000000"/>
                <w:sz w:val="20"/>
              </w:rPr>
              <w:t>
(436).</w:t>
            </w:r>
          </w:p>
          <w:p>
            <w:pPr>
              <w:spacing w:after="20"/>
              <w:ind w:left="20"/>
              <w:jc w:val="both"/>
            </w:pPr>
            <w:r>
              <w:rPr>
                <w:rFonts w:ascii="Times New Roman"/>
                <w:b w:val="false"/>
                <w:i w:val="false"/>
                <w:color w:val="000000"/>
                <w:sz w:val="20"/>
              </w:rPr>
              <w:t>
(447).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Псоральды-эфемерлі-арамшөпті (псоралея друппасы, пиязшық тәрізді көкшөп, қалың бағаналы қияқ, қоян арпа, көпіршік қосжарнақты, тікенді каперстер) рельефтің барлық элементтері бойынша ашық оңтүстік кәдімгі сазды сұр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малдың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19,9</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4,4</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0,4</w:t>
            </w:r>
          </w:p>
          <w:p>
            <w:pPr>
              <w:spacing w:after="20"/>
              <w:ind w:left="20"/>
              <w:jc w:val="both"/>
            </w:pPr>
            <w:r>
              <w:rPr>
                <w:rFonts w:ascii="Times New Roman"/>
                <w:b w:val="false"/>
                <w:i w:val="false"/>
                <w:color w:val="000000"/>
                <w:sz w:val="20"/>
              </w:rPr>
              <w:t>
1,9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4в</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p>
            <w:pPr>
              <w:spacing w:after="20"/>
              <w:ind w:left="20"/>
              <w:jc w:val="both"/>
            </w:pPr>
            <w:r>
              <w:rPr>
                <w:rFonts w:ascii="Times New Roman"/>
                <w:b w:val="false"/>
                <w:i w:val="false"/>
                <w:color w:val="000000"/>
                <w:sz w:val="20"/>
              </w:rPr>
              <w:t>
(434).</w:t>
            </w:r>
          </w:p>
          <w:p>
            <w:pPr>
              <w:spacing w:after="20"/>
              <w:ind w:left="20"/>
              <w:jc w:val="both"/>
            </w:pPr>
            <w:r>
              <w:rPr>
                <w:rFonts w:ascii="Times New Roman"/>
                <w:b w:val="false"/>
                <w:i w:val="false"/>
                <w:color w:val="000000"/>
                <w:sz w:val="20"/>
              </w:rPr>
              <w:t>
(451).</w:t>
            </w:r>
          </w:p>
          <w:p>
            <w:pPr>
              <w:spacing w:after="20"/>
              <w:ind w:left="20"/>
              <w:jc w:val="both"/>
            </w:pPr>
            <w:r>
              <w:rPr>
                <w:rFonts w:ascii="Times New Roman"/>
                <w:b w:val="false"/>
                <w:i w:val="false"/>
                <w:color w:val="000000"/>
                <w:sz w:val="20"/>
              </w:rPr>
              <w:t>
(452).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Сколондардың үстіңгі бөліктері бойымен бір топырақтағы арамшөпті-эфемерлі (көпіршік қосжарнақты, пиязшықты көкшөп, қалың бағаналы қияқ).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30,9</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3,8</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2,0</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0,7</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0,4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29.06.17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толқынды 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p>
            <w:pPr>
              <w:spacing w:after="20"/>
              <w:ind w:left="20"/>
              <w:jc w:val="both"/>
            </w:pPr>
            <w:r>
              <w:rPr>
                <w:rFonts w:ascii="Times New Roman"/>
                <w:b w:val="false"/>
                <w:i w:val="false"/>
                <w:color w:val="000000"/>
                <w:sz w:val="20"/>
              </w:rPr>
              <w:t>
(450).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Рельефтің барлық элементтері бойынша ашық оңтүстік кәдімгі саздақтардың сұр топырақтарында арамшөпті-эфемерлі-псоральды (көпіршік қосжарнақты, тікенекті каперстер, пиязшықты көкшөп, қалың бағаналы қияқ).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малдың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18,8</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0,5</w:t>
            </w:r>
          </w:p>
          <w:p>
            <w:pPr>
              <w:spacing w:after="20"/>
              <w:ind w:left="20"/>
              <w:jc w:val="both"/>
            </w:pPr>
            <w:r>
              <w:rPr>
                <w:rFonts w:ascii="Times New Roman"/>
                <w:b w:val="false"/>
                <w:i w:val="false"/>
                <w:color w:val="000000"/>
                <w:sz w:val="20"/>
              </w:rPr>
              <w:t>
3,4</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1,9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29.06.17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толқынды 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Рельефтің барлық элементтері бойынша ашық оңтүстік кәдімгі саздақтардың сұр топырақтарында арамшөпті-эфемерлі-псоральды (көпіршік қосжарнақты, қазақтардың туысы, пиязшықты көкшөп, қалың бағаналы қияқ).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малдың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18,8</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0,5</w:t>
            </w:r>
          </w:p>
          <w:p>
            <w:pPr>
              <w:spacing w:after="20"/>
              <w:ind w:left="20"/>
              <w:jc w:val="both"/>
            </w:pPr>
            <w:r>
              <w:rPr>
                <w:rFonts w:ascii="Times New Roman"/>
                <w:b w:val="false"/>
                <w:i w:val="false"/>
                <w:color w:val="000000"/>
                <w:sz w:val="20"/>
              </w:rPr>
              <w:t>
3,4</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1,9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6а</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Псоральды-эфемерлі-арамшөпті ( псоралея друппасы, пиязшық тәрізді көкшөп, қалың бағаналы қияқ, көпіршік қосжарнақты) сол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19,9</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4,4</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0,4</w:t>
            </w:r>
          </w:p>
          <w:p>
            <w:pPr>
              <w:spacing w:after="20"/>
              <w:ind w:left="20"/>
              <w:jc w:val="both"/>
            </w:pPr>
            <w:r>
              <w:rPr>
                <w:rFonts w:ascii="Times New Roman"/>
                <w:b w:val="false"/>
                <w:i w:val="false"/>
                <w:color w:val="000000"/>
                <w:sz w:val="20"/>
              </w:rPr>
              <w:t>
1,9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1,7</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0,7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0,6</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0,3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01.07.17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толқынды 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p>
            <w:pPr>
              <w:spacing w:after="20"/>
              <w:ind w:left="20"/>
              <w:jc w:val="both"/>
            </w:pPr>
            <w:r>
              <w:rPr>
                <w:rFonts w:ascii="Times New Roman"/>
                <w:b w:val="false"/>
                <w:i w:val="false"/>
                <w:color w:val="000000"/>
                <w:sz w:val="20"/>
              </w:rPr>
              <w:t>
(457).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Псоральды-эфемерлі (псоралея друппасы, қалың бағаналы қияқ, пиязшық көкшөп) рельефтің барлық элементтері бойымен ашық оңтүстік кәдімгі сазды сұр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малдың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18,8</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4,8</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0,4</w:t>
            </w:r>
          </w:p>
          <w:p>
            <w:pPr>
              <w:spacing w:after="20"/>
              <w:ind w:left="20"/>
              <w:jc w:val="both"/>
            </w:pPr>
            <w:r>
              <w:rPr>
                <w:rFonts w:ascii="Times New Roman"/>
                <w:b w:val="false"/>
                <w:i w:val="false"/>
                <w:color w:val="000000"/>
                <w:sz w:val="20"/>
              </w:rPr>
              <w:t>
2,5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4а</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p>
            <w:pPr>
              <w:spacing w:after="20"/>
              <w:ind w:left="20"/>
              <w:jc w:val="both"/>
            </w:pPr>
            <w:r>
              <w:rPr>
                <w:rFonts w:ascii="Times New Roman"/>
                <w:b w:val="false"/>
                <w:i w:val="false"/>
                <w:color w:val="000000"/>
                <w:sz w:val="20"/>
              </w:rPr>
              <w:t>
(456)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Эфемерлі-псоральды-арамшөпті (жуан бағаналы қияқ, пиязшық тәрізді көкшөп, көпіршік қосжарнақты)</w:t>
            </w:r>
          </w:p>
          <w:p>
            <w:pPr>
              <w:spacing w:after="20"/>
              <w:ind w:left="20"/>
              <w:jc w:val="both"/>
            </w:pPr>
            <w:r>
              <w:rPr>
                <w:rFonts w:ascii="Times New Roman"/>
                <w:b w:val="false"/>
                <w:i w:val="false"/>
                <w:color w:val="000000"/>
                <w:sz w:val="20"/>
              </w:rPr>
              <w:t>
төбелердің төбелері бойынша сол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21,7</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3,0</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1,5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1,8</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0,7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0,7</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0,4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02.07.17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p>
            <w:pPr>
              <w:spacing w:after="20"/>
              <w:ind w:left="20"/>
              <w:jc w:val="both"/>
            </w:pPr>
            <w:r>
              <w:rPr>
                <w:rFonts w:ascii="Times New Roman"/>
                <w:b w:val="false"/>
                <w:i w:val="false"/>
                <w:color w:val="000000"/>
                <w:sz w:val="20"/>
              </w:rPr>
              <w:t>
(207)</w:t>
            </w:r>
          </w:p>
          <w:p>
            <w:pPr>
              <w:spacing w:after="20"/>
              <w:ind w:left="20"/>
              <w:jc w:val="both"/>
            </w:pPr>
            <w:r>
              <w:rPr>
                <w:rFonts w:ascii="Times New Roman"/>
                <w:b w:val="false"/>
                <w:i w:val="false"/>
                <w:color w:val="000000"/>
                <w:sz w:val="20"/>
              </w:rPr>
              <w:t>
(406)</w:t>
            </w:r>
          </w:p>
          <w:p>
            <w:pPr>
              <w:spacing w:after="20"/>
              <w:ind w:left="20"/>
              <w:jc w:val="both"/>
            </w:pPr>
            <w:r>
              <w:rPr>
                <w:rFonts w:ascii="Times New Roman"/>
                <w:b w:val="false"/>
                <w:i w:val="false"/>
                <w:color w:val="000000"/>
                <w:sz w:val="20"/>
              </w:rPr>
              <w:t>
(408)</w:t>
            </w:r>
          </w:p>
          <w:p>
            <w:pPr>
              <w:spacing w:after="20"/>
              <w:ind w:left="20"/>
              <w:jc w:val="both"/>
            </w:pPr>
            <w:r>
              <w:rPr>
                <w:rFonts w:ascii="Times New Roman"/>
                <w:b w:val="false"/>
                <w:i w:val="false"/>
                <w:color w:val="000000"/>
                <w:sz w:val="20"/>
              </w:rPr>
              <w:t>
(413).</w:t>
            </w:r>
          </w:p>
          <w:p>
            <w:pPr>
              <w:spacing w:after="20"/>
              <w:ind w:left="20"/>
              <w:jc w:val="both"/>
            </w:pPr>
            <w:r>
              <w:rPr>
                <w:rFonts w:ascii="Times New Roman"/>
                <w:b w:val="false"/>
                <w:i w:val="false"/>
                <w:color w:val="000000"/>
                <w:sz w:val="20"/>
              </w:rPr>
              <w:t>
(417)</w:t>
            </w:r>
          </w:p>
          <w:p>
            <w:pPr>
              <w:spacing w:after="20"/>
              <w:ind w:left="20"/>
              <w:jc w:val="both"/>
            </w:pPr>
            <w:r>
              <w:rPr>
                <w:rFonts w:ascii="Times New Roman"/>
                <w:b w:val="false"/>
                <w:i w:val="false"/>
                <w:color w:val="000000"/>
                <w:sz w:val="20"/>
              </w:rPr>
              <w:t>
(418).</w:t>
            </w:r>
          </w:p>
          <w:p>
            <w:pPr>
              <w:spacing w:after="20"/>
              <w:ind w:left="20"/>
              <w:jc w:val="both"/>
            </w:pPr>
            <w:r>
              <w:rPr>
                <w:rFonts w:ascii="Times New Roman"/>
                <w:b w:val="false"/>
                <w:i w:val="false"/>
                <w:color w:val="000000"/>
                <w:sz w:val="20"/>
              </w:rPr>
              <w:t>
(425)</w:t>
            </w:r>
          </w:p>
          <w:p>
            <w:pPr>
              <w:spacing w:after="20"/>
              <w:ind w:left="20"/>
              <w:jc w:val="both"/>
            </w:pPr>
            <w:r>
              <w:rPr>
                <w:rFonts w:ascii="Times New Roman"/>
                <w:b w:val="false"/>
                <w:i w:val="false"/>
                <w:color w:val="000000"/>
                <w:sz w:val="20"/>
              </w:rPr>
              <w:t>
(427).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Эфемерлі-арамшөпті (пиязшық тәрізді көкшөп, жуан бағаналы қияқ, қоян арпа, көпіршік қосжарнақты) рельефтің барлық элементтері бойынша ашық оңтүстік кәдімгі сазды сұр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малдың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9,2</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29,5</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3,6</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4в</w:t>
            </w:r>
          </w:p>
          <w:p>
            <w:pPr>
              <w:spacing w:after="20"/>
              <w:ind w:left="20"/>
              <w:jc w:val="both"/>
            </w:pPr>
            <w:r>
              <w:rPr>
                <w:rFonts w:ascii="Times New Roman"/>
                <w:b w:val="false"/>
                <w:i w:val="false"/>
                <w:color w:val="000000"/>
                <w:sz w:val="20"/>
              </w:rPr>
              <w:t>
Пр-За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w:t>
            </w:r>
          </w:p>
          <w:p>
            <w:pPr>
              <w:spacing w:after="20"/>
              <w:ind w:left="20"/>
              <w:jc w:val="both"/>
            </w:pPr>
            <w:r>
              <w:rPr>
                <w:rFonts w:ascii="Times New Roman"/>
                <w:b w:val="false"/>
                <w:i w:val="false"/>
                <w:color w:val="000000"/>
                <w:sz w:val="20"/>
              </w:rPr>
              <w:t>
(412)</w:t>
            </w:r>
          </w:p>
          <w:p>
            <w:pPr>
              <w:spacing w:after="20"/>
              <w:ind w:left="20"/>
              <w:jc w:val="both"/>
            </w:pPr>
            <w:r>
              <w:rPr>
                <w:rFonts w:ascii="Times New Roman"/>
                <w:b w:val="false"/>
                <w:i w:val="false"/>
                <w:color w:val="000000"/>
                <w:sz w:val="20"/>
              </w:rPr>
              <w:t>
(419).</w:t>
            </w:r>
          </w:p>
          <w:p>
            <w:pPr>
              <w:spacing w:after="20"/>
              <w:ind w:left="20"/>
              <w:jc w:val="both"/>
            </w:pPr>
            <w:r>
              <w:rPr>
                <w:rFonts w:ascii="Times New Roman"/>
                <w:b w:val="false"/>
                <w:i w:val="false"/>
                <w:color w:val="000000"/>
                <w:sz w:val="20"/>
              </w:rPr>
              <w:t>
(420).</w:t>
            </w:r>
          </w:p>
          <w:p>
            <w:pPr>
              <w:spacing w:after="20"/>
              <w:ind w:left="20"/>
              <w:jc w:val="both"/>
            </w:pPr>
            <w:r>
              <w:rPr>
                <w:rFonts w:ascii="Times New Roman"/>
                <w:b w:val="false"/>
                <w:i w:val="false"/>
                <w:color w:val="000000"/>
                <w:sz w:val="20"/>
              </w:rPr>
              <w:t>
(424).</w:t>
            </w:r>
          </w:p>
          <w:p>
            <w:pPr>
              <w:spacing w:after="20"/>
              <w:ind w:left="20"/>
              <w:jc w:val="both"/>
            </w:pPr>
            <w:r>
              <w:rPr>
                <w:rFonts w:ascii="Times New Roman"/>
                <w:b w:val="false"/>
                <w:i w:val="false"/>
                <w:color w:val="000000"/>
                <w:sz w:val="20"/>
              </w:rPr>
              <w:t>
(428).</w:t>
            </w:r>
          </w:p>
          <w:p>
            <w:pPr>
              <w:spacing w:after="20"/>
              <w:ind w:left="20"/>
              <w:jc w:val="both"/>
            </w:pPr>
            <w:r>
              <w:rPr>
                <w:rFonts w:ascii="Times New Roman"/>
                <w:b w:val="false"/>
                <w:i w:val="false"/>
                <w:color w:val="000000"/>
                <w:sz w:val="20"/>
              </w:rPr>
              <w:t>
(429)</w:t>
            </w:r>
          </w:p>
          <w:p>
            <w:pPr>
              <w:spacing w:after="20"/>
              <w:ind w:left="20"/>
              <w:jc w:val="both"/>
            </w:pPr>
            <w:r>
              <w:rPr>
                <w:rFonts w:ascii="Times New Roman"/>
                <w:b w:val="false"/>
                <w:i w:val="false"/>
                <w:color w:val="000000"/>
                <w:sz w:val="20"/>
              </w:rPr>
              <w:t>
(432).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Арамшөптер-эфемерлі (көпіршік қосжарнақты, көкшөп, қияқ, төбелердің үстіңгі жағындағы бір топырақтағы арпа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5,9</w:t>
            </w:r>
          </w:p>
          <w:p>
            <w:pPr>
              <w:spacing w:after="20"/>
              <w:ind w:left="20"/>
              <w:jc w:val="both"/>
            </w:pPr>
            <w:r>
              <w:rPr>
                <w:rFonts w:ascii="Times New Roman"/>
                <w:b w:val="false"/>
                <w:i w:val="false"/>
                <w:color w:val="000000"/>
                <w:sz w:val="20"/>
              </w:rPr>
              <w:t>
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30,9</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3,8</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2,4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2,4</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0,6</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03.07.17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етегіндегі жазық. Төмендеу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p>
            <w:pPr>
              <w:spacing w:after="20"/>
              <w:ind w:left="20"/>
              <w:jc w:val="both"/>
            </w:pPr>
            <w:r>
              <w:rPr>
                <w:rFonts w:ascii="Times New Roman"/>
                <w:b w:val="false"/>
                <w:i w:val="false"/>
                <w:color w:val="000000"/>
                <w:sz w:val="20"/>
              </w:rPr>
              <w:t>
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Арналар бойындағы шалғынды сортаңдарда эфемерлі-солянковые (қоян арпасы, бидай мортукі, пиязшықты көкшөп, қылқанды климакоптера, қарама-қарсы жапырақты климакоптера)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малдың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20,2</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0,5</w:t>
            </w:r>
          </w:p>
          <w:p>
            <w:pPr>
              <w:spacing w:after="20"/>
              <w:ind w:left="20"/>
              <w:jc w:val="both"/>
            </w:pPr>
            <w:r>
              <w:rPr>
                <w:rFonts w:ascii="Times New Roman"/>
                <w:b w:val="false"/>
                <w:i w:val="false"/>
                <w:color w:val="000000"/>
                <w:sz w:val="20"/>
              </w:rPr>
              <w:t>
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10,3</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5,3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Солянковые (қарама-қарсы жапырақты петросимония, қыл-қыбырлы климакоптера және қарама-қарсы жапырақ) сол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16,1</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9,0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Тамариск-солянковые (климакоптера шерсистая) сол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12,8</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6,0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0,8</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p>
            <w:pPr>
              <w:spacing w:after="20"/>
              <w:ind w:left="20"/>
              <w:jc w:val="both"/>
            </w:pPr>
            <w:r>
              <w:rPr>
                <w:rFonts w:ascii="Times New Roman"/>
                <w:b w:val="false"/>
                <w:i w:val="false"/>
                <w:color w:val="000000"/>
                <w:sz w:val="20"/>
              </w:rPr>
              <w:t>
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1,1</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0,8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03.07.17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етегіндегі жазық. Төмендеу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Солянковые (петросимония қарама-қарсы жапырақты, климакоптера жүнді және қарама-қарсы жапырақты) солохакахлуговые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малдың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16,1</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9,0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Тамариск-солянковые (климакоптера шерсистая) сол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12,8</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6,0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1,5</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1,1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03.07.17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етегіндегі жазық. Суға бату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p>
            <w:pPr>
              <w:spacing w:after="20"/>
              <w:ind w:left="20"/>
              <w:jc w:val="both"/>
            </w:pPr>
            <w:r>
              <w:rPr>
                <w:rFonts w:ascii="Times New Roman"/>
                <w:b w:val="false"/>
                <w:i w:val="false"/>
                <w:color w:val="000000"/>
                <w:sz w:val="20"/>
              </w:rPr>
              <w:t>
Пр-4е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Шалғынды-сұр топырақты ашық оңтүстік сортаңды сазды топырақтарда сортаңдары бар қара-эфемерлі (өткір тісті жалын, көк шөп, арпа, климакоптера жүнді және қарама-қарсы жапырақты).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малдың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39,7</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2,8</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1,6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Жантақ-эфемерлі (қырғыз түйесінің тікенегі, көкшөп, жалын, арпа) сол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p>
            <w:pPr>
              <w:spacing w:after="20"/>
              <w:ind w:left="20"/>
              <w:jc w:val="both"/>
            </w:pPr>
            <w:r>
              <w:rPr>
                <w:rFonts w:ascii="Times New Roman"/>
                <w:b w:val="false"/>
                <w:i w:val="false"/>
                <w:color w:val="000000"/>
                <w:sz w:val="20"/>
              </w:rPr>
              <w:t>
4,4</w:t>
            </w:r>
          </w:p>
          <w:p>
            <w:pPr>
              <w:spacing w:after="20"/>
              <w:ind w:left="20"/>
              <w:jc w:val="both"/>
            </w:pPr>
            <w:r>
              <w:rPr>
                <w:rFonts w:ascii="Times New Roman"/>
                <w:b w:val="false"/>
                <w:i w:val="false"/>
                <w:color w:val="000000"/>
                <w:sz w:val="20"/>
              </w:rPr>
              <w:t>
54,5</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21,5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11,3</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11,1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3,3</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1,0</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03.07.17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етегіндегі жазық. Суға бату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p>
            <w:pPr>
              <w:spacing w:after="20"/>
              <w:ind w:left="20"/>
              <w:jc w:val="both"/>
            </w:pPr>
            <w:r>
              <w:rPr>
                <w:rFonts w:ascii="Times New Roman"/>
                <w:b w:val="false"/>
                <w:i w:val="false"/>
                <w:color w:val="000000"/>
                <w:sz w:val="20"/>
              </w:rPr>
              <w:t>
Пр-4е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Шалғынды-сұрғылт жер бетіндегі ашық түсті оңтүстік сортаңды сазды топырақтарда солянкалары бар қара-эфемерлі (өткір тісті жалын, көк шөп, арпа, климакоптера жүнді және қарама-қарсы жапырақты).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малдың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39,7</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2,8</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1,6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Пр-За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Жантақты-эфемерлі (түйеліктер қырғыз тікенегі, көкшөп, от, арпа) сол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p>
            <w:pPr>
              <w:spacing w:after="20"/>
              <w:ind w:left="20"/>
              <w:jc w:val="both"/>
            </w:pPr>
            <w:r>
              <w:rPr>
                <w:rFonts w:ascii="Times New Roman"/>
                <w:b w:val="false"/>
                <w:i w:val="false"/>
                <w:color w:val="000000"/>
                <w:sz w:val="20"/>
              </w:rPr>
              <w:t>
4,4</w:t>
            </w:r>
          </w:p>
          <w:p>
            <w:pPr>
              <w:spacing w:after="20"/>
              <w:ind w:left="20"/>
              <w:jc w:val="both"/>
            </w:pPr>
            <w:r>
              <w:rPr>
                <w:rFonts w:ascii="Times New Roman"/>
                <w:b w:val="false"/>
                <w:i w:val="false"/>
                <w:color w:val="000000"/>
                <w:sz w:val="20"/>
              </w:rPr>
              <w:t>
54,5</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21,5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11,3</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11,1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3,5</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1,1</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0,6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04.07.17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6а</w:t>
            </w:r>
          </w:p>
          <w:p>
            <w:pPr>
              <w:spacing w:after="20"/>
              <w:ind w:left="20"/>
              <w:jc w:val="both"/>
            </w:pPr>
            <w:r>
              <w:rPr>
                <w:rFonts w:ascii="Times New Roman"/>
                <w:b w:val="false"/>
                <w:i w:val="false"/>
                <w:color w:val="000000"/>
                <w:sz w:val="20"/>
              </w:rPr>
              <w:t>
Пр-За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p>
            <w:pPr>
              <w:spacing w:after="20"/>
              <w:ind w:left="20"/>
              <w:jc w:val="both"/>
            </w:pPr>
            <w:r>
              <w:rPr>
                <w:rFonts w:ascii="Times New Roman"/>
                <w:b w:val="false"/>
                <w:i w:val="false"/>
                <w:color w:val="000000"/>
                <w:sz w:val="20"/>
              </w:rPr>
              <w:t>
(439),</w:t>
            </w:r>
          </w:p>
          <w:p>
            <w:pPr>
              <w:spacing w:after="20"/>
              <w:ind w:left="20"/>
              <w:jc w:val="both"/>
            </w:pPr>
            <w:r>
              <w:rPr>
                <w:rFonts w:ascii="Times New Roman"/>
                <w:b w:val="false"/>
                <w:i w:val="false"/>
                <w:color w:val="000000"/>
                <w:sz w:val="20"/>
              </w:rPr>
              <w:t>
(440).</w:t>
            </w:r>
          </w:p>
          <w:p>
            <w:pPr>
              <w:spacing w:after="20"/>
              <w:ind w:left="20"/>
              <w:jc w:val="both"/>
            </w:pPr>
            <w:r>
              <w:rPr>
                <w:rFonts w:ascii="Times New Roman"/>
                <w:b w:val="false"/>
                <w:i w:val="false"/>
                <w:color w:val="000000"/>
                <w:sz w:val="20"/>
              </w:rPr>
              <w:t>
(441).</w:t>
            </w:r>
          </w:p>
          <w:p>
            <w:pPr>
              <w:spacing w:after="20"/>
              <w:ind w:left="20"/>
              <w:jc w:val="both"/>
            </w:pPr>
            <w:r>
              <w:rPr>
                <w:rFonts w:ascii="Times New Roman"/>
                <w:b w:val="false"/>
                <w:i w:val="false"/>
                <w:color w:val="000000"/>
                <w:sz w:val="20"/>
              </w:rPr>
              <w:t>
(444).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Псоральды-эфемерлі-арамшөпті (қоян арпасы, қалың бағаналы қияқ, пиязшық көкшөп, көпіршік қосжарнақты, тікенекті каперстер) рельефтің барлық элементтері бойынша ашық оңтүстік кәдімгі сазды сұр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малдың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19,9</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4,4</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0,4</w:t>
            </w:r>
          </w:p>
          <w:p>
            <w:pPr>
              <w:spacing w:after="20"/>
              <w:ind w:left="20"/>
              <w:jc w:val="both"/>
            </w:pPr>
            <w:r>
              <w:rPr>
                <w:rFonts w:ascii="Times New Roman"/>
                <w:b w:val="false"/>
                <w:i w:val="false"/>
                <w:color w:val="000000"/>
                <w:sz w:val="20"/>
              </w:rPr>
              <w:t>
1,9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етегіндегі жазық. Төмендеу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p>
            <w:pPr>
              <w:spacing w:after="20"/>
              <w:ind w:left="20"/>
              <w:jc w:val="both"/>
            </w:pPr>
            <w:r>
              <w:rPr>
                <w:rFonts w:ascii="Times New Roman"/>
                <w:b w:val="false"/>
                <w:i w:val="false"/>
                <w:color w:val="000000"/>
                <w:sz w:val="20"/>
              </w:rPr>
              <w:t>
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Арналар бойындағы шалғынды сортаңдарда эфемерлі-солянковые (қоян арпасы, бидай мортукі, пиязшықты көкшөп, қылқанды климакоптера, қарама-қарсы жапырақты климакоптера)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малдың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20,2</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0,5</w:t>
            </w:r>
          </w:p>
          <w:p>
            <w:pPr>
              <w:spacing w:after="20"/>
              <w:ind w:left="20"/>
              <w:jc w:val="both"/>
            </w:pPr>
            <w:r>
              <w:rPr>
                <w:rFonts w:ascii="Times New Roman"/>
                <w:b w:val="false"/>
                <w:i w:val="false"/>
                <w:color w:val="000000"/>
                <w:sz w:val="20"/>
              </w:rPr>
              <w:t>
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10,3</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5,3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Солянковые (қарама-қарсы жапырақты петросимония, қыл-қыбырлы климакоптера және қарама-қарсы жапырақ) сол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16,1</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9,0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Тамариск-солянковые (климакоптера шерсистая) сол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12,8</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6,0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0,8</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p>
            <w:pPr>
              <w:spacing w:after="20"/>
              <w:ind w:left="20"/>
              <w:jc w:val="both"/>
            </w:pPr>
            <w:r>
              <w:rPr>
                <w:rFonts w:ascii="Times New Roman"/>
                <w:b w:val="false"/>
                <w:i w:val="false"/>
                <w:color w:val="000000"/>
                <w:sz w:val="20"/>
              </w:rPr>
              <w:t>
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1,1</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0,8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етегіндегі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w:t>
            </w:r>
          </w:p>
          <w:p>
            <w:pPr>
              <w:spacing w:after="20"/>
              <w:ind w:left="20"/>
              <w:jc w:val="both"/>
            </w:pPr>
            <w:r>
              <w:rPr>
                <w:rFonts w:ascii="Times New Roman"/>
                <w:b w:val="false"/>
                <w:i w:val="false"/>
                <w:color w:val="000000"/>
                <w:sz w:val="20"/>
              </w:rPr>
              <w:t>
(448)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Ашық оңтүстік кәдімгі саздақтардың сұр топырақтарында арамшөпті-эфемерлі-псоральды (қосжарнақты, капер, көкшөп, қияқ).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малдың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18,8</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0,5</w:t>
            </w:r>
          </w:p>
          <w:p>
            <w:pPr>
              <w:spacing w:after="20"/>
              <w:ind w:left="20"/>
              <w:jc w:val="both"/>
            </w:pPr>
            <w:r>
              <w:rPr>
                <w:rFonts w:ascii="Times New Roman"/>
                <w:b w:val="false"/>
                <w:i w:val="false"/>
                <w:color w:val="000000"/>
                <w:sz w:val="20"/>
              </w:rPr>
              <w:t>
3,4</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1,9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07.07.17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толқынды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6а</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Псоральды-эфемерлі-арамшөпті (псоралея друппасы, пиязшық тәрізді көкшөп, қалың бағаналы қияқ, көпіршік қосжарнақты, кожие каперстері) рельефтің барлық элементтері бойынша ашық оңтүстік кәдімгі сазды сұр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малдың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19,9</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4,4</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0,4</w:t>
            </w:r>
          </w:p>
          <w:p>
            <w:pPr>
              <w:spacing w:after="20"/>
              <w:ind w:left="20"/>
              <w:jc w:val="both"/>
            </w:pPr>
            <w:r>
              <w:rPr>
                <w:rFonts w:ascii="Times New Roman"/>
                <w:b w:val="false"/>
                <w:i w:val="false"/>
                <w:color w:val="000000"/>
                <w:sz w:val="20"/>
              </w:rPr>
              <w:t>
1,9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07.07.17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бөктеріндегі толқынды-адырлы жазық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6а</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p>
            <w:pPr>
              <w:spacing w:after="20"/>
              <w:ind w:left="20"/>
              <w:jc w:val="both"/>
            </w:pPr>
            <w:r>
              <w:rPr>
                <w:rFonts w:ascii="Times New Roman"/>
                <w:b w:val="false"/>
                <w:i w:val="false"/>
                <w:color w:val="000000"/>
                <w:sz w:val="20"/>
              </w:rPr>
              <w:t>
(389).</w:t>
            </w:r>
          </w:p>
          <w:p>
            <w:pPr>
              <w:spacing w:after="20"/>
              <w:ind w:left="20"/>
              <w:jc w:val="both"/>
            </w:pPr>
            <w:r>
              <w:rPr>
                <w:rFonts w:ascii="Times New Roman"/>
                <w:b w:val="false"/>
                <w:i w:val="false"/>
                <w:color w:val="000000"/>
                <w:sz w:val="20"/>
              </w:rPr>
              <w:t>
(397).</w:t>
            </w:r>
          </w:p>
          <w:p>
            <w:pPr>
              <w:spacing w:after="20"/>
              <w:ind w:left="20"/>
              <w:jc w:val="both"/>
            </w:pPr>
            <w:r>
              <w:rPr>
                <w:rFonts w:ascii="Times New Roman"/>
                <w:b w:val="false"/>
                <w:i w:val="false"/>
                <w:color w:val="000000"/>
                <w:sz w:val="20"/>
              </w:rPr>
              <w:t>
(399).</w:t>
            </w:r>
          </w:p>
          <w:p>
            <w:pPr>
              <w:spacing w:after="20"/>
              <w:ind w:left="20"/>
              <w:jc w:val="both"/>
            </w:pPr>
            <w:r>
              <w:rPr>
                <w:rFonts w:ascii="Times New Roman"/>
                <w:b w:val="false"/>
                <w:i w:val="false"/>
                <w:color w:val="000000"/>
                <w:sz w:val="20"/>
              </w:rPr>
              <w:t>
(459)</w:t>
            </w:r>
          </w:p>
          <w:p>
            <w:pPr>
              <w:spacing w:after="20"/>
              <w:ind w:left="20"/>
              <w:jc w:val="both"/>
            </w:pPr>
            <w:r>
              <w:rPr>
                <w:rFonts w:ascii="Times New Roman"/>
                <w:b w:val="false"/>
                <w:i w:val="false"/>
                <w:color w:val="000000"/>
                <w:sz w:val="20"/>
              </w:rPr>
              <w:t>
(460)</w:t>
            </w:r>
          </w:p>
          <w:p>
            <w:pPr>
              <w:spacing w:after="20"/>
              <w:ind w:left="20"/>
              <w:jc w:val="both"/>
            </w:pPr>
            <w:r>
              <w:rPr>
                <w:rFonts w:ascii="Times New Roman"/>
                <w:b w:val="false"/>
                <w:i w:val="false"/>
                <w:color w:val="000000"/>
                <w:sz w:val="20"/>
              </w:rPr>
              <w:t>
(461)</w:t>
            </w:r>
          </w:p>
          <w:p>
            <w:pPr>
              <w:spacing w:after="20"/>
              <w:ind w:left="20"/>
              <w:jc w:val="both"/>
            </w:pPr>
            <w:r>
              <w:rPr>
                <w:rFonts w:ascii="Times New Roman"/>
                <w:b w:val="false"/>
                <w:i w:val="false"/>
                <w:color w:val="000000"/>
                <w:sz w:val="20"/>
              </w:rPr>
              <w:t>
(462)</w:t>
            </w:r>
          </w:p>
          <w:p>
            <w:pPr>
              <w:spacing w:after="20"/>
              <w:ind w:left="20"/>
              <w:jc w:val="both"/>
            </w:pPr>
            <w:r>
              <w:rPr>
                <w:rFonts w:ascii="Times New Roman"/>
                <w:b w:val="false"/>
                <w:i w:val="false"/>
                <w:color w:val="000000"/>
                <w:sz w:val="20"/>
              </w:rPr>
              <w:t>
(463)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Псоральды-эфемерлі-арамшөпті (псоралея друппасы, пиязшық тәрізді көкшөп, қалың бағаналы қияқ, көпіршік қосжарнақты, тікенекті каперстер) рельефтің барлық элементтері бойынша ашық оңтүстік кәдімгі сазды сұр топырақтарда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жеке меншік</w:t>
            </w:r>
          </w:p>
          <w:p>
            <w:pPr>
              <w:spacing w:after="20"/>
              <w:ind w:left="20"/>
              <w:jc w:val="both"/>
            </w:pPr>
            <w:r>
              <w:rPr>
                <w:rFonts w:ascii="Times New Roman"/>
                <w:b w:val="false"/>
                <w:i w:val="false"/>
                <w:color w:val="000000"/>
                <w:sz w:val="20"/>
              </w:rPr>
              <w:t>
малдың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9,1</w:t>
            </w:r>
          </w:p>
          <w:p>
            <w:pPr>
              <w:spacing w:after="20"/>
              <w:ind w:left="20"/>
              <w:jc w:val="both"/>
            </w:pPr>
            <w:r>
              <w:rPr>
                <w:rFonts w:ascii="Times New Roman"/>
                <w:b w:val="false"/>
                <w:i w:val="false"/>
                <w:color w:val="000000"/>
                <w:sz w:val="20"/>
              </w:rPr>
              <w:t>
9,5</w:t>
            </w:r>
          </w:p>
          <w:p>
            <w:pPr>
              <w:spacing w:after="20"/>
              <w:ind w:left="20"/>
              <w:jc w:val="both"/>
            </w:pPr>
            <w:r>
              <w:rPr>
                <w:rFonts w:ascii="Times New Roman"/>
                <w:b w:val="false"/>
                <w:i w:val="false"/>
                <w:color w:val="000000"/>
                <w:sz w:val="20"/>
              </w:rPr>
              <w:t>
9,1</w:t>
            </w:r>
          </w:p>
          <w:p>
            <w:pPr>
              <w:spacing w:after="20"/>
              <w:ind w:left="20"/>
              <w:jc w:val="both"/>
            </w:pPr>
            <w:r>
              <w:rPr>
                <w:rFonts w:ascii="Times New Roman"/>
                <w:b w:val="false"/>
                <w:i w:val="false"/>
                <w:color w:val="000000"/>
                <w:sz w:val="20"/>
              </w:rPr>
              <w:t>
8,7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19,9</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4,4</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0,4</w:t>
            </w:r>
          </w:p>
          <w:p>
            <w:pPr>
              <w:spacing w:after="20"/>
              <w:ind w:left="20"/>
              <w:jc w:val="both"/>
            </w:pPr>
            <w:r>
              <w:rPr>
                <w:rFonts w:ascii="Times New Roman"/>
                <w:b w:val="false"/>
                <w:i w:val="false"/>
                <w:color w:val="000000"/>
                <w:sz w:val="20"/>
              </w:rPr>
              <w:t>
1,9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p>
            <w:pPr>
              <w:spacing w:after="20"/>
              <w:ind w:left="20"/>
              <w:jc w:val="both"/>
            </w:pPr>
            <w:r>
              <w:rPr>
                <w:rFonts w:ascii="Times New Roman"/>
                <w:b w:val="false"/>
                <w:i w:val="false"/>
                <w:color w:val="000000"/>
                <w:sz w:val="20"/>
              </w:rPr>
              <w:t>
Пр-3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p>
            <w:pPr>
              <w:spacing w:after="20"/>
              <w:ind w:left="20"/>
              <w:jc w:val="both"/>
            </w:pPr>
            <w:r>
              <w:rPr>
                <w:rFonts w:ascii="Times New Roman"/>
                <w:b w:val="false"/>
                <w:i w:val="false"/>
                <w:color w:val="000000"/>
                <w:sz w:val="20"/>
              </w:rPr>
              <w:t>
(387).</w:t>
            </w:r>
          </w:p>
          <w:p>
            <w:pPr>
              <w:spacing w:after="20"/>
              <w:ind w:left="20"/>
              <w:jc w:val="both"/>
            </w:pPr>
            <w:r>
              <w:rPr>
                <w:rFonts w:ascii="Times New Roman"/>
                <w:b w:val="false"/>
                <w:i w:val="false"/>
                <w:color w:val="000000"/>
                <w:sz w:val="20"/>
              </w:rPr>
              <w:t>
(390).</w:t>
            </w:r>
          </w:p>
          <w:p>
            <w:pPr>
              <w:spacing w:after="20"/>
              <w:ind w:left="20"/>
              <w:jc w:val="both"/>
            </w:pPr>
            <w:r>
              <w:rPr>
                <w:rFonts w:ascii="Times New Roman"/>
                <w:b w:val="false"/>
                <w:i w:val="false"/>
                <w:color w:val="000000"/>
                <w:sz w:val="20"/>
              </w:rPr>
              <w:t>
(396).</w:t>
            </w:r>
          </w:p>
          <w:p>
            <w:pPr>
              <w:spacing w:after="20"/>
              <w:ind w:left="20"/>
              <w:jc w:val="both"/>
            </w:pPr>
            <w:r>
              <w:rPr>
                <w:rFonts w:ascii="Times New Roman"/>
                <w:b w:val="false"/>
                <w:i w:val="false"/>
                <w:color w:val="000000"/>
                <w:sz w:val="20"/>
              </w:rPr>
              <w:t>
(398).</w:t>
            </w:r>
          </w:p>
          <w:p>
            <w:pPr>
              <w:spacing w:after="20"/>
              <w:ind w:left="20"/>
              <w:jc w:val="both"/>
            </w:pPr>
            <w:r>
              <w:rPr>
                <w:rFonts w:ascii="Times New Roman"/>
                <w:b w:val="false"/>
                <w:i w:val="false"/>
                <w:color w:val="000000"/>
                <w:sz w:val="20"/>
              </w:rPr>
              <w:t>
(458).</w:t>
            </w:r>
          </w:p>
          <w:p>
            <w:pPr>
              <w:spacing w:after="20"/>
              <w:ind w:left="20"/>
              <w:jc w:val="both"/>
            </w:pPr>
            <w:r>
              <w:rPr>
                <w:rFonts w:ascii="Times New Roman"/>
                <w:b w:val="false"/>
                <w:i w:val="false"/>
                <w:color w:val="000000"/>
                <w:sz w:val="20"/>
              </w:rPr>
              <w:t>
(464).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Төбелердің үстіңгі бөліктері бойымен бір топырақтағы арамшөпті-эфемерлі-псоральды (қосжарнақты, капер, көкшөп, қияқ).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18,8</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0,5</w:t>
            </w:r>
          </w:p>
          <w:p>
            <w:pPr>
              <w:spacing w:after="20"/>
              <w:ind w:left="20"/>
              <w:jc w:val="both"/>
            </w:pPr>
            <w:r>
              <w:rPr>
                <w:rFonts w:ascii="Times New Roman"/>
                <w:b w:val="false"/>
                <w:i w:val="false"/>
                <w:color w:val="000000"/>
                <w:sz w:val="20"/>
              </w:rPr>
              <w:t>
3,4</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1,9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Эфемерлі-псоральды (көкшөп, қияқ, псоралея друппасы) сол топырақтарда 5-ке дейін%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1,8</w:t>
            </w:r>
          </w:p>
        </w:tc>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0,6</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0,4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3-қосымша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Жайылымдық инфрақұрылым объектілері туралы және ауыл шаруашылығы жануарларын айдап өтуге арналған сервитуттар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Жайылымдық инфрақұрылым объектілері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жайылымдық инфрақұрылым объектілерінің саны,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Құрылысты (реконструкцияны) талап ететін, бірліктер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километр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гектар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Суландыру құрылыстары (ұңғымалар, құбырлы және шахталы құдықтар, апандар)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Құрылыстар, көпірлер, жолдар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айдайтын жолдар, малды аялдатуға арналған алаңдар мен суат алаңдары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Мал иірімдері 143.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Қойларды тоғытуға арналған ыдыстар, қоралар және қоршалған жерлер, жайылымдардың қоршаулары, шарбақтар (оның ішінде электрлі шарбақтар), ауыл шаруашылығы жануарларын қоршап-бөлшектеп жаюға арналған қашалар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тоғыту ваннасы – 12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 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ветеринариялық емдеуге арналған өткелектер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 пункт – 12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және жылу энергиясымен қамтамасыз етуге арналған құрылыстар мен объектілер, жаңартылатын және баламалы энергия көздері пайдаланылатын объектілер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объектілері және тіршілікті қамтамасыз етудің басқа да түрлері, персоналдың маусымдық тұруына арналған құрылыстар және жайылымдарды күтіп-ұстау мен пайдалану үшін қажетті өзге де мүлік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4-қосымша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Әкімшілік деректерді жинауға арналған нысан Ұсынылады: ауданның жергілікті атқарушы органына, ауылдық округ әкіміне Әкімшілік деректер нысаны www.gov.kz интернет-ресурсында орналастырылған Ауыл шаруашылығы жануарларын сәйкестендіру дерекқорынан алынған ауыл шаруашылығы жануарлары басының саны Әкімшілік деректер нысанының индексі: АШЖБҚ-1 нысаны Кезеңділігі: жылына бір рет Есепті кезең: 2025 жылғы 25 мамыр жай-күй бойынша. Ақпаратты ұсынатын тұлғалар тобы: жергілікті атқарушы органдар құрған ветеринариялық ұйымдар Әкімшілік деректер нысанын ұсыну мерзімі: жыл сайын, есепті кезеңнен кейінгі 1 сәуірге дейін (қоса алғанда)</w:t>
      </w:r>
    </w:p>
    <w:p>
      <w:pPr>
        <w:spacing w:after="0"/>
        <w:ind w:left="0"/>
        <w:jc w:val="both"/>
      </w:pPr>
      <w:r>
        <w:rPr>
          <w:rFonts w:ascii="Times New Roman"/>
          <w:b w:val="false"/>
          <w:i w:val="false"/>
          <w:color w:val="000000"/>
          <w:sz w:val="28"/>
        </w:rPr>
        <w:t>
      1-кесте. Ауыл шаруашылығы жануарларының иелерін көрсете отырып, олардың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ауылдың, ауылдық округтің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Ауылдың, ауылдық округтің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типі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бизнес сәйкестендіру нөмірі/ жеке сәйкестендіру нөмірі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аты, әкесінің аты (бар болса), тегі немесе заңды тұлғалардың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615267000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Манкент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720124302546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Розакулов Хайиткул Султанкулович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615267000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Манкент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630112301137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Сайдалиев Абиджан Халмуратович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615267000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Манкент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620704302002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Шерметов Элмурат Бегзатович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615267000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Манкент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550424400144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Бурханов Рахмантай, Абдували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615267000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Манкент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960840001005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Анарметов Хаятилла Файзуллаевич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615267000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Манкент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630908300770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Эралиев Муратали Османалиевич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615267000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Манкент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710321301379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Ирисметов ХаҰтилла Нурмахамматович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615249000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Қайнарбұлақ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610506300928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Мауленов Жумабек Заманович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615249000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Қайнарбұлақ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670205301457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Усербаев Сагинбек Алтаевич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615249000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Қайнарбұлақ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820618301792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Дуйсенбаев Уалихан Кошкарбекович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615249000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Қайнарбұлақ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170940011863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"ТЕРЕКТІ-Х" АШӨК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615255000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Қарамұрт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670511302627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Олжабеков Сапаргали Елшибекович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615255000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Қарамұрт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721015301647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Наматаев Инагамжан Куватович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615255000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Қарамұрт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721015301647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Наматаев Шухрат Куватович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615255000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Қарамұрт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650913300523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Каратаева Адалат Чимкатовна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615255000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Қарамұрт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530825402167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Карабалаева Зухрай Гафуровна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615255000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Қарамұрт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380524300511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Намазов Пардабек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615255000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Қарамұрт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460728401502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Тулагенова Ибадат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615255000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Қарамұрт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630122401188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Абдезова Мухая Рахматуллаевна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615255000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Қарамұрт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731006401215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Нигмаджанова Зухра Хашимбаевна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615255000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Қарамұрт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660429301156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Курбонтаев Бобур Арзикулович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615263000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Құтарыс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040340006918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“Сайдо” ЖШС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615257000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420818300798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Рахманкулов Ирискул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615257000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760113300498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Балтаходжаев Иристай Халиктаевич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615257000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620305300196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Абдираимов Султан Абдижавланович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615253000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Қарабұлақ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500616301399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Абдукаримов Абдисамат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615253000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Қарабұлақ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530225401345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Парманова Сулушаш Жанабаевна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615253000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Қарабұлақ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870725301109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Гултаев Зафаржан Тохтаматович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615253000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Қарабұлақ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020540007553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"ОРМАН-САУРАН" ЖШС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615253000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Қарабұлақ а.о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140840022196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"Жахангир-11" ЖШС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2-кесте.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округтердің атауы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Үйірлердің, отарлардың, табындардың саны 01.01.2025 жылғы санағы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қашарлар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бұқашықтар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 және ешкілер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(тоқтылар, шыбыштар)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(еркек тоқтылар, текешіктер)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айғырлар,биелер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615233000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615230000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Ақсукент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615237000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6964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615247000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Жібек жолы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615249000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Кайнарбулак</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615253000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Карабулак</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38450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26394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27370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34814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14990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615255000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Карамурт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615257000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Карасу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615263000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Кұтарыс</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615265000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Көлкент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615267000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Манкент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9731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24641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70698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70576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87634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55417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62222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37666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p>
      <w:pPr>
        <w:spacing w:after="0"/>
        <w:ind w:left="0"/>
        <w:jc w:val="both"/>
      </w:pPr>
      <w:r>
        <w:rPr>
          <w:rFonts w:ascii="Times New Roman"/>
          <w:b w:val="false"/>
          <w:i w:val="false"/>
          <w:color w:val="000000"/>
          <w:sz w:val="28"/>
        </w:rPr>
        <w:t>
      3-кесте. Шалғайдағы жайылымдарда жаю үшін ауыл шаруашылығы жануарлары басының саны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Ауылдың, ауылдық округтің атауы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615233000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615230000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Ақсукент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615237000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615247000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Жібек жолы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615249000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Кайнарбулак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615253000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Карабулак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90651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615255000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Карамурт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615257000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Карасу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615263000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Кұтарыс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615265000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Көлкент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615267000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Манкент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182087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138201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bl>
    <w:p>
      <w:pPr>
        <w:spacing w:after="0"/>
        <w:ind w:left="0"/>
        <w:jc w:val="both"/>
      </w:pPr>
      <w:r>
        <w:rPr>
          <w:rFonts w:ascii="Times New Roman"/>
          <w:b w:val="false"/>
          <w:i w:val="false"/>
          <w:color w:val="000000"/>
          <w:sz w:val="28"/>
        </w:rPr>
        <w:t xml:space="preserve">
      Атауы : "Сайрам ауданының жер қатынастары бөлімі" мемлекеттік мекемесі </w:t>
      </w:r>
    </w:p>
    <w:p>
      <w:pPr>
        <w:spacing w:after="0"/>
        <w:ind w:left="0"/>
        <w:jc w:val="both"/>
      </w:pPr>
      <w:r>
        <w:rPr>
          <w:rFonts w:ascii="Times New Roman"/>
          <w:b w:val="false"/>
          <w:i w:val="false"/>
          <w:color w:val="000000"/>
          <w:sz w:val="28"/>
        </w:rPr>
        <w:t>
      Мекенжайы : 160905, Түркістан облысы, Сайрам ауданы, Ақсу ауылы, Абылайхан көшесі, №66 ғимарат.</w:t>
      </w:r>
    </w:p>
    <w:p>
      <w:pPr>
        <w:spacing w:after="0"/>
        <w:ind w:left="0"/>
        <w:jc w:val="both"/>
      </w:pPr>
      <w:r>
        <w:rPr>
          <w:rFonts w:ascii="Times New Roman"/>
          <w:b w:val="false"/>
          <w:i w:val="false"/>
          <w:color w:val="000000"/>
          <w:sz w:val="28"/>
        </w:rPr>
        <w:t xml:space="preserve">
      Электрондық поштасының мекенжайы: Sairam_zemo@mail.ru </w:t>
      </w:r>
    </w:p>
    <w:p>
      <w:pPr>
        <w:spacing w:after="0"/>
        <w:ind w:left="0"/>
        <w:jc w:val="both"/>
      </w:pPr>
      <w:r>
        <w:rPr>
          <w:rFonts w:ascii="Times New Roman"/>
          <w:b w:val="false"/>
          <w:i w:val="false"/>
          <w:color w:val="000000"/>
          <w:sz w:val="28"/>
        </w:rPr>
        <w:t>
      Басшы немесе оның міндетін атқарушы адам: _Жунисбеков Амангелді Ордабекұлы ___________________________</w:t>
      </w:r>
    </w:p>
    <w:p>
      <w:pPr>
        <w:spacing w:after="0"/>
        <w:ind w:left="0"/>
        <w:jc w:val="both"/>
      </w:pPr>
      <w:r>
        <w:rPr>
          <w:rFonts w:ascii="Times New Roman"/>
          <w:b w:val="false"/>
          <w:i w:val="false"/>
          <w:color w:val="000000"/>
          <w:sz w:val="28"/>
        </w:rPr>
        <w:t>
      (аты, әкесінің аты (бар болса), тегі) (электрондық цифрлық қолтаңбасы)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жоспарына 5-қосымша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Ұсынылатын жайылым айналымдарының схемалары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Учаскелердің нөмірлері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r>
    </w:tbl>
    <w:p>
      <w:pPr>
        <w:spacing w:after="0"/>
        <w:ind w:left="0"/>
        <w:jc w:val="left"/>
      </w:pP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Жер санаттарыокругтің барлық жері: 5294 гектароның ішінде ауыл шаруашылық жерлер: 4507 гектаржалпы егістік жерлер: 936 гектаржайылымдық жерлер: 1016 гектар</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Арыс ауылдық округі</w:t>
      </w:r>
    </w:p>
    <w:p>
      <w:pPr>
        <w:spacing w:after="0"/>
        <w:ind w:left="0"/>
        <w:jc w:val="both"/>
      </w:pPr>
      <w:r>
        <w:rPr>
          <w:rFonts w:ascii="Times New Roman"/>
          <w:b w:val="false"/>
          <w:i w:val="false"/>
          <w:color w:val="000000"/>
          <w:sz w:val="28"/>
        </w:rPr>
        <w:t xml:space="preserve">
      Орталығы– Қожақорған ауылы. </w:t>
      </w:r>
    </w:p>
    <w:p>
      <w:pPr>
        <w:spacing w:after="0"/>
        <w:ind w:left="0"/>
        <w:jc w:val="both"/>
      </w:pPr>
      <w:r>
        <w:rPr>
          <w:rFonts w:ascii="Times New Roman"/>
          <w:b w:val="false"/>
          <w:i w:val="false"/>
          <w:color w:val="000000"/>
          <w:sz w:val="28"/>
        </w:rPr>
        <w:t>
      Елді мекендері-Қожақорған, Нұржанқорған.</w:t>
      </w:r>
    </w:p>
    <w:p>
      <w:pPr>
        <w:spacing w:after="0"/>
        <w:ind w:left="0"/>
        <w:jc w:val="both"/>
      </w:pPr>
      <w:r>
        <w:rPr>
          <w:rFonts w:ascii="Times New Roman"/>
          <w:b w:val="false"/>
          <w:i w:val="false"/>
          <w:color w:val="000000"/>
          <w:sz w:val="28"/>
        </w:rPr>
        <w:t>
      Халық саны - 9500 адам.</w:t>
      </w:r>
    </w:p>
    <w:p>
      <w:pPr>
        <w:spacing w:after="0"/>
        <w:ind w:left="0"/>
        <w:jc w:val="both"/>
      </w:pPr>
      <w:r>
        <w:rPr>
          <w:rFonts w:ascii="Times New Roman"/>
          <w:b w:val="false"/>
          <w:i w:val="false"/>
          <w:color w:val="000000"/>
          <w:sz w:val="28"/>
        </w:rPr>
        <w:t>
      Округтің жалпы жер көлемі-4126 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жер- 2515 гектар;</w:t>
      </w:r>
    </w:p>
    <w:p>
      <w:pPr>
        <w:spacing w:after="0"/>
        <w:ind w:left="0"/>
        <w:jc w:val="both"/>
      </w:pPr>
      <w:r>
        <w:rPr>
          <w:rFonts w:ascii="Times New Roman"/>
          <w:b w:val="false"/>
          <w:i w:val="false"/>
          <w:color w:val="000000"/>
          <w:sz w:val="28"/>
        </w:rPr>
        <w:t>
      жалпы егістік- 2022 гектар.</w:t>
      </w:r>
    </w:p>
    <w:p>
      <w:pPr>
        <w:spacing w:after="0"/>
        <w:ind w:left="0"/>
        <w:jc w:val="both"/>
      </w:pPr>
      <w:r>
        <w:rPr>
          <w:rFonts w:ascii="Times New Roman"/>
          <w:b w:val="false"/>
          <w:i w:val="false"/>
          <w:color w:val="000000"/>
          <w:sz w:val="28"/>
        </w:rPr>
        <w:t>
      суғармалы жер -254 гектар;</w:t>
      </w:r>
    </w:p>
    <w:p>
      <w:pPr>
        <w:spacing w:after="0"/>
        <w:ind w:left="0"/>
        <w:jc w:val="both"/>
      </w:pPr>
      <w:r>
        <w:rPr>
          <w:rFonts w:ascii="Times New Roman"/>
          <w:b w:val="false"/>
          <w:i w:val="false"/>
          <w:color w:val="000000"/>
          <w:sz w:val="28"/>
        </w:rPr>
        <w:t>
      жайылымдық жер -441 гектар.</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Жібек жолы ауыл округі.</w:t>
      </w:r>
    </w:p>
    <w:p>
      <w:pPr>
        <w:spacing w:after="0"/>
        <w:ind w:left="0"/>
        <w:jc w:val="both"/>
      </w:pPr>
      <w:r>
        <w:rPr>
          <w:rFonts w:ascii="Times New Roman"/>
          <w:b w:val="false"/>
          <w:i w:val="false"/>
          <w:color w:val="000000"/>
          <w:sz w:val="28"/>
        </w:rPr>
        <w:t xml:space="preserve">
      Орталығы –Жібек жолы. </w:t>
      </w:r>
    </w:p>
    <w:p>
      <w:pPr>
        <w:spacing w:after="0"/>
        <w:ind w:left="0"/>
        <w:jc w:val="both"/>
      </w:pPr>
      <w:r>
        <w:rPr>
          <w:rFonts w:ascii="Times New Roman"/>
          <w:b w:val="false"/>
          <w:i w:val="false"/>
          <w:color w:val="000000"/>
          <w:sz w:val="28"/>
        </w:rPr>
        <w:t>
      Елді мекендері- Жібек жолы, Машат, Сиқым .</w:t>
      </w:r>
    </w:p>
    <w:p>
      <w:pPr>
        <w:spacing w:after="0"/>
        <w:ind w:left="0"/>
        <w:jc w:val="both"/>
      </w:pPr>
      <w:r>
        <w:rPr>
          <w:rFonts w:ascii="Times New Roman"/>
          <w:b w:val="false"/>
          <w:i w:val="false"/>
          <w:color w:val="000000"/>
          <w:sz w:val="28"/>
        </w:rPr>
        <w:t>
      Халық саны -5927 адам.</w:t>
      </w:r>
    </w:p>
    <w:p>
      <w:pPr>
        <w:spacing w:after="0"/>
        <w:ind w:left="0"/>
        <w:jc w:val="both"/>
      </w:pPr>
      <w:r>
        <w:rPr>
          <w:rFonts w:ascii="Times New Roman"/>
          <w:b w:val="false"/>
          <w:i w:val="false"/>
          <w:color w:val="000000"/>
          <w:sz w:val="28"/>
        </w:rPr>
        <w:t>
      Округтің жалпы жер көлемі- 6772 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жер- 5563 гектар .</w:t>
      </w:r>
    </w:p>
    <w:p>
      <w:pPr>
        <w:spacing w:after="0"/>
        <w:ind w:left="0"/>
        <w:jc w:val="both"/>
      </w:pPr>
      <w:r>
        <w:rPr>
          <w:rFonts w:ascii="Times New Roman"/>
          <w:b w:val="false"/>
          <w:i w:val="false"/>
          <w:color w:val="000000"/>
          <w:sz w:val="28"/>
        </w:rPr>
        <w:t xml:space="preserve">
      Жалпы егістік- 3750 гектар. </w:t>
      </w:r>
    </w:p>
    <w:p>
      <w:pPr>
        <w:spacing w:after="0"/>
        <w:ind w:left="0"/>
        <w:jc w:val="both"/>
      </w:pPr>
      <w:r>
        <w:rPr>
          <w:rFonts w:ascii="Times New Roman"/>
          <w:b w:val="false"/>
          <w:i w:val="false"/>
          <w:color w:val="000000"/>
          <w:sz w:val="28"/>
        </w:rPr>
        <w:t>
      Оның ішінде: суармалы жер – 750 гектар.</w:t>
      </w:r>
    </w:p>
    <w:p>
      <w:pPr>
        <w:spacing w:after="0"/>
        <w:ind w:left="0"/>
        <w:jc w:val="both"/>
      </w:pPr>
      <w:r>
        <w:rPr>
          <w:rFonts w:ascii="Times New Roman"/>
          <w:b w:val="false"/>
          <w:i w:val="false"/>
          <w:color w:val="000000"/>
          <w:sz w:val="28"/>
        </w:rPr>
        <w:t>
      Жайылымдық жер- 1522</w:t>
      </w:r>
    </w:p>
    <w:p>
      <w:pPr>
        <w:spacing w:after="0"/>
        <w:ind w:left="0"/>
        <w:jc w:val="both"/>
      </w:pPr>
      <w:r>
        <w:rPr>
          <w:rFonts w:ascii="Times New Roman"/>
          <w:b w:val="false"/>
          <w:i w:val="false"/>
          <w:color w:val="000000"/>
          <w:sz w:val="28"/>
        </w:rPr>
        <w:t>
      Ветеринариялық-санитарлық мекемелер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станциялар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малдарды шомылдыру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ұрықтандыру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Биотермиялық шұнқырлар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Жібек жолы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Сиқым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Ауыл шаруашылығы жануарларын жаюдың және айдаудың маусымдық маршруттарын белгілейтін жайылымдарды пайдалану жөніндегі күнтізбелік графигі. Сонымен қатар жайылым кезеңінің ұзақтығы.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аймаққа малдардың айдап шығарылу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Жайылым аймаққа шығарылған малдардың қайтарылу мерзімі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Тамыз-қазан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Қарасу ауыл округі.</w:t>
      </w:r>
    </w:p>
    <w:p>
      <w:pPr>
        <w:spacing w:after="0"/>
        <w:ind w:left="0"/>
        <w:jc w:val="both"/>
      </w:pPr>
      <w:r>
        <w:rPr>
          <w:rFonts w:ascii="Times New Roman"/>
          <w:b w:val="false"/>
          <w:i w:val="false"/>
          <w:color w:val="000000"/>
          <w:sz w:val="28"/>
        </w:rPr>
        <w:t xml:space="preserve">
      Орталығы–Қарасу ауылы. </w:t>
      </w:r>
    </w:p>
    <w:p>
      <w:pPr>
        <w:spacing w:after="0"/>
        <w:ind w:left="0"/>
        <w:jc w:val="both"/>
      </w:pPr>
      <w:r>
        <w:rPr>
          <w:rFonts w:ascii="Times New Roman"/>
          <w:b w:val="false"/>
          <w:i w:val="false"/>
          <w:color w:val="000000"/>
          <w:sz w:val="28"/>
        </w:rPr>
        <w:t>
      Елдімекендері- Қарасу, Ақбастау, Ақбай, Әйтеке би, Ынтымақ, Бескепе, Жаңатұрмыс, Береке.</w:t>
      </w:r>
    </w:p>
    <w:p>
      <w:pPr>
        <w:spacing w:after="0"/>
        <w:ind w:left="0"/>
        <w:jc w:val="both"/>
      </w:pPr>
      <w:r>
        <w:rPr>
          <w:rFonts w:ascii="Times New Roman"/>
          <w:b w:val="false"/>
          <w:i w:val="false"/>
          <w:color w:val="000000"/>
          <w:sz w:val="28"/>
        </w:rPr>
        <w:t>
      Халық саны – 21 925 адам.</w:t>
      </w:r>
    </w:p>
    <w:p>
      <w:pPr>
        <w:spacing w:after="0"/>
        <w:ind w:left="0"/>
        <w:jc w:val="both"/>
      </w:pPr>
      <w:r>
        <w:rPr>
          <w:rFonts w:ascii="Times New Roman"/>
          <w:b w:val="false"/>
          <w:i w:val="false"/>
          <w:color w:val="000000"/>
          <w:sz w:val="28"/>
        </w:rPr>
        <w:t>
      Округтің жалпы жер көлемі-13674 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жер- 9812 гектар;</w:t>
      </w:r>
    </w:p>
    <w:p>
      <w:pPr>
        <w:spacing w:after="0"/>
        <w:ind w:left="0"/>
        <w:jc w:val="both"/>
      </w:pPr>
      <w:r>
        <w:rPr>
          <w:rFonts w:ascii="Times New Roman"/>
          <w:b w:val="false"/>
          <w:i w:val="false"/>
          <w:color w:val="000000"/>
          <w:sz w:val="28"/>
        </w:rPr>
        <w:t>
      жалпы егістік- 5650 гектар.</w:t>
      </w:r>
    </w:p>
    <w:p>
      <w:pPr>
        <w:spacing w:after="0"/>
        <w:ind w:left="0"/>
        <w:jc w:val="both"/>
      </w:pPr>
      <w:r>
        <w:rPr>
          <w:rFonts w:ascii="Times New Roman"/>
          <w:b w:val="false"/>
          <w:i w:val="false"/>
          <w:color w:val="000000"/>
          <w:sz w:val="28"/>
        </w:rPr>
        <w:t>
      Оның ішінде: суармалы жер -1326 гектар;</w:t>
      </w:r>
    </w:p>
    <w:p>
      <w:pPr>
        <w:spacing w:after="0"/>
        <w:ind w:left="0"/>
        <w:jc w:val="both"/>
      </w:pPr>
      <w:r>
        <w:rPr>
          <w:rFonts w:ascii="Times New Roman"/>
          <w:b w:val="false"/>
          <w:i w:val="false"/>
          <w:color w:val="000000"/>
          <w:sz w:val="28"/>
        </w:rPr>
        <w:t>
      жайылымдық жер -3716 гектар.</w:t>
      </w:r>
    </w:p>
    <w:p>
      <w:pPr>
        <w:spacing w:after="0"/>
        <w:ind w:left="0"/>
        <w:jc w:val="both"/>
      </w:pPr>
      <w:r>
        <w:rPr>
          <w:rFonts w:ascii="Times New Roman"/>
          <w:b w:val="false"/>
          <w:i w:val="false"/>
          <w:color w:val="000000"/>
          <w:sz w:val="28"/>
        </w:rPr>
        <w:t>
      Ветеринариялық-санитариялық мекемелер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Ветеринарялық станциялар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малдарды шомылдыру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ұрықтандыру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Биотермиялық шұңқырлар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Ақбастау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Әйтеке би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Бескепе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Жаңатұрмыс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Ауыл шаруашылығы жануарларын жаюдың және айдаудың маусымдық маршруттарын белгілейтін жайылымдарды пайдалану жөніндегі күнтізбелік графигі.Сонымен қатар жайылым кезеңінің ұзақтығы: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аймаққа малдардың айдап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аймаққа шығарылған малдардың қайтарылу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Тамыз-қазан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Қарабұлақ ауыл округі.</w:t>
      </w:r>
    </w:p>
    <w:p>
      <w:pPr>
        <w:spacing w:after="0"/>
        <w:ind w:left="0"/>
        <w:jc w:val="both"/>
      </w:pPr>
      <w:r>
        <w:rPr>
          <w:rFonts w:ascii="Times New Roman"/>
          <w:b w:val="false"/>
          <w:i w:val="false"/>
          <w:color w:val="000000"/>
          <w:sz w:val="28"/>
        </w:rPr>
        <w:t xml:space="preserve">
      Орталығы–Қарабұлақ ауылы. </w:t>
      </w:r>
    </w:p>
    <w:p>
      <w:pPr>
        <w:spacing w:after="0"/>
        <w:ind w:left="0"/>
        <w:jc w:val="both"/>
      </w:pPr>
      <w:r>
        <w:rPr>
          <w:rFonts w:ascii="Times New Roman"/>
          <w:b w:val="false"/>
          <w:i w:val="false"/>
          <w:color w:val="000000"/>
          <w:sz w:val="28"/>
        </w:rPr>
        <w:t>
      Халық саны - 50 426 адам.</w:t>
      </w:r>
    </w:p>
    <w:p>
      <w:pPr>
        <w:spacing w:after="0"/>
        <w:ind w:left="0"/>
        <w:jc w:val="both"/>
      </w:pPr>
      <w:r>
        <w:rPr>
          <w:rFonts w:ascii="Times New Roman"/>
          <w:b w:val="false"/>
          <w:i w:val="false"/>
          <w:color w:val="000000"/>
          <w:sz w:val="28"/>
        </w:rPr>
        <w:t>
      Округтің жалпы жер көлемі- 8829 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жер-3642гектар;</w:t>
      </w:r>
    </w:p>
    <w:p>
      <w:pPr>
        <w:spacing w:after="0"/>
        <w:ind w:left="0"/>
        <w:jc w:val="both"/>
      </w:pPr>
      <w:r>
        <w:rPr>
          <w:rFonts w:ascii="Times New Roman"/>
          <w:b w:val="false"/>
          <w:i w:val="false"/>
          <w:color w:val="000000"/>
          <w:sz w:val="28"/>
        </w:rPr>
        <w:t>
      жалпы егістік- 2813 гектар.</w:t>
      </w:r>
    </w:p>
    <w:p>
      <w:pPr>
        <w:spacing w:after="0"/>
        <w:ind w:left="0"/>
        <w:jc w:val="both"/>
      </w:pPr>
      <w:r>
        <w:rPr>
          <w:rFonts w:ascii="Times New Roman"/>
          <w:b w:val="false"/>
          <w:i w:val="false"/>
          <w:color w:val="000000"/>
          <w:sz w:val="28"/>
        </w:rPr>
        <w:t>
      Оның ішінде: суғармалы жер -2093 гектар;</w:t>
      </w:r>
    </w:p>
    <w:p>
      <w:pPr>
        <w:spacing w:after="0"/>
        <w:ind w:left="0"/>
        <w:jc w:val="both"/>
      </w:pPr>
      <w:r>
        <w:rPr>
          <w:rFonts w:ascii="Times New Roman"/>
          <w:b w:val="false"/>
          <w:i w:val="false"/>
          <w:color w:val="000000"/>
          <w:sz w:val="28"/>
        </w:rPr>
        <w:t>
      жайылымдық жер - 168 гектар.</w:t>
      </w:r>
    </w:p>
    <w:p>
      <w:pPr>
        <w:spacing w:after="0"/>
        <w:ind w:left="0"/>
        <w:jc w:val="both"/>
      </w:pPr>
      <w:r>
        <w:rPr>
          <w:rFonts w:ascii="Times New Roman"/>
          <w:b w:val="false"/>
          <w:i w:val="false"/>
          <w:color w:val="000000"/>
          <w:sz w:val="28"/>
        </w:rPr>
        <w:t>
      Ветеринариялық-санитариялық нысандар туралы мәлімет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станциялар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малдарды шомылдыу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ұрықтандыру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Биотермиялық шұңқырлар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Қарабұлақ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Ауыл шаруашылығы жануарларын жаюдың және айдаудың маусымдық маршруттарын белгілейтін жайылымдарды пайдалану жөніндегі күнтізбелік графигі. Сонымен қатар жайылым кезеңінің ұзақтығы;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аймаққа малдардың айдап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аймаққа шығарылған малдардың қайтарылу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Тамыз-қазан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Жер санаттары:округтің барлық жер көлемі: 8829 гектароның ішінде ауыл шаруашылық жерлер: 3642 гектаржалпы егістік:2813 гектароның ішінде суармалы жерлер: 2093 гектаржайылымдық жерлер: 168 гектар</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Қайнарбұлақ ауыл округі.</w:t>
      </w:r>
    </w:p>
    <w:p>
      <w:pPr>
        <w:spacing w:after="0"/>
        <w:ind w:left="0"/>
        <w:jc w:val="both"/>
      </w:pPr>
      <w:r>
        <w:rPr>
          <w:rFonts w:ascii="Times New Roman"/>
          <w:b w:val="false"/>
          <w:i w:val="false"/>
          <w:color w:val="000000"/>
          <w:sz w:val="28"/>
        </w:rPr>
        <w:t xml:space="preserve">
      Орталығы–Қасымбек датқа ауылы. </w:t>
      </w:r>
    </w:p>
    <w:p>
      <w:pPr>
        <w:spacing w:after="0"/>
        <w:ind w:left="0"/>
        <w:jc w:val="both"/>
      </w:pPr>
      <w:r>
        <w:rPr>
          <w:rFonts w:ascii="Times New Roman"/>
          <w:b w:val="false"/>
          <w:i w:val="false"/>
          <w:color w:val="000000"/>
          <w:sz w:val="28"/>
        </w:rPr>
        <w:t>
      Елді мекендері- Құрлық, Шіркін, Ошақты, Қасымбек датқа, Әсіларық, Таскешу, Тоған, Сарыарық.</w:t>
      </w:r>
    </w:p>
    <w:p>
      <w:pPr>
        <w:spacing w:after="0"/>
        <w:ind w:left="0"/>
        <w:jc w:val="both"/>
      </w:pPr>
      <w:r>
        <w:rPr>
          <w:rFonts w:ascii="Times New Roman"/>
          <w:b w:val="false"/>
          <w:i w:val="false"/>
          <w:color w:val="000000"/>
          <w:sz w:val="28"/>
        </w:rPr>
        <w:t>
      Халық саны - 11545 адам.</w:t>
      </w:r>
    </w:p>
    <w:p>
      <w:pPr>
        <w:spacing w:after="0"/>
        <w:ind w:left="0"/>
        <w:jc w:val="both"/>
      </w:pPr>
      <w:r>
        <w:rPr>
          <w:rFonts w:ascii="Times New Roman"/>
          <w:b w:val="false"/>
          <w:i w:val="false"/>
          <w:color w:val="000000"/>
          <w:sz w:val="28"/>
        </w:rPr>
        <w:t>
      Округтің жалпы жер көлемі-20263 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жер-16314гектар;</w:t>
      </w:r>
    </w:p>
    <w:p>
      <w:pPr>
        <w:spacing w:after="0"/>
        <w:ind w:left="0"/>
        <w:jc w:val="both"/>
      </w:pPr>
      <w:r>
        <w:rPr>
          <w:rFonts w:ascii="Times New Roman"/>
          <w:b w:val="false"/>
          <w:i w:val="false"/>
          <w:color w:val="000000"/>
          <w:sz w:val="28"/>
        </w:rPr>
        <w:t>
      жалпы егістік-10146 гектар.</w:t>
      </w:r>
    </w:p>
    <w:p>
      <w:pPr>
        <w:spacing w:after="0"/>
        <w:ind w:left="0"/>
        <w:jc w:val="both"/>
      </w:pPr>
      <w:r>
        <w:rPr>
          <w:rFonts w:ascii="Times New Roman"/>
          <w:b w:val="false"/>
          <w:i w:val="false"/>
          <w:color w:val="000000"/>
          <w:sz w:val="28"/>
        </w:rPr>
        <w:t>
      Оның ішінде: суармалы жер -2581 гектар;</w:t>
      </w:r>
    </w:p>
    <w:p>
      <w:pPr>
        <w:spacing w:after="0"/>
        <w:ind w:left="0"/>
        <w:jc w:val="both"/>
      </w:pPr>
      <w:r>
        <w:rPr>
          <w:rFonts w:ascii="Times New Roman"/>
          <w:b w:val="false"/>
          <w:i w:val="false"/>
          <w:color w:val="000000"/>
          <w:sz w:val="28"/>
        </w:rPr>
        <w:t>
      жайылымдық жер -5682 гектар.</w:t>
      </w:r>
    </w:p>
    <w:p>
      <w:pPr>
        <w:spacing w:after="0"/>
        <w:ind w:left="0"/>
        <w:jc w:val="both"/>
      </w:pPr>
      <w:r>
        <w:rPr>
          <w:rFonts w:ascii="Times New Roman"/>
          <w:b w:val="false"/>
          <w:i w:val="false"/>
          <w:color w:val="000000"/>
          <w:sz w:val="28"/>
        </w:rPr>
        <w:t>
      Ветеринариялық-санитариялық мекемелер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Ветеринарялық станциялар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малдарды шомылдыру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ұрықтандыру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Биотермиялық шұңқырлар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Шіркін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Ошақты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Қасымбек датқа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Әсіларық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Таскешу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Сарыарық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left"/>
      </w:pP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Көлкент ауыл округі.</w:t>
      </w:r>
    </w:p>
    <w:p>
      <w:pPr>
        <w:spacing w:after="0"/>
        <w:ind w:left="0"/>
        <w:jc w:val="both"/>
      </w:pPr>
      <w:r>
        <w:rPr>
          <w:rFonts w:ascii="Times New Roman"/>
          <w:b w:val="false"/>
          <w:i w:val="false"/>
          <w:color w:val="000000"/>
          <w:sz w:val="28"/>
        </w:rPr>
        <w:t xml:space="preserve">
      Орталығы–Көлкент ауылы. </w:t>
      </w:r>
    </w:p>
    <w:p>
      <w:pPr>
        <w:spacing w:after="0"/>
        <w:ind w:left="0"/>
        <w:jc w:val="both"/>
      </w:pPr>
      <w:r>
        <w:rPr>
          <w:rFonts w:ascii="Times New Roman"/>
          <w:b w:val="false"/>
          <w:i w:val="false"/>
          <w:color w:val="000000"/>
          <w:sz w:val="28"/>
        </w:rPr>
        <w:t>
      Елді мекендері- Көлкент, Жаңатұрмыс, Ақсуабад, М.Оразалиев, Ханқорған, Қосбұлақ, Теспе, Шапырашты.</w:t>
      </w:r>
    </w:p>
    <w:p>
      <w:pPr>
        <w:spacing w:after="0"/>
        <w:ind w:left="0"/>
        <w:jc w:val="both"/>
      </w:pPr>
      <w:r>
        <w:rPr>
          <w:rFonts w:ascii="Times New Roman"/>
          <w:b w:val="false"/>
          <w:i w:val="false"/>
          <w:color w:val="000000"/>
          <w:sz w:val="28"/>
        </w:rPr>
        <w:t>
      Халық саны - 22200 адам.</w:t>
      </w:r>
    </w:p>
    <w:p>
      <w:pPr>
        <w:spacing w:after="0"/>
        <w:ind w:left="0"/>
        <w:jc w:val="both"/>
      </w:pPr>
      <w:r>
        <w:rPr>
          <w:rFonts w:ascii="Times New Roman"/>
          <w:b w:val="false"/>
          <w:i w:val="false"/>
          <w:color w:val="000000"/>
          <w:sz w:val="28"/>
        </w:rPr>
        <w:t>
      Округтің жалпы жер көлемі-9826 гектар.</w:t>
      </w:r>
    </w:p>
    <w:p>
      <w:pPr>
        <w:spacing w:after="0"/>
        <w:ind w:left="0"/>
        <w:jc w:val="both"/>
      </w:pPr>
      <w:r>
        <w:rPr>
          <w:rFonts w:ascii="Times New Roman"/>
          <w:b w:val="false"/>
          <w:i w:val="false"/>
          <w:color w:val="000000"/>
          <w:sz w:val="28"/>
        </w:rPr>
        <w:t>
      Оның ішінде:ауыл шаруашылық жер-5437 гектар;</w:t>
      </w:r>
    </w:p>
    <w:p>
      <w:pPr>
        <w:spacing w:after="0"/>
        <w:ind w:left="0"/>
        <w:jc w:val="both"/>
      </w:pPr>
      <w:r>
        <w:rPr>
          <w:rFonts w:ascii="Times New Roman"/>
          <w:b w:val="false"/>
          <w:i w:val="false"/>
          <w:color w:val="000000"/>
          <w:sz w:val="28"/>
        </w:rPr>
        <w:t>
      жалпы егістік-3626 гектар.</w:t>
      </w:r>
    </w:p>
    <w:p>
      <w:pPr>
        <w:spacing w:after="0"/>
        <w:ind w:left="0"/>
        <w:jc w:val="both"/>
      </w:pPr>
      <w:r>
        <w:rPr>
          <w:rFonts w:ascii="Times New Roman"/>
          <w:b w:val="false"/>
          <w:i w:val="false"/>
          <w:color w:val="000000"/>
          <w:sz w:val="28"/>
        </w:rPr>
        <w:t>
      Оның ішінде: суармалы жер -1554 гектар;</w:t>
      </w:r>
    </w:p>
    <w:p>
      <w:pPr>
        <w:spacing w:after="0"/>
        <w:ind w:left="0"/>
        <w:jc w:val="both"/>
      </w:pPr>
      <w:r>
        <w:rPr>
          <w:rFonts w:ascii="Times New Roman"/>
          <w:b w:val="false"/>
          <w:i w:val="false"/>
          <w:color w:val="000000"/>
          <w:sz w:val="28"/>
        </w:rPr>
        <w:t>
      жайылымдық жер -1674 гектар.</w:t>
      </w:r>
    </w:p>
    <w:p>
      <w:pPr>
        <w:spacing w:after="0"/>
        <w:ind w:left="0"/>
        <w:jc w:val="both"/>
      </w:pPr>
      <w:r>
        <w:rPr>
          <w:rFonts w:ascii="Times New Roman"/>
          <w:b w:val="false"/>
          <w:i w:val="false"/>
          <w:color w:val="000000"/>
          <w:sz w:val="28"/>
        </w:rPr>
        <w:t>
      Ветеринариялық-санитариялық мекемелер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Ветеринарялық станциялар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малдарды шомылдыру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ұрықтандыру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Биотермиялық шұңқырлар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Көлкент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Жаңатұрмыс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Ақсуабад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М.Оразалиев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Ханқорған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Қосбұлақ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Теспе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Шапырашты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Ауыл шаруашылығы жануарларын жаюдың және айдаудың маусымдық маршруттарын белгілейтін жайылымдарды пайдалану жөніндегі күнтізбелік графигі.Сонымен қатар жайылымның кезеңінің ұзақтығы: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аймаққа малдардың айдап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аймаққа шығарылған малдардың қайтарылу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Тамыз-қазан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Құтарыс ауылдық округі.</w:t>
      </w:r>
    </w:p>
    <w:p>
      <w:pPr>
        <w:spacing w:after="0"/>
        <w:ind w:left="0"/>
        <w:jc w:val="both"/>
      </w:pPr>
      <w:r>
        <w:rPr>
          <w:rFonts w:ascii="Times New Roman"/>
          <w:b w:val="false"/>
          <w:i w:val="false"/>
          <w:color w:val="000000"/>
          <w:sz w:val="28"/>
        </w:rPr>
        <w:t xml:space="preserve">
      Орталығы–Құтарыс ауылы. </w:t>
      </w:r>
    </w:p>
    <w:p>
      <w:pPr>
        <w:spacing w:after="0"/>
        <w:ind w:left="0"/>
        <w:jc w:val="both"/>
      </w:pPr>
      <w:r>
        <w:rPr>
          <w:rFonts w:ascii="Times New Roman"/>
          <w:b w:val="false"/>
          <w:i w:val="false"/>
          <w:color w:val="000000"/>
          <w:sz w:val="28"/>
        </w:rPr>
        <w:t>
      Елдімекендері- Құтарыс, Ақарыс, Оймауыт, Қызыл жар</w:t>
      </w:r>
    </w:p>
    <w:p>
      <w:pPr>
        <w:spacing w:after="0"/>
        <w:ind w:left="0"/>
        <w:jc w:val="both"/>
      </w:pPr>
      <w:r>
        <w:rPr>
          <w:rFonts w:ascii="Times New Roman"/>
          <w:b w:val="false"/>
          <w:i w:val="false"/>
          <w:color w:val="000000"/>
          <w:sz w:val="28"/>
        </w:rPr>
        <w:t>
      Халық саны - 5771 адам.</w:t>
      </w:r>
    </w:p>
    <w:p>
      <w:pPr>
        <w:spacing w:after="0"/>
        <w:ind w:left="0"/>
        <w:jc w:val="both"/>
      </w:pPr>
      <w:r>
        <w:rPr>
          <w:rFonts w:ascii="Times New Roman"/>
          <w:b w:val="false"/>
          <w:i w:val="false"/>
          <w:color w:val="000000"/>
          <w:sz w:val="28"/>
        </w:rPr>
        <w:t>
      Округтің жалпы жер көлемі- 5333 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жер-3228 гектар;</w:t>
      </w:r>
    </w:p>
    <w:p>
      <w:pPr>
        <w:spacing w:after="0"/>
        <w:ind w:left="0"/>
        <w:jc w:val="both"/>
      </w:pPr>
      <w:r>
        <w:rPr>
          <w:rFonts w:ascii="Times New Roman"/>
          <w:b w:val="false"/>
          <w:i w:val="false"/>
          <w:color w:val="000000"/>
          <w:sz w:val="28"/>
        </w:rPr>
        <w:t>
      жалпы егістік-2628 гектар.</w:t>
      </w:r>
    </w:p>
    <w:p>
      <w:pPr>
        <w:spacing w:after="0"/>
        <w:ind w:left="0"/>
        <w:jc w:val="both"/>
      </w:pPr>
      <w:r>
        <w:rPr>
          <w:rFonts w:ascii="Times New Roman"/>
          <w:b w:val="false"/>
          <w:i w:val="false"/>
          <w:color w:val="000000"/>
          <w:sz w:val="28"/>
        </w:rPr>
        <w:t>
      Оның ішінде суғармалы жер – 928 гектар;</w:t>
      </w:r>
    </w:p>
    <w:p>
      <w:pPr>
        <w:spacing w:after="0"/>
        <w:ind w:left="0"/>
        <w:jc w:val="both"/>
      </w:pPr>
      <w:r>
        <w:rPr>
          <w:rFonts w:ascii="Times New Roman"/>
          <w:b w:val="false"/>
          <w:i w:val="false"/>
          <w:color w:val="000000"/>
          <w:sz w:val="28"/>
        </w:rPr>
        <w:t>
      жайылымдық жер - 542 гектар.</w:t>
      </w:r>
    </w:p>
    <w:p>
      <w:pPr>
        <w:spacing w:after="0"/>
        <w:ind w:left="0"/>
        <w:jc w:val="both"/>
      </w:pPr>
      <w:r>
        <w:rPr>
          <w:rFonts w:ascii="Times New Roman"/>
          <w:b w:val="false"/>
          <w:i w:val="false"/>
          <w:color w:val="000000"/>
          <w:sz w:val="28"/>
        </w:rPr>
        <w:t>
      Ветеринариялық-санитариялық мекемелер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Ветеринарялық станциялар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малдарды шомылдыру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ұрықтандыру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Биотермиялық шұңқырлар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Құтарыс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Ақарыс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Оймауыт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жар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Ауыл шаруашылығы жануарларын жаюдың және айдаудың маусымдық маршруттарын белгілейтін жайылымдарды пайдалану жөніндегі күнтізбелік графигі.Сонымен қатар жайылымның кезеңінің ұзақтығы: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аймаққа малдардың айдап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аймаққа шығарылған малдардың қайтарылу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Тамыз-қазан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Қарамұрт ауылдық округі.</w:t>
      </w:r>
    </w:p>
    <w:p>
      <w:pPr>
        <w:spacing w:after="0"/>
        <w:ind w:left="0"/>
        <w:jc w:val="both"/>
      </w:pPr>
      <w:r>
        <w:rPr>
          <w:rFonts w:ascii="Times New Roman"/>
          <w:b w:val="false"/>
          <w:i w:val="false"/>
          <w:color w:val="000000"/>
          <w:sz w:val="28"/>
        </w:rPr>
        <w:t xml:space="preserve">
      Орталығы–Қарамұрт ауылы. </w:t>
      </w:r>
    </w:p>
    <w:p>
      <w:pPr>
        <w:spacing w:after="0"/>
        <w:ind w:left="0"/>
        <w:jc w:val="both"/>
      </w:pPr>
      <w:r>
        <w:rPr>
          <w:rFonts w:ascii="Times New Roman"/>
          <w:b w:val="false"/>
          <w:i w:val="false"/>
          <w:color w:val="000000"/>
          <w:sz w:val="28"/>
        </w:rPr>
        <w:t>
      Елді мекендері- Қарамұрт, Низамабад.</w:t>
      </w:r>
    </w:p>
    <w:p>
      <w:pPr>
        <w:spacing w:after="0"/>
        <w:ind w:left="0"/>
        <w:jc w:val="both"/>
      </w:pPr>
      <w:r>
        <w:rPr>
          <w:rFonts w:ascii="Times New Roman"/>
          <w:b w:val="false"/>
          <w:i w:val="false"/>
          <w:color w:val="000000"/>
          <w:sz w:val="28"/>
        </w:rPr>
        <w:t>
      Халық саны - 11545 адам.</w:t>
      </w:r>
    </w:p>
    <w:p>
      <w:pPr>
        <w:spacing w:after="0"/>
        <w:ind w:left="0"/>
        <w:jc w:val="both"/>
      </w:pPr>
      <w:r>
        <w:rPr>
          <w:rFonts w:ascii="Times New Roman"/>
          <w:b w:val="false"/>
          <w:i w:val="false"/>
          <w:color w:val="000000"/>
          <w:sz w:val="28"/>
        </w:rPr>
        <w:t>
      Округтің жалпы жер көлемі-10135 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жер-7552 гектар;</w:t>
      </w:r>
    </w:p>
    <w:p>
      <w:pPr>
        <w:spacing w:after="0"/>
        <w:ind w:left="0"/>
        <w:jc w:val="both"/>
      </w:pPr>
      <w:r>
        <w:rPr>
          <w:rFonts w:ascii="Times New Roman"/>
          <w:b w:val="false"/>
          <w:i w:val="false"/>
          <w:color w:val="000000"/>
          <w:sz w:val="28"/>
        </w:rPr>
        <w:t>
      жалпы егістік-4795 гектар.</w:t>
      </w:r>
    </w:p>
    <w:p>
      <w:pPr>
        <w:spacing w:after="0"/>
        <w:ind w:left="0"/>
        <w:jc w:val="both"/>
      </w:pPr>
      <w:r>
        <w:rPr>
          <w:rFonts w:ascii="Times New Roman"/>
          <w:b w:val="false"/>
          <w:i w:val="false"/>
          <w:color w:val="000000"/>
          <w:sz w:val="28"/>
        </w:rPr>
        <w:t>
      Оның ішінде: суармалы жер -2263 гектар;</w:t>
      </w:r>
    </w:p>
    <w:p>
      <w:pPr>
        <w:spacing w:after="0"/>
        <w:ind w:left="0"/>
        <w:jc w:val="both"/>
      </w:pPr>
      <w:r>
        <w:rPr>
          <w:rFonts w:ascii="Times New Roman"/>
          <w:b w:val="false"/>
          <w:i w:val="false"/>
          <w:color w:val="000000"/>
          <w:sz w:val="28"/>
        </w:rPr>
        <w:t>
      жайылымдық жер -2464 гектар.</w:t>
      </w:r>
    </w:p>
    <w:p>
      <w:pPr>
        <w:spacing w:after="0"/>
        <w:ind w:left="0"/>
        <w:jc w:val="both"/>
      </w:pPr>
      <w:r>
        <w:rPr>
          <w:rFonts w:ascii="Times New Roman"/>
          <w:b w:val="false"/>
          <w:i w:val="false"/>
          <w:color w:val="000000"/>
          <w:sz w:val="28"/>
        </w:rPr>
        <w:t>
      Ветеринариялық-санитариялық мекемелер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Ветеринарялық станциялар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малдарды шомылдыру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ұрықтандыру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Биотермиялық шұңқырлар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Қарамұрт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Низамабад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Ауыл шаруашылығы жануарларын жаюдың және айдаудың маусымдық маршруттарын белгілейтін жайылымдарды пайдалану жөніндегі күнтізбелік графигі.Сонымен қатар жайылым кезеңінің ұзақтығы: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аймаққа малдардың айдап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аймаққа шығарылған малдардың қайтарылу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Тамыз-қазан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Манкент ауыл округі</w:t>
      </w:r>
    </w:p>
    <w:p>
      <w:pPr>
        <w:spacing w:after="0"/>
        <w:ind w:left="0"/>
        <w:jc w:val="both"/>
      </w:pPr>
      <w:r>
        <w:rPr>
          <w:rFonts w:ascii="Times New Roman"/>
          <w:b w:val="false"/>
          <w:i w:val="false"/>
          <w:color w:val="000000"/>
          <w:sz w:val="28"/>
        </w:rPr>
        <w:t xml:space="preserve">
      Орталығы–Манкент ауылы. </w:t>
      </w:r>
    </w:p>
    <w:p>
      <w:pPr>
        <w:spacing w:after="0"/>
        <w:ind w:left="0"/>
        <w:jc w:val="both"/>
      </w:pPr>
      <w:r>
        <w:rPr>
          <w:rFonts w:ascii="Times New Roman"/>
          <w:b w:val="false"/>
          <w:i w:val="false"/>
          <w:color w:val="000000"/>
          <w:sz w:val="28"/>
        </w:rPr>
        <w:t>
      Елдімекендері- Манкент, Ақ-қала</w:t>
      </w:r>
    </w:p>
    <w:p>
      <w:pPr>
        <w:spacing w:after="0"/>
        <w:ind w:left="0"/>
        <w:jc w:val="both"/>
      </w:pPr>
      <w:r>
        <w:rPr>
          <w:rFonts w:ascii="Times New Roman"/>
          <w:b w:val="false"/>
          <w:i w:val="false"/>
          <w:color w:val="000000"/>
          <w:sz w:val="28"/>
        </w:rPr>
        <w:t>
      Халық саны - 34 050 адам.</w:t>
      </w:r>
    </w:p>
    <w:p>
      <w:pPr>
        <w:spacing w:after="0"/>
        <w:ind w:left="0"/>
        <w:jc w:val="both"/>
      </w:pPr>
      <w:r>
        <w:rPr>
          <w:rFonts w:ascii="Times New Roman"/>
          <w:b w:val="false"/>
          <w:i w:val="false"/>
          <w:color w:val="000000"/>
          <w:sz w:val="28"/>
        </w:rPr>
        <w:t>
      Округтің жалпы жер көлемі-10069гектар.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жер-4975 гектар;</w:t>
      </w:r>
    </w:p>
    <w:p>
      <w:pPr>
        <w:spacing w:after="0"/>
        <w:ind w:left="0"/>
        <w:jc w:val="both"/>
      </w:pPr>
      <w:r>
        <w:rPr>
          <w:rFonts w:ascii="Times New Roman"/>
          <w:b w:val="false"/>
          <w:i w:val="false"/>
          <w:color w:val="000000"/>
          <w:sz w:val="28"/>
        </w:rPr>
        <w:t>
      жалпы егістік-3727 гектар.</w:t>
      </w:r>
    </w:p>
    <w:p>
      <w:pPr>
        <w:spacing w:after="0"/>
        <w:ind w:left="0"/>
        <w:jc w:val="both"/>
      </w:pPr>
      <w:r>
        <w:rPr>
          <w:rFonts w:ascii="Times New Roman"/>
          <w:b w:val="false"/>
          <w:i w:val="false"/>
          <w:color w:val="000000"/>
          <w:sz w:val="28"/>
        </w:rPr>
        <w:t>
      Оның ішінде: суармалы жер -524 гектар;</w:t>
      </w:r>
    </w:p>
    <w:p>
      <w:pPr>
        <w:spacing w:after="0"/>
        <w:ind w:left="0"/>
        <w:jc w:val="both"/>
      </w:pPr>
      <w:r>
        <w:rPr>
          <w:rFonts w:ascii="Times New Roman"/>
          <w:b w:val="false"/>
          <w:i w:val="false"/>
          <w:color w:val="000000"/>
          <w:sz w:val="28"/>
        </w:rPr>
        <w:t>
      жайылымдық жер -794 гектар.</w:t>
      </w:r>
    </w:p>
    <w:p>
      <w:pPr>
        <w:spacing w:after="0"/>
        <w:ind w:left="0"/>
        <w:jc w:val="both"/>
      </w:pPr>
      <w:r>
        <w:rPr>
          <w:rFonts w:ascii="Times New Roman"/>
          <w:b w:val="false"/>
          <w:i w:val="false"/>
          <w:color w:val="000000"/>
          <w:sz w:val="28"/>
        </w:rPr>
        <w:t>
      Ветеринариялық-санитариялық мекемелер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Ветеринарялық станциялар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малдарды шомылдыру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ұрықтандыру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Биотермиялық шұңқырлар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Манкент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Ауыл шаруашылығы жануарларын жаюдың және айдаудың маусымдық маршруттарын белгілейтін жайылымдарды пайдалану жөніндегі күнтізбелік графигі.Сонымен қатар жайылым кезеңінің ұзақтығы: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аймаққа малдардың айдап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аймаққа шығарылған малдардың қайтарылу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