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2330a" w14:textId="8d233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Сайрам аудандық мәслихатының 2024 жылғы 26 желтоқсандағы № 24-174/ VIII "Сайрам ауданы ауылдық округтерінің 2025-2027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Сайрам аудандық мәслихатының 2025 жылғы 8 мамырдағы № 28-202/VIII шешiмi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Сайрам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Сайрам аудандық мәслихатының 2024 жылғы 26 желтоқсандағы № 24-174/ VIII "Сайрам ауданы ауылдық округтерінің 2025-2027 жылдарға арналған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Ақсукент ауылдық округінің 2025-2027 жылдарға арналған бюджеті тиісінше 1, 2 және 3-қосымшаларға сәйкес, оның ішінде 2025 жылға келесі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1 347 093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851 314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177 779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318 000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1 408 904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-61 811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61 811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61 811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Ақбұлақ ауылдық округінің 2025-2027 жылдарға арналған бюджеті тиісінше 4, 5 және 6-қосымшаларға сәйкес, оның ішінде 2025 жылға келесі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125 356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43 569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21 219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60 568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126 263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907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Арыс ауылдық округінің 2025-2027 жылдарға арналған бюджеті тиісінше 7, 8 және 9-қосымшаларға сәйкес, оның ішінде 2025 жылға келесі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140 048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82 217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21 249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36 582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152 649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- 12601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12 601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12 601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"7. Жібек-жолы ауылдық округінің 2025-2027 жылдарға арналған бюджеті тиісінше 10, 11 және 12-қосымшаларға сәйкес, оның ішінде 2025 жылға келесі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113 197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61 400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1 078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50 719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140 319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- 27 122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27 122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27 122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"9. Көлкент ауылдық округінің 2025-2027 жылдарға арналған бюджеті тиісінше 13, 14 және 15-қосымшаларға сәйкес, оның ішінде 2025 жылға келесі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245 814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189 029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20 000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36 582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269 164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- 23 350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23 350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23 350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"11. Қайнарбұлақ ауылдық округінің 2025-2027 жылдарға арналған бюджеті тиісінше 16, 17 және 18-қосымшаларға сәйкес, оның ішінде 2025 жылға келесі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137 980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77 183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15 000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45 778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165 095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- 27 115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27 115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27 115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"13. Қарабұлақ ауылдық округінің 2025-2027 жылдарға арналған бюджеті тиісінше 19, 20 және 21-қосымшаларға сәйкес, оның ішінде 2025 жылға келесі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670 599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591 068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2 949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40 000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36 582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685 465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- 14 866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14 866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14 866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"15. Қарамұрт ауылдық округінің 2025-2027 жылдарға арналған бюджеті тиісінше 22, 23 және 24-қосымшаларға сәйкес, оның ішінде 2025 жылға келесі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170 967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112 301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1 589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20 495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36 582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174 827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- 3 860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3 860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3 860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"17. Қарасу ауылдық округінің 2025-2027 жылдарға арналған бюджеті тиісінше 25, 26 және 27 - қосымшаларға сәйкес, оның ішінде 2025 жылға келесі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337 057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255 475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45 000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36 582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348 615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- 11 558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11 558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11 558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"21. Манкент ауылдық округінің 2025-2027 жылдарға арналған бюджеті тиісінше 31, 32 және 33 қосымшаларға сәйкес, оның ішінде 2025 жылға келесі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514 967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453 385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25 000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36 582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514 967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0.".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Сайрам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Ш.Халмурадов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мамырдағы № 28-202/VIII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№24-174/VIII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шешімінің 1 қосымшасы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Ақсукент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1 347 093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1 408 904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- 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 ккредиттеу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мамырдағы № 28-202/VIII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№24-174/VIII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шешімінің 4 қосымшасы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Ақбұлақ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мамырдағы № 28-202/VIII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24-174/VIII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шешімінің 7 қосымшасы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Арыс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152 649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мекендердік 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15 806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мамырдағы № 28-202/VIII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24-174/VIII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шешімінің 10 қосымшасы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Жібек Жолы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113 197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мамырдағы № 28-202/VIII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24-174/VIII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шешімінің 13 қосымшасы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Көлкент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үшін 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өндіру пұлдар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 пұлдар, өсім пұлдар, санкциялар, өндіру пұлдар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сумен жабдықтауды ұйымдастыру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–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- 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мамырдағы № 28-202/VIII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24-174/VIII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шешімінің 16 қосымшасы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Қайнарбұлақ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мамырдағы № 28-202/VIII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24-174/VIII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шешімінің 19 қосымшасы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Қарабұлақ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Салықтықеместүсімдер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үшін 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 ұлдар, өсім пұлдар, санкциялар, өндіру пұлдар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 пұлдар, санкциялар, өндірупұлдар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- 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мамырдағы № 28-202/VIII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24-174/VIII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шешімінің 22 қосымшасы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Қарамұрт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үшін 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42 942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- 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мамырдағы № 28-202/VIII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24-174/VIII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шешімінің 25 қосымшасы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Қарасу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мамырдағы № 28-202/VIII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24-174/VIII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шешімінің 31 қосымшасы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Манкент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құралдарынан 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