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ba29" w14:textId="60db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 Шәуілдір ауыл округі әкімінің 05.09.2025 жылғы № 103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Шәуілдір ауыл округі әкімінің 2025 жылғы 15 желтоқсандағы № 152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Шәуілдір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Шәуілдір ауыл округі әкімінің 2025 жылғы 05 қыркүйектегі №103 "Көшелерге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электронды нысандағы нормативтік құқықтық актілерінің эталондық бақылау банкінде 2025 жылғы "08" қыркүйектегі жарияланған)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"Нысанбек Әметбеков" деген сөздер "Әметбек Нысанбеков"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Шәуілдір ауыл округі әкімінің орынбасары Д.Қайратұлына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