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5ece" w14:textId="a55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22/126-VIІІ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5 желтоқсандағы № 30/171-VIІІ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"2025-2027 жылдарға арналған аудандық бюджет туралы" 2024 жылғы 24 желтоқсандағы №22/126-VIІІ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Отырар ауданының 2025-2027 жылдарға арналған аудандық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12 666 118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3 724 725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8 906 826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12 879 814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-243 330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243 330мың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