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5c85" w14:textId="80d5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2024 жылғы 24 желтоқсандағы № 23/132-VIІI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26 қарашадағы № 29/168-VIII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2024 жылғы 24 желтоқсандағы № 23/132-VIІІ "2025-2027 жылдарға арналған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2025-2027 жылдарға арналған бюджеті 1,2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69 049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11 326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Көксарай ауыл округінің 2025-2027 жылдарға арналған бюджеті 4,5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83 690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Балтакөл ауыл округінің 2025-2027 жылдарға арналған бюджеті 7,8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83 390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16 367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Талапты ауыл округінің 2025-2027 жылдарға арналған бюджеті 10,11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84 541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18 103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Шілік ауыл округінің 2025-2027 жылдарға арналған бюджеті 13,14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75 813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Шәуілдір ауыл округінің 2025-2027 жылдарға арналған бюджеті 16,17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234 136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111 936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18 252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245 791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11 655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Темір ауыл округінің 2025-2027 жылдарға арналған бюджеті 19,20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96 858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72 747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Маяқұм ауыл округінің 2025-2027 жылдарға арналған бюджеті 22,23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83 747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Отырар ауыл округінің 2025-2027 жылдарға арналған бюджеті 25,26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37 921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3 059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55 406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Қоғам ауыл округінің 2025-2027 жылдарға арналған бюджеті 28,29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11 369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Қарғалы ауыл округінің 2025-2027 жылдарға арналған бюджеті 31,32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60 495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Аққұм ауыл округінің 2025-2027 жылдарға арналған бюджеті 34,35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Ақтөбе ауыл округінің 2025-2027 жылдарға арналған бюджеті 37,38 және 39-қосымшаларға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52 929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23/132-VIII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