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5b8b60" w14:textId="05b8b6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Отырар ауданының жайылымдарды басқару және оларды пайдалану жөніндегі 2025-2029 жылдарға арналған жоспарын бекіту туралы</w:t>
      </w:r>
    </w:p>
    <w:p>
      <w:pPr>
        <w:spacing w:after="0"/>
        <w:ind w:left="0"/>
        <w:jc w:val="both"/>
      </w:pPr>
      <w:r>
        <w:rPr>
          <w:rFonts w:ascii="Times New Roman"/>
          <w:b w:val="false"/>
          <w:i w:val="false"/>
          <w:color w:val="000000"/>
          <w:sz w:val="28"/>
        </w:rPr>
        <w:t>Түркістан облысы Отырар аудандық мәслихатының 2025 жылғы 15 шілдедегі № 26/149-VIII шешiмi</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Заңының 6 бабының </w:t>
      </w:r>
      <w:r>
        <w:rPr>
          <w:rFonts w:ascii="Times New Roman"/>
          <w:b w:val="false"/>
          <w:i w:val="false"/>
          <w:color w:val="000000"/>
          <w:sz w:val="28"/>
        </w:rPr>
        <w:t>1-тармағының</w:t>
      </w:r>
      <w:r>
        <w:rPr>
          <w:rFonts w:ascii="Times New Roman"/>
          <w:b w:val="false"/>
          <w:i w:val="false"/>
          <w:color w:val="000000"/>
          <w:sz w:val="28"/>
        </w:rPr>
        <w:t xml:space="preserve"> 15) тармақшасына және "Жайылымдар туралы" Қазақстан Республикасының Заңының </w:t>
      </w:r>
      <w:r>
        <w:rPr>
          <w:rFonts w:ascii="Times New Roman"/>
          <w:b w:val="false"/>
          <w:i w:val="false"/>
          <w:color w:val="000000"/>
          <w:sz w:val="28"/>
        </w:rPr>
        <w:t>8-бабының</w:t>
      </w:r>
      <w:r>
        <w:rPr>
          <w:rFonts w:ascii="Times New Roman"/>
          <w:b w:val="false"/>
          <w:i w:val="false"/>
          <w:color w:val="000000"/>
          <w:sz w:val="28"/>
        </w:rPr>
        <w:t xml:space="preserve"> 1) тармақшасына сәйкес, Отырар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Отырар ауданының жайылымдарды басқару және оларды пайдалану жөніндегі 2025-2029 жылдарға арналған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Отырар аудандық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У.Ұзақов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Отырар аудандық</w:t>
            </w:r>
            <w:r>
              <w:br/>
            </w:r>
            <w:r>
              <w:rPr>
                <w:rFonts w:ascii="Times New Roman"/>
                <w:b w:val="false"/>
                <w:i w:val="false"/>
                <w:color w:val="000000"/>
                <w:sz w:val="20"/>
              </w:rPr>
              <w:t>мәслихатының</w:t>
            </w:r>
            <w:r>
              <w:br/>
            </w:r>
            <w:r>
              <w:rPr>
                <w:rFonts w:ascii="Times New Roman"/>
                <w:b w:val="false"/>
                <w:i w:val="false"/>
                <w:color w:val="000000"/>
                <w:sz w:val="20"/>
              </w:rPr>
              <w:t>2025 жылғы 15 шілдедегі</w:t>
            </w:r>
            <w:r>
              <w:br/>
            </w:r>
            <w:r>
              <w:rPr>
                <w:rFonts w:ascii="Times New Roman"/>
                <w:b w:val="false"/>
                <w:i w:val="false"/>
                <w:color w:val="000000"/>
                <w:sz w:val="20"/>
              </w:rPr>
              <w:t>№26/149-VIII шешімімен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Отырар ауданы бойынша жайылымдарды басқару және оларды пайдалану жөніндегі 2025-2029 жылдарға арналған жоспары</w:t>
      </w:r>
    </w:p>
    <w:bookmarkEnd w:id="3"/>
    <w:bookmarkStart w:name="z6" w:id="4"/>
    <w:p>
      <w:pPr>
        <w:spacing w:after="0"/>
        <w:ind w:left="0"/>
        <w:jc w:val="both"/>
      </w:pPr>
      <w:r>
        <w:rPr>
          <w:rFonts w:ascii="Times New Roman"/>
          <w:b w:val="false"/>
          <w:i w:val="false"/>
          <w:color w:val="000000"/>
          <w:sz w:val="28"/>
        </w:rPr>
        <w:t xml:space="preserve">
      Осы Отырар ауданы бойынша жайылымдарды басқару және оларды пайдалану жөніндегі 2025-2029 жылдарға арналған </w:t>
      </w:r>
      <w:r>
        <w:rPr>
          <w:rFonts w:ascii="Times New Roman"/>
          <w:b w:val="false"/>
          <w:i w:val="false"/>
          <w:color w:val="000000"/>
          <w:sz w:val="28"/>
        </w:rPr>
        <w:t>жоспар</w:t>
      </w:r>
      <w:r>
        <w:rPr>
          <w:rFonts w:ascii="Times New Roman"/>
          <w:b w:val="false"/>
          <w:i w:val="false"/>
          <w:color w:val="000000"/>
          <w:sz w:val="28"/>
        </w:rPr>
        <w:t xml:space="preserve"> (бұдан әрі-жоспар)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 47-VІ ҚРЗ"</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w:t>
      </w:r>
      <w:r>
        <w:rPr>
          <w:rFonts w:ascii="Times New Roman"/>
          <w:b w:val="false"/>
          <w:i w:val="false"/>
          <w:color w:val="000000"/>
          <w:sz w:val="28"/>
        </w:rPr>
        <w:t>Мемлекеттік статистика</w:t>
      </w:r>
      <w:r>
        <w:rPr>
          <w:rFonts w:ascii="Times New Roman"/>
          <w:b w:val="false"/>
          <w:i w:val="false"/>
          <w:color w:val="000000"/>
          <w:sz w:val="28"/>
        </w:rPr>
        <w:t xml:space="preserve"> туралыҚазақстан Республикасының 2010 жылғы 19 наурыздағы № 257-IV Заңына,Қазақстан Республикасы Ауыл шаруашылығы министрінің 2024 жылғы 29 шілдедегі №263 "Жайылымдарды басқару және оларды пайдалану жөніндегі үлгілік жоспарды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2024 жылғы 29 шілдеде № 34831 болып тіркелді),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Жоспар</w:t>
      </w:r>
      <w:r>
        <w:rPr>
          <w:rFonts w:ascii="Times New Roman"/>
          <w:b w:val="false"/>
          <w:i w:val="false"/>
          <w:color w:val="000000"/>
          <w:sz w:val="28"/>
        </w:rPr>
        <w:t xml:space="preserve">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bookmarkStart w:name="z8" w:id="5"/>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Жоспар</w:t>
      </w:r>
      <w:r>
        <w:rPr>
          <w:rFonts w:ascii="Times New Roman"/>
          <w:b w:val="false"/>
          <w:i w:val="false"/>
          <w:color w:val="000000"/>
          <w:sz w:val="28"/>
        </w:rPr>
        <w:t xml:space="preserve"> мазмұны:</w:t>
      </w:r>
    </w:p>
    <w:bookmarkEnd w:id="5"/>
    <w:p>
      <w:pPr>
        <w:spacing w:after="0"/>
        <w:ind w:left="0"/>
        <w:jc w:val="both"/>
      </w:pPr>
      <w:r>
        <w:rPr>
          <w:rFonts w:ascii="Times New Roman"/>
          <w:b w:val="false"/>
          <w:i w:val="false"/>
          <w:color w:val="000000"/>
          <w:sz w:val="28"/>
        </w:rPr>
        <w:t>
      1) Отырар ауданының барлық жер көлемі 1 675 743 гектарды құрайды. Барлық ауыл шаруашылығы алқаптарының жиынтығы 611 787 гектар, оның ішінде суармалы егістік 44 281 гектар, жайылымдық 565 858, шабындық 1 215, көп жылдық екпелер 433.</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жерлері 611 787 гектар;</w:t>
      </w:r>
    </w:p>
    <w:p>
      <w:pPr>
        <w:spacing w:after="0"/>
        <w:ind w:left="0"/>
        <w:jc w:val="both"/>
      </w:pPr>
      <w:r>
        <w:rPr>
          <w:rFonts w:ascii="Times New Roman"/>
          <w:b w:val="false"/>
          <w:i w:val="false"/>
          <w:color w:val="000000"/>
          <w:sz w:val="28"/>
        </w:rPr>
        <w:t>
      елді мекендердің жерлері 28 572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7 450 гектар:</w:t>
      </w:r>
    </w:p>
    <w:p>
      <w:pPr>
        <w:spacing w:after="0"/>
        <w:ind w:left="0"/>
        <w:jc w:val="both"/>
      </w:pPr>
      <w:r>
        <w:rPr>
          <w:rFonts w:ascii="Times New Roman"/>
          <w:b w:val="false"/>
          <w:i w:val="false"/>
          <w:color w:val="000000"/>
          <w:sz w:val="28"/>
        </w:rPr>
        <w:t>
      ерекше қорғаудағы табиғи аумақтардың жерлері 34 149 гектар;</w:t>
      </w:r>
    </w:p>
    <w:p>
      <w:pPr>
        <w:spacing w:after="0"/>
        <w:ind w:left="0"/>
        <w:jc w:val="both"/>
      </w:pPr>
      <w:r>
        <w:rPr>
          <w:rFonts w:ascii="Times New Roman"/>
          <w:b w:val="false"/>
          <w:i w:val="false"/>
          <w:color w:val="000000"/>
          <w:sz w:val="28"/>
        </w:rPr>
        <w:t>
      орман қорының жерлері 161985 гектар, оның ішінде жайылымы 827 473 гектар;</w:t>
      </w:r>
    </w:p>
    <w:p>
      <w:pPr>
        <w:spacing w:after="0"/>
        <w:ind w:left="0"/>
        <w:jc w:val="both"/>
      </w:pPr>
      <w:r>
        <w:rPr>
          <w:rFonts w:ascii="Times New Roman"/>
          <w:b w:val="false"/>
          <w:i w:val="false"/>
          <w:color w:val="000000"/>
          <w:sz w:val="28"/>
        </w:rPr>
        <w:t>
      су қорының жерлері 10 013 гектар.</w:t>
      </w:r>
    </w:p>
    <w:p>
      <w:pPr>
        <w:spacing w:after="0"/>
        <w:ind w:left="0"/>
        <w:jc w:val="both"/>
      </w:pPr>
      <w:r>
        <w:rPr>
          <w:rFonts w:ascii="Times New Roman"/>
          <w:b w:val="false"/>
          <w:i w:val="false"/>
          <w:color w:val="000000"/>
          <w:sz w:val="28"/>
        </w:rPr>
        <w:t>
      Ауыл шаруашылығы:1-қосымша нысанына сәйкес;</w:t>
      </w:r>
    </w:p>
    <w:p>
      <w:pPr>
        <w:spacing w:after="0"/>
        <w:ind w:left="0"/>
        <w:jc w:val="both"/>
      </w:pPr>
      <w:r>
        <w:rPr>
          <w:rFonts w:ascii="Times New Roman"/>
          <w:b w:val="false"/>
          <w:i w:val="false"/>
          <w:color w:val="000000"/>
          <w:sz w:val="28"/>
        </w:rPr>
        <w:t>
      Ауданның ауыл шаруашылығы алқаптарының жиынтығы 611 787 гектар. Оның ішінде егістік жерлер 44 281 гектар, көп жылдық екпелер 433 гектар, тыңайған жерлер 153 010 гектар, шабындық жерлер 1 215 гектар, жайылымдық 611 787 гектар.</w:t>
      </w:r>
    </w:p>
    <w:p>
      <w:pPr>
        <w:spacing w:after="0"/>
        <w:ind w:left="0"/>
        <w:jc w:val="both"/>
      </w:pPr>
      <w:r>
        <w:rPr>
          <w:rFonts w:ascii="Times New Roman"/>
          <w:b w:val="false"/>
          <w:i w:val="false"/>
          <w:color w:val="000000"/>
          <w:sz w:val="28"/>
        </w:rPr>
        <w:t>
      Отырар ауданы бойынша ірі қара мал – 45 913, қой-ешкі – 268 278, жылқы – 15 800, түйе- 6479 басты құрайды.</w:t>
      </w:r>
    </w:p>
    <w:p>
      <w:pPr>
        <w:spacing w:after="0"/>
        <w:ind w:left="0"/>
        <w:jc w:val="both"/>
      </w:pPr>
      <w:r>
        <w:rPr>
          <w:rFonts w:ascii="Times New Roman"/>
          <w:b w:val="false"/>
          <w:i w:val="false"/>
          <w:color w:val="000000"/>
          <w:sz w:val="28"/>
        </w:rPr>
        <w:t>
      2)."Қазақстан Республикасы табиғи жем-шөп алқаптарының ірі масштабты (1:1000 – 1:100000) геоботаникалық іздестірулерін жүргізу жөніндегі әдістемені бекіту туралы" Қазақстан Республикасы Ауыл шаруашылығы министрінің 2022 жылғы 3 қазандағы № 314 </w:t>
      </w:r>
      <w:r>
        <w:rPr>
          <w:rFonts w:ascii="Times New Roman"/>
          <w:b w:val="false"/>
          <w:i w:val="false"/>
          <w:color w:val="000000"/>
          <w:sz w:val="28"/>
        </w:rPr>
        <w:t>бұйрығына</w:t>
      </w:r>
      <w:r>
        <w:rPr>
          <w:rFonts w:ascii="Times New Roman"/>
          <w:b w:val="false"/>
          <w:i w:val="false"/>
          <w:color w:val="000000"/>
          <w:sz w:val="28"/>
        </w:rPr>
        <w:t> (Нормативтік құқықтық актілерді мемлекеттік тіркеу тізілімінде № 30043 болып тіркелген) геоботаникалық зерттеп-қараудың туралы мәліметтер,2-қосымша нысанына сәйкес; ветеринариялық-санитариялық мекемелер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деректер,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3). Қазақстан Республикасы Ауыл шаруашылығы министрінің 2020 жылғы 3 ақпандағы № 35 </w:t>
      </w:r>
      <w:r>
        <w:rPr>
          <w:rFonts w:ascii="Times New Roman"/>
          <w:b w:val="false"/>
          <w:i w:val="false"/>
          <w:color w:val="000000"/>
          <w:sz w:val="28"/>
        </w:rPr>
        <w:t>бұйрығымен</w:t>
      </w:r>
      <w:r>
        <w:rPr>
          <w:rFonts w:ascii="Times New Roman"/>
          <w:b w:val="false"/>
          <w:i w:val="false"/>
          <w:color w:val="000000"/>
          <w:sz w:val="28"/>
        </w:rPr>
        <w:t> (Нормативтік құқықтық актілерді мемлекеттік тіркеу тізілімінде № 19987 болып тіркелген) бекітілген Мал қорымдарының (биотермиялық шұңқырлардың) тізілімін жүргізу қағидаларына сәйкес қалыптастырылған мал қорымдары (биометриялық шұңқырлар) туралы мәліметтер: биотермиялық шұңқырлар саны-19, ауданы бойынша сібір жарасы көмінділері саны-14 олардың әк қайсысы координаттары бойынша шығысында және ауданның батыс бөлігінде орналасқан жалпы алаңы-0,045 гектар барлығы бетонмен және сеткамен қоршалған, елді мекеннен 1000 метр ұзақтықта орналасқан. Баланс бойынша аудандық "Ветеринарлық қызмет" мекемесінде.</w:t>
      </w:r>
    </w:p>
    <w:p>
      <w:pPr>
        <w:spacing w:after="0"/>
        <w:ind w:left="0"/>
        <w:jc w:val="both"/>
      </w:pPr>
      <w:r>
        <w:rPr>
          <w:rFonts w:ascii="Times New Roman"/>
          <w:b w:val="false"/>
          <w:i w:val="false"/>
          <w:color w:val="000000"/>
          <w:sz w:val="28"/>
        </w:rPr>
        <w:t>
      4).Жайылымдық инфрақұрылым объектілерін дамыту және реконструкциялау жөніндегі жоспар негізінде жайылымдық инфрақұрылым объектілері – құрылыстар, көпірлер, жолдар -17-25 километр, суландыру құрылыстары (ұңғымалар, құбырлы және шахталы құдықтар, апандар)- 164 ұзындығы 112,3 километр, мал айдайтын жолдар, малды аялдатуға арналған алаңдар мен суат алаңдары-9 алаңы 1100 гектар,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қашалар-33 ұзындыңы 2-11 км алаңы 11,0 гектар, ауыл шаруашылығы жануарларын ветеринариялық емдеуге арналған өткелектер-14, электр және жылу энергиясымен қамтамасыз етуге арналған құрылыстар мен объектілер, жаңартылатын және баламалы энергия көздері пайдаланылатын объектілер, сумен жабдықтау объектілері және тіршілікті қамтамасыз етудің басқа да түрлері, персоналдың маусымдық тұруына арналған құрылыстар және жайылымдарды күтіп-ұстау мен пайдалану үшін қажетті өзге де мүлік бойынша жұртшылық шаруашылық малдарына қызмет көрсететін ұсақ малдарды шомылдыру орындары-23, жасанды ұрықтандыру пунктері-19;</w:t>
      </w:r>
    </w:p>
    <w:bookmarkStart w:name="z9" w:id="6"/>
    <w:p>
      <w:pPr>
        <w:spacing w:after="0"/>
        <w:ind w:left="0"/>
        <w:jc w:val="both"/>
      </w:pPr>
      <w:r>
        <w:rPr>
          <w:rFonts w:ascii="Times New Roman"/>
          <w:b w:val="false"/>
          <w:i w:val="false"/>
          <w:color w:val="000000"/>
          <w:sz w:val="28"/>
        </w:rPr>
        <w:t>
      4. Жоспардың қосымшалары:</w:t>
      </w:r>
    </w:p>
    <w:bookmarkEnd w:id="6"/>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p>
      <w:pPr>
        <w:spacing w:after="0"/>
        <w:ind w:left="0"/>
        <w:jc w:val="both"/>
      </w:pPr>
      <w:r>
        <w:rPr>
          <w:rFonts w:ascii="Times New Roman"/>
          <w:b w:val="false"/>
          <w:i w:val="false"/>
          <w:color w:val="000000"/>
          <w:sz w:val="28"/>
        </w:rPr>
        <w:t>
      Әкімшілік-аумақтық бөлініс бойынша Отырар ауданында 13 ауылдық округтер (Ақтөбе, Аққұм, Қоғам, Қарғалы, Талапты, Отырар, Шілік, Қарақоңыр, Темір, Шәуілдір, Маяқұм, Балтакөл, Көксарай), 37 ауылдық елді-мекендер орналасқан.</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 Табиғаты</w:t>
      </w:r>
    </w:p>
    <w:p>
      <w:pPr>
        <w:spacing w:after="0"/>
        <w:ind w:left="0"/>
        <w:jc w:val="both"/>
      </w:pPr>
      <w:r>
        <w:rPr>
          <w:rFonts w:ascii="Times New Roman"/>
          <w:b w:val="false"/>
          <w:i w:val="false"/>
          <w:color w:val="000000"/>
          <w:sz w:val="28"/>
        </w:rPr>
        <w:t>
      2 Климаты</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Ауыл шаруашылығы</w:t>
      </w:r>
    </w:p>
    <w:p>
      <w:pPr>
        <w:spacing w:after="0"/>
        <w:ind w:left="0"/>
        <w:jc w:val="both"/>
      </w:pPr>
      <w:r>
        <w:rPr>
          <w:rFonts w:ascii="Times New Roman"/>
          <w:b w:val="false"/>
          <w:i w:val="false"/>
          <w:color w:val="000000"/>
          <w:sz w:val="28"/>
        </w:rPr>
        <w:t>
      Табиғаты:</w:t>
      </w:r>
    </w:p>
    <w:p>
      <w:pPr>
        <w:spacing w:after="0"/>
        <w:ind w:left="0"/>
        <w:jc w:val="both"/>
      </w:pPr>
      <w:r>
        <w:rPr>
          <w:rFonts w:ascii="Times New Roman"/>
          <w:b w:val="false"/>
          <w:i w:val="false"/>
          <w:color w:val="000000"/>
          <w:sz w:val="28"/>
        </w:rPr>
        <w:t>
      Отырар ауданы, Түркістан облысының оңтүстік аумағында орналасқан және территориялық аймақ бойынша 4 ауданмен шектеседі. Шекарасының жалпы ұзындығы 390 шақырымнан астам, оның барлығы құрлық арқылы өтеді.</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Климаты тым континенттік. Қысы батысында суықтау, оңтүстігінде біршама жылы. Жазы аптап ыстық, желді. Қаңтар айының жылдық орташа температурасы (7-12°С), шілдеде (37-41°С). Жауын шашынның жылдық орташа мөлшері 300-450 мм.</w:t>
      </w:r>
    </w:p>
    <w:p>
      <w:pPr>
        <w:spacing w:after="0"/>
        <w:ind w:left="0"/>
        <w:jc w:val="both"/>
      </w:pPr>
      <w:r>
        <w:rPr>
          <w:rFonts w:ascii="Times New Roman"/>
          <w:b w:val="false"/>
          <w:i w:val="false"/>
          <w:color w:val="000000"/>
          <w:sz w:val="28"/>
        </w:rPr>
        <w:t>
      Гидрографиясы:</w:t>
      </w:r>
    </w:p>
    <w:p>
      <w:pPr>
        <w:spacing w:after="0"/>
        <w:ind w:left="0"/>
        <w:jc w:val="both"/>
      </w:pPr>
      <w:r>
        <w:rPr>
          <w:rFonts w:ascii="Times New Roman"/>
          <w:b w:val="false"/>
          <w:i w:val="false"/>
          <w:color w:val="000000"/>
          <w:sz w:val="28"/>
        </w:rPr>
        <w:t>
      Отырар ауданында 2 өзен бар.</w:t>
      </w:r>
    </w:p>
    <w:p>
      <w:pPr>
        <w:spacing w:after="0"/>
        <w:ind w:left="0"/>
        <w:jc w:val="both"/>
      </w:pPr>
      <w:r>
        <w:rPr>
          <w:rFonts w:ascii="Times New Roman"/>
          <w:b w:val="false"/>
          <w:i w:val="false"/>
          <w:color w:val="000000"/>
          <w:sz w:val="28"/>
        </w:rPr>
        <w:t>
      Отырар ауданында ауылдық және поселкелік округтері бойынша мал басының саны, табиғи жайылымының көлемі және табиғи жайылымды қажет ететін көлемі туралы мәлімет:</w:t>
      </w:r>
    </w:p>
    <w:p>
      <w:pPr>
        <w:spacing w:after="0"/>
        <w:ind w:left="0"/>
        <w:jc w:val="both"/>
      </w:pPr>
      <w:r>
        <w:rPr>
          <w:rFonts w:ascii="Times New Roman"/>
          <w:b w:val="false"/>
          <w:i w:val="false"/>
          <w:color w:val="000000"/>
          <w:sz w:val="28"/>
        </w:rPr>
        <w:t>
      Қосымшада ауыл округтері мен кенттер бөлінісінде мәліметтер, схемалар мен карталар:</w:t>
      </w:r>
    </w:p>
    <w:p>
      <w:pPr>
        <w:spacing w:after="0"/>
        <w:ind w:left="0"/>
        <w:jc w:val="both"/>
      </w:pPr>
      <w:r>
        <w:rPr>
          <w:rFonts w:ascii="Times New Roman"/>
          <w:b w:val="false"/>
          <w:i w:val="false"/>
          <w:color w:val="000000"/>
          <w:sz w:val="28"/>
        </w:rPr>
        <w:t>
      4-қосымша – Ақтөбе ауыл округі</w:t>
      </w:r>
    </w:p>
    <w:p>
      <w:pPr>
        <w:spacing w:after="0"/>
        <w:ind w:left="0"/>
        <w:jc w:val="both"/>
      </w:pPr>
      <w:r>
        <w:rPr>
          <w:rFonts w:ascii="Times New Roman"/>
          <w:b w:val="false"/>
          <w:i w:val="false"/>
          <w:color w:val="000000"/>
          <w:sz w:val="28"/>
        </w:rPr>
        <w:t>
      4-қосымша – Аққұм ауыл округі</w:t>
      </w:r>
    </w:p>
    <w:p>
      <w:pPr>
        <w:spacing w:after="0"/>
        <w:ind w:left="0"/>
        <w:jc w:val="both"/>
      </w:pPr>
      <w:r>
        <w:rPr>
          <w:rFonts w:ascii="Times New Roman"/>
          <w:b w:val="false"/>
          <w:i w:val="false"/>
          <w:color w:val="000000"/>
          <w:sz w:val="28"/>
        </w:rPr>
        <w:t>
      4-қосымша – Қоғам ауыл округі</w:t>
      </w:r>
    </w:p>
    <w:p>
      <w:pPr>
        <w:spacing w:after="0"/>
        <w:ind w:left="0"/>
        <w:jc w:val="both"/>
      </w:pPr>
      <w:r>
        <w:rPr>
          <w:rFonts w:ascii="Times New Roman"/>
          <w:b w:val="false"/>
          <w:i w:val="false"/>
          <w:color w:val="000000"/>
          <w:sz w:val="28"/>
        </w:rPr>
        <w:t>
      4-қосымша – Қарғалы ауыл округі</w:t>
      </w:r>
    </w:p>
    <w:p>
      <w:pPr>
        <w:spacing w:after="0"/>
        <w:ind w:left="0"/>
        <w:jc w:val="both"/>
      </w:pPr>
      <w:r>
        <w:rPr>
          <w:rFonts w:ascii="Times New Roman"/>
          <w:b w:val="false"/>
          <w:i w:val="false"/>
          <w:color w:val="000000"/>
          <w:sz w:val="28"/>
        </w:rPr>
        <w:t>
      4-қосымша – Талапты ауыл округі</w:t>
      </w:r>
    </w:p>
    <w:p>
      <w:pPr>
        <w:spacing w:after="0"/>
        <w:ind w:left="0"/>
        <w:jc w:val="both"/>
      </w:pPr>
      <w:r>
        <w:rPr>
          <w:rFonts w:ascii="Times New Roman"/>
          <w:b w:val="false"/>
          <w:i w:val="false"/>
          <w:color w:val="000000"/>
          <w:sz w:val="28"/>
        </w:rPr>
        <w:t>
      4-қосымша – Отырар ауыл округі</w:t>
      </w:r>
    </w:p>
    <w:p>
      <w:pPr>
        <w:spacing w:after="0"/>
        <w:ind w:left="0"/>
        <w:jc w:val="both"/>
      </w:pPr>
      <w:r>
        <w:rPr>
          <w:rFonts w:ascii="Times New Roman"/>
          <w:b w:val="false"/>
          <w:i w:val="false"/>
          <w:color w:val="000000"/>
          <w:sz w:val="28"/>
        </w:rPr>
        <w:t>
      4-қосымша – Шілік ауыл округі</w:t>
      </w:r>
    </w:p>
    <w:p>
      <w:pPr>
        <w:spacing w:after="0"/>
        <w:ind w:left="0"/>
        <w:jc w:val="both"/>
      </w:pPr>
      <w:r>
        <w:rPr>
          <w:rFonts w:ascii="Times New Roman"/>
          <w:b w:val="false"/>
          <w:i w:val="false"/>
          <w:color w:val="000000"/>
          <w:sz w:val="28"/>
        </w:rPr>
        <w:t>
      4-қосымша – Қарақоңыр ауыл округі</w:t>
      </w:r>
    </w:p>
    <w:p>
      <w:pPr>
        <w:spacing w:after="0"/>
        <w:ind w:left="0"/>
        <w:jc w:val="both"/>
      </w:pPr>
      <w:r>
        <w:rPr>
          <w:rFonts w:ascii="Times New Roman"/>
          <w:b w:val="false"/>
          <w:i w:val="false"/>
          <w:color w:val="000000"/>
          <w:sz w:val="28"/>
        </w:rPr>
        <w:t>
      4-қосымша – Темір ауыл округі</w:t>
      </w:r>
    </w:p>
    <w:p>
      <w:pPr>
        <w:spacing w:after="0"/>
        <w:ind w:left="0"/>
        <w:jc w:val="both"/>
      </w:pPr>
      <w:r>
        <w:rPr>
          <w:rFonts w:ascii="Times New Roman"/>
          <w:b w:val="false"/>
          <w:i w:val="false"/>
          <w:color w:val="000000"/>
          <w:sz w:val="28"/>
        </w:rPr>
        <w:t>
      4-қосымша – Шәуілдір ауыл округі</w:t>
      </w:r>
    </w:p>
    <w:p>
      <w:pPr>
        <w:spacing w:after="0"/>
        <w:ind w:left="0"/>
        <w:jc w:val="both"/>
      </w:pPr>
      <w:r>
        <w:rPr>
          <w:rFonts w:ascii="Times New Roman"/>
          <w:b w:val="false"/>
          <w:i w:val="false"/>
          <w:color w:val="000000"/>
          <w:sz w:val="28"/>
        </w:rPr>
        <w:t>
      4-қосымша – Маяқұм ауыл округі</w:t>
      </w:r>
    </w:p>
    <w:p>
      <w:pPr>
        <w:spacing w:after="0"/>
        <w:ind w:left="0"/>
        <w:jc w:val="both"/>
      </w:pPr>
      <w:r>
        <w:rPr>
          <w:rFonts w:ascii="Times New Roman"/>
          <w:b w:val="false"/>
          <w:i w:val="false"/>
          <w:color w:val="000000"/>
          <w:sz w:val="28"/>
        </w:rPr>
        <w:t>
      4-қосымша – Балтакөл ауыл округі</w:t>
      </w:r>
    </w:p>
    <w:p>
      <w:pPr>
        <w:spacing w:after="0"/>
        <w:ind w:left="0"/>
        <w:jc w:val="both"/>
      </w:pPr>
      <w:r>
        <w:rPr>
          <w:rFonts w:ascii="Times New Roman"/>
          <w:b w:val="false"/>
          <w:i w:val="false"/>
          <w:color w:val="000000"/>
          <w:sz w:val="28"/>
        </w:rPr>
        <w:t>
      4-қосымша – Көксарай ауыл округі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w:t>
            </w:r>
            <w:r>
              <w:br/>
            </w:r>
            <w:r>
              <w:rPr>
                <w:rFonts w:ascii="Times New Roman"/>
                <w:b w:val="false"/>
                <w:i w:val="false"/>
                <w:color w:val="000000"/>
                <w:sz w:val="20"/>
              </w:rPr>
              <w:t xml:space="preserve"> жоспардың 1-қосымшасының</w:t>
            </w:r>
            <w:r>
              <w:br/>
            </w:r>
            <w:r>
              <w:rPr>
                <w:rFonts w:ascii="Times New Roman"/>
                <w:b w:val="false"/>
                <w:i w:val="false"/>
                <w:color w:val="000000"/>
                <w:sz w:val="20"/>
              </w:rPr>
              <w:t>1-кесте</w:t>
            </w:r>
          </w:p>
        </w:tc>
      </w:tr>
    </w:tbl>
    <w:p>
      <w:pPr>
        <w:spacing w:after="0"/>
        <w:ind w:left="0"/>
        <w:jc w:val="left"/>
      </w:pPr>
      <w:r>
        <w:rPr>
          <w:rFonts w:ascii="Times New Roman"/>
          <w:b/>
          <w:i w:val="false"/>
          <w:color w:val="000000"/>
        </w:rPr>
        <w:t xml:space="preserve"> Отырар ауданы бойынша мал басының саны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Шәуілдір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Маяқұм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45 913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15 786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30 106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268 278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58 166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205 914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пайдалану жөніндегі</w:t>
            </w:r>
            <w:r>
              <w:br/>
            </w:r>
            <w:r>
              <w:rPr>
                <w:rFonts w:ascii="Times New Roman"/>
                <w:b w:val="false"/>
                <w:i w:val="false"/>
                <w:color w:val="000000"/>
                <w:sz w:val="20"/>
              </w:rPr>
              <w:t>2-қосымшасы</w:t>
            </w:r>
            <w:r>
              <w:br/>
            </w:r>
            <w:r>
              <w:rPr>
                <w:rFonts w:ascii="Times New Roman"/>
                <w:b w:val="false"/>
                <w:i w:val="false"/>
                <w:color w:val="000000"/>
                <w:sz w:val="20"/>
              </w:rPr>
              <w:t>2-кесте</w:t>
            </w:r>
          </w:p>
        </w:tc>
      </w:tr>
    </w:tbl>
    <w:p>
      <w:pPr>
        <w:spacing w:after="0"/>
        <w:ind w:left="0"/>
        <w:jc w:val="left"/>
      </w:pPr>
      <w:r>
        <w:rPr>
          <w:rFonts w:ascii="Times New Roman"/>
          <w:b/>
          <w:i w:val="false"/>
          <w:color w:val="000000"/>
        </w:rPr>
        <w:t xml:space="preserve">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Шәуілдір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p>
      <w:pPr>
        <w:spacing w:after="0"/>
        <w:ind w:left="0"/>
        <w:jc w:val="both"/>
      </w:pPr>
      <w:r>
        <w:rPr>
          <w:rFonts w:ascii="Times New Roman"/>
          <w:b w:val="false"/>
          <w:i w:val="false"/>
          <w:color w:val="000000"/>
          <w:sz w:val="28"/>
        </w:rPr>
        <w:t>
      Табиғи жем-шөп алқаптарындағы жайылымдардың түсімділігі (центнер/гектарына) мен азықтық бірлігіне баға беру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 көктемдік-күздік</w:t>
            </w:r>
          </w:p>
        </w:tc>
      </w:tr>
    </w:tbl>
    <w:p>
      <w:pPr>
        <w:spacing w:after="0"/>
        <w:ind w:left="0"/>
        <w:jc w:val="both"/>
      </w:pPr>
      <w:r>
        <w:rPr>
          <w:rFonts w:ascii="Times New Roman"/>
          <w:b w:val="false"/>
          <w:i w:val="false"/>
          <w:color w:val="000000"/>
          <w:sz w:val="28"/>
        </w:rPr>
        <w:t xml:space="preserve">
      Жем-шөп қорының құнарлығы төмендегі көрсеткіштер бойынша бағаланады: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килограмм құрғақ шөптегі азықтық бірліктің көлемі)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жоспарды 3-қосымшасы</w:t>
            </w:r>
          </w:p>
        </w:tc>
      </w:tr>
    </w:tbl>
    <w:p>
      <w:pPr>
        <w:spacing w:after="0"/>
        <w:ind w:left="0"/>
        <w:jc w:val="both"/>
      </w:pPr>
      <w:r>
        <w:rPr>
          <w:rFonts w:ascii="Times New Roman"/>
          <w:b w:val="false"/>
          <w:i w:val="false"/>
          <w:color w:val="000000"/>
          <w:sz w:val="28"/>
        </w:rPr>
        <w:t>
      1. Аққұм ауыл округі</w:t>
      </w:r>
    </w:p>
    <w:p>
      <w:pPr>
        <w:spacing w:after="0"/>
        <w:ind w:left="0"/>
        <w:jc w:val="both"/>
      </w:pPr>
      <w:r>
        <w:rPr>
          <w:rFonts w:ascii="Times New Roman"/>
          <w:b w:val="false"/>
          <w:i w:val="false"/>
          <w:color w:val="000000"/>
          <w:sz w:val="28"/>
        </w:rPr>
        <w:t>
      Орталығы - Аққұм ауылы.</w:t>
      </w:r>
    </w:p>
    <w:p>
      <w:pPr>
        <w:spacing w:after="0"/>
        <w:ind w:left="0"/>
        <w:jc w:val="both"/>
      </w:pPr>
      <w:r>
        <w:rPr>
          <w:rFonts w:ascii="Times New Roman"/>
          <w:b w:val="false"/>
          <w:i w:val="false"/>
          <w:color w:val="000000"/>
          <w:sz w:val="28"/>
        </w:rPr>
        <w:t xml:space="preserve">
      Елді мекендері - Аққұм. </w:t>
      </w:r>
    </w:p>
    <w:p>
      <w:pPr>
        <w:spacing w:after="0"/>
        <w:ind w:left="0"/>
        <w:jc w:val="both"/>
      </w:pPr>
      <w:r>
        <w:rPr>
          <w:rFonts w:ascii="Times New Roman"/>
          <w:b w:val="false"/>
          <w:i w:val="false"/>
          <w:color w:val="000000"/>
          <w:sz w:val="28"/>
        </w:rPr>
        <w:t>
      Округтің жалпы жер көлемі -  311382  гектар.</w:t>
      </w:r>
    </w:p>
    <w:p>
      <w:pPr>
        <w:spacing w:after="0"/>
        <w:ind w:left="0"/>
        <w:jc w:val="both"/>
      </w:pPr>
      <w:r>
        <w:rPr>
          <w:rFonts w:ascii="Times New Roman"/>
          <w:b w:val="false"/>
          <w:i w:val="false"/>
          <w:color w:val="000000"/>
          <w:sz w:val="28"/>
        </w:rPr>
        <w:t>
      ауыл шаруашылық жерлер -  38868,1  гектар;</w:t>
      </w:r>
    </w:p>
    <w:p>
      <w:pPr>
        <w:spacing w:after="0"/>
        <w:ind w:left="0"/>
        <w:jc w:val="both"/>
      </w:pPr>
      <w:r>
        <w:rPr>
          <w:rFonts w:ascii="Times New Roman"/>
          <w:b w:val="false"/>
          <w:i w:val="false"/>
          <w:color w:val="000000"/>
          <w:sz w:val="28"/>
        </w:rPr>
        <w:t>
      жалпы егістік жерлер -  7463,3  гектар;</w:t>
      </w:r>
    </w:p>
    <w:p>
      <w:pPr>
        <w:spacing w:after="0"/>
        <w:ind w:left="0"/>
        <w:jc w:val="both"/>
      </w:pPr>
      <w:r>
        <w:rPr>
          <w:rFonts w:ascii="Times New Roman"/>
          <w:b w:val="false"/>
          <w:i w:val="false"/>
          <w:color w:val="000000"/>
          <w:sz w:val="28"/>
        </w:rPr>
        <w:t>
      суармалы жерлер -  7463,3  гектар;</w:t>
      </w:r>
    </w:p>
    <w:p>
      <w:pPr>
        <w:spacing w:after="0"/>
        <w:ind w:left="0"/>
        <w:jc w:val="both"/>
      </w:pPr>
      <w:r>
        <w:rPr>
          <w:rFonts w:ascii="Times New Roman"/>
          <w:b w:val="false"/>
          <w:i w:val="false"/>
          <w:color w:val="000000"/>
          <w:sz w:val="28"/>
        </w:rPr>
        <w:t>
      көп жылдық екпелер -  3,5  гектар;</w:t>
      </w:r>
    </w:p>
    <w:p>
      <w:pPr>
        <w:spacing w:after="0"/>
        <w:ind w:left="0"/>
        <w:jc w:val="both"/>
      </w:pPr>
      <w:r>
        <w:rPr>
          <w:rFonts w:ascii="Times New Roman"/>
          <w:b w:val="false"/>
          <w:i w:val="false"/>
          <w:color w:val="000000"/>
          <w:sz w:val="28"/>
        </w:rPr>
        <w:t>
      жайылымдық жерлер -  31405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жайылымдарға малдардың айдап шығарылу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 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-1968</w:t>
            </w:r>
          </w:p>
        </w:tc>
      </w:tr>
    </w:tbl>
    <w:p>
      <w:pPr>
        <w:spacing w:after="0"/>
        <w:ind w:left="0"/>
        <w:jc w:val="both"/>
      </w:pPr>
      <w:r>
        <w:rPr>
          <w:rFonts w:ascii="Times New Roman"/>
          <w:b w:val="false"/>
          <w:i w:val="false"/>
          <w:color w:val="000000"/>
          <w:sz w:val="28"/>
        </w:rPr>
        <w:t>
      Отырар ауданы Аққұм ауыл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 ауыл округінің барлық жер көлемі: 311382 гектар оның ішінде ауыл шаруашылық жерлер: 38868,1 гектар жалпы егістік: 7463,3 гектар, суғармалы жерлер: 7463,1 гектар көп жылдық екпелер: 3,5 гектар</w:t>
      </w:r>
    </w:p>
    <w:p>
      <w:pPr>
        <w:spacing w:after="0"/>
        <w:ind w:left="0"/>
        <w:jc w:val="both"/>
      </w:pPr>
      <w:r>
        <w:rPr>
          <w:rFonts w:ascii="Times New Roman"/>
          <w:b w:val="false"/>
          <w:i w:val="false"/>
          <w:color w:val="000000"/>
          <w:sz w:val="28"/>
        </w:rPr>
        <w:t>
      жайылымдық жерлер: 31405 гектар</w:t>
      </w:r>
    </w:p>
    <w:p>
      <w:pPr>
        <w:spacing w:after="0"/>
        <w:ind w:left="0"/>
        <w:jc w:val="both"/>
      </w:pPr>
      <w:r>
        <w:rPr>
          <w:rFonts w:ascii="Times New Roman"/>
          <w:b w:val="false"/>
          <w:i w:val="false"/>
          <w:color w:val="000000"/>
          <w:sz w:val="28"/>
        </w:rPr>
        <w:t>
      Отырар ауданы Аққұм ауыл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обьектілері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Ⅰ - елді мекен жерлері</w:t>
      </w:r>
    </w:p>
    <w:p>
      <w:pPr>
        <w:spacing w:after="0"/>
        <w:ind w:left="0"/>
        <w:jc w:val="both"/>
      </w:pPr>
      <w:r>
        <w:rPr>
          <w:rFonts w:ascii="Times New Roman"/>
          <w:b w:val="false"/>
          <w:i w:val="false"/>
          <w:color w:val="000000"/>
          <w:sz w:val="28"/>
        </w:rPr>
        <w:t>
      Ⅱ – сәуір-тамыз айларында мал жайылатын жайылымдар</w:t>
      </w:r>
    </w:p>
    <w:p>
      <w:pPr>
        <w:spacing w:after="0"/>
        <w:ind w:left="0"/>
        <w:jc w:val="both"/>
      </w:pPr>
      <w:r>
        <w:rPr>
          <w:rFonts w:ascii="Times New Roman"/>
          <w:b w:val="false"/>
          <w:i w:val="false"/>
          <w:color w:val="000000"/>
          <w:sz w:val="28"/>
        </w:rPr>
        <w:t>
      Ⅲ – тамыз-қыркүйек айларында мал жайылатын жайылымдар//</w:t>
      </w:r>
    </w:p>
    <w:p>
      <w:pPr>
        <w:spacing w:after="0"/>
        <w:ind w:left="0"/>
        <w:jc w:val="both"/>
      </w:pPr>
      <w:r>
        <w:rPr>
          <w:rFonts w:ascii="Times New Roman"/>
          <w:b w:val="false"/>
          <w:i w:val="false"/>
          <w:color w:val="000000"/>
          <w:sz w:val="28"/>
        </w:rPr>
        <w:t xml:space="preserve">
      - жайылымдық инфрақұрылым объектілері (өзендер)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Отырар ауданы Аққұм ауыл округі бойынша жайылым пайдаланушылардың су тұтыну нормасына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20"/>
              <w:ind w:left="20"/>
              <w:jc w:val="both"/>
            </w:pPr>
          </w:p>
          <w:p>
            <w:pPr>
              <w:spacing w:after="20"/>
              <w:ind w:left="20"/>
              <w:jc w:val="both"/>
            </w:pPr>
          </w:p>
          <w:p>
            <w:pPr>
              <w:spacing w:after="20"/>
              <w:ind w:left="2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238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ШАРТТЫ БЕЛГІЛЕР</w:t>
            </w:r>
          </w:p>
          <w:p>
            <w:pPr>
              <w:spacing w:after="20"/>
              <w:ind w:left="20"/>
              <w:jc w:val="both"/>
            </w:pPr>
            <w:r>
              <w:rPr>
                <w:rFonts w:ascii="Times New Roman"/>
                <w:b w:val="false"/>
                <w:i w:val="false"/>
                <w:color w:val="000000"/>
                <w:sz w:val="20"/>
              </w:rPr>
              <w:t>
- Су көздері (өзендер)</w:t>
            </w:r>
          </w:p>
          <w:p>
            <w:pPr>
              <w:spacing w:after="20"/>
              <w:ind w:left="20"/>
              <w:jc w:val="both"/>
            </w:pPr>
            <w:r>
              <w:rPr>
                <w:rFonts w:ascii="Times New Roman"/>
                <w:b w:val="false"/>
                <w:i w:val="false"/>
                <w:color w:val="000000"/>
                <w:sz w:val="20"/>
              </w:rPr>
              <w:t>
- су көздеріне қол жеткізу схемасы</w:t>
            </w:r>
          </w:p>
          <w:p>
            <w:pPr>
              <w:spacing w:after="20"/>
              <w:ind w:left="20"/>
              <w:jc w:val="both"/>
            </w:pPr>
          </w:p>
        </w:tc>
      </w:tr>
    </w:tbl>
    <w:p>
      <w:pPr>
        <w:spacing w:after="0"/>
        <w:ind w:left="0"/>
        <w:jc w:val="both"/>
      </w:pPr>
      <w:r>
        <w:rPr>
          <w:rFonts w:ascii="Times New Roman"/>
          <w:b w:val="false"/>
          <w:i w:val="false"/>
          <w:color w:val="000000"/>
          <w:sz w:val="28"/>
        </w:rPr>
        <w:t>
      Отырар ауданы Аққұм ауыл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 Елді мекен маңында орналасқан жайылымдар</w:t>
      </w:r>
    </w:p>
    <w:p>
      <w:pPr>
        <w:spacing w:after="0"/>
        <w:ind w:left="0"/>
        <w:jc w:val="both"/>
      </w:pPr>
      <w:r>
        <w:rPr>
          <w:rFonts w:ascii="Times New Roman"/>
          <w:b w:val="false"/>
          <w:i w:val="false"/>
          <w:color w:val="000000"/>
          <w:sz w:val="28"/>
        </w:rPr>
        <w:t>
      - Жайылымы жоқ тұлғаларға малын жаю үшін берілетін шалғайдағы жайылымдар</w:t>
      </w:r>
    </w:p>
    <w:p>
      <w:pPr>
        <w:spacing w:after="0"/>
        <w:ind w:left="0"/>
        <w:jc w:val="both"/>
      </w:pPr>
      <w:r>
        <w:rPr>
          <w:rFonts w:ascii="Times New Roman"/>
          <w:b w:val="false"/>
          <w:i w:val="false"/>
          <w:color w:val="000000"/>
          <w:sz w:val="28"/>
        </w:rPr>
        <w:t>
      Отырар ауданы Аққұм ауыл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Ⅰ - елді мекен жерлері</w:t>
      </w:r>
    </w:p>
    <w:p>
      <w:pPr>
        <w:spacing w:after="0"/>
        <w:ind w:left="0"/>
        <w:jc w:val="both"/>
      </w:pPr>
      <w:r>
        <w:rPr>
          <w:rFonts w:ascii="Times New Roman"/>
          <w:b w:val="false"/>
          <w:i w:val="false"/>
          <w:color w:val="000000"/>
          <w:sz w:val="28"/>
        </w:rPr>
        <w:t>
      Ⅱ - сәуір-тамыз айларында мал жайылатын жайылымдар</w:t>
      </w:r>
    </w:p>
    <w:p>
      <w:pPr>
        <w:spacing w:after="0"/>
        <w:ind w:left="0"/>
        <w:jc w:val="both"/>
      </w:pPr>
      <w:r>
        <w:rPr>
          <w:rFonts w:ascii="Times New Roman"/>
          <w:b w:val="false"/>
          <w:i w:val="false"/>
          <w:color w:val="000000"/>
          <w:sz w:val="28"/>
        </w:rPr>
        <w:t>
      Ⅲ - тамыз-қыркүйек айларында мал жайылатын жайылымдар</w:t>
      </w:r>
    </w:p>
    <w:p>
      <w:pPr>
        <w:spacing w:after="0"/>
        <w:ind w:left="0"/>
        <w:jc w:val="both"/>
      </w:pPr>
      <w:r>
        <w:rPr>
          <w:rFonts w:ascii="Times New Roman"/>
          <w:b w:val="false"/>
          <w:i w:val="false"/>
          <w:color w:val="000000"/>
          <w:sz w:val="28"/>
        </w:rPr>
        <w:t>
      - ауыл шаруашылығы жануарларын жаюдың және айдаудың маусымдық маршрут белгісі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жоспарды 4-қосымшасы</w:t>
            </w:r>
          </w:p>
        </w:tc>
      </w:tr>
    </w:tbl>
    <w:p>
      <w:pPr>
        <w:spacing w:after="0"/>
        <w:ind w:left="0"/>
        <w:jc w:val="both"/>
      </w:pPr>
      <w:r>
        <w:rPr>
          <w:rFonts w:ascii="Times New Roman"/>
          <w:b w:val="false"/>
          <w:i w:val="false"/>
          <w:color w:val="000000"/>
          <w:sz w:val="28"/>
        </w:rPr>
        <w:t>
      1. Ақтөбе ауылдық округі</w:t>
      </w:r>
    </w:p>
    <w:p>
      <w:pPr>
        <w:spacing w:after="0"/>
        <w:ind w:left="0"/>
        <w:jc w:val="both"/>
      </w:pPr>
      <w:r>
        <w:rPr>
          <w:rFonts w:ascii="Times New Roman"/>
          <w:b w:val="false"/>
          <w:i w:val="false"/>
          <w:color w:val="000000"/>
          <w:sz w:val="28"/>
        </w:rPr>
        <w:t>
      Орталығы – Ақтөбе ауылы.</w:t>
      </w:r>
    </w:p>
    <w:p>
      <w:pPr>
        <w:spacing w:after="0"/>
        <w:ind w:left="0"/>
        <w:jc w:val="both"/>
      </w:pPr>
      <w:r>
        <w:rPr>
          <w:rFonts w:ascii="Times New Roman"/>
          <w:b w:val="false"/>
          <w:i w:val="false"/>
          <w:color w:val="000000"/>
          <w:sz w:val="28"/>
        </w:rPr>
        <w:t xml:space="preserve">
      Елді мекендері -Ақтөбе. </w:t>
      </w:r>
    </w:p>
    <w:p>
      <w:pPr>
        <w:spacing w:after="0"/>
        <w:ind w:left="0"/>
        <w:jc w:val="both"/>
      </w:pPr>
      <w:r>
        <w:rPr>
          <w:rFonts w:ascii="Times New Roman"/>
          <w:b w:val="false"/>
          <w:i w:val="false"/>
          <w:color w:val="000000"/>
          <w:sz w:val="28"/>
        </w:rPr>
        <w:t>
      Округтің жалпы жер көлемі - 24932гектар.</w:t>
      </w:r>
    </w:p>
    <w:p>
      <w:pPr>
        <w:spacing w:after="0"/>
        <w:ind w:left="0"/>
        <w:jc w:val="both"/>
      </w:pPr>
      <w:r>
        <w:rPr>
          <w:rFonts w:ascii="Times New Roman"/>
          <w:b w:val="false"/>
          <w:i w:val="false"/>
          <w:color w:val="000000"/>
          <w:sz w:val="28"/>
        </w:rPr>
        <w:t>
      ауыл шаруашылық жерлер - 4302 гектар;</w:t>
      </w:r>
    </w:p>
    <w:p>
      <w:pPr>
        <w:spacing w:after="0"/>
        <w:ind w:left="0"/>
        <w:jc w:val="both"/>
      </w:pPr>
      <w:r>
        <w:rPr>
          <w:rFonts w:ascii="Times New Roman"/>
          <w:b w:val="false"/>
          <w:i w:val="false"/>
          <w:color w:val="000000"/>
          <w:sz w:val="28"/>
        </w:rPr>
        <w:t>
      жалпы егістік жерлер – 3592 гектар;</w:t>
      </w:r>
    </w:p>
    <w:p>
      <w:pPr>
        <w:spacing w:after="0"/>
        <w:ind w:left="0"/>
        <w:jc w:val="both"/>
      </w:pPr>
      <w:r>
        <w:rPr>
          <w:rFonts w:ascii="Times New Roman"/>
          <w:b w:val="false"/>
          <w:i w:val="false"/>
          <w:color w:val="000000"/>
          <w:sz w:val="28"/>
        </w:rPr>
        <w:t>
      суармалы жерлер – 3592 гектар;</w:t>
      </w:r>
    </w:p>
    <w:p>
      <w:pPr>
        <w:spacing w:after="0"/>
        <w:ind w:left="0"/>
        <w:jc w:val="both"/>
      </w:pPr>
      <w:r>
        <w:rPr>
          <w:rFonts w:ascii="Times New Roman"/>
          <w:b w:val="false"/>
          <w:i w:val="false"/>
          <w:color w:val="000000"/>
          <w:sz w:val="28"/>
        </w:rPr>
        <w:t>
      көп жылдық екпелер - 16 гектар;</w:t>
      </w:r>
    </w:p>
    <w:p>
      <w:pPr>
        <w:spacing w:after="0"/>
        <w:ind w:left="0"/>
        <w:jc w:val="both"/>
      </w:pPr>
      <w:r>
        <w:rPr>
          <w:rFonts w:ascii="Times New Roman"/>
          <w:b w:val="false"/>
          <w:i w:val="false"/>
          <w:color w:val="000000"/>
          <w:sz w:val="28"/>
        </w:rPr>
        <w:t>
      жайылымдық жерлер - 19797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жайылымдарға малдардың айдап шығарылу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17264</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 мен қажетті жайылымның айырмасы,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23918</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-4121</w:t>
            </w:r>
          </w:p>
        </w:tc>
      </w:tr>
    </w:tbl>
    <w:p>
      <w:pPr>
        <w:spacing w:after="0"/>
        <w:ind w:left="0"/>
        <w:jc w:val="both"/>
      </w:pPr>
      <w:r>
        <w:rPr>
          <w:rFonts w:ascii="Times New Roman"/>
          <w:b w:val="false"/>
          <w:i w:val="false"/>
          <w:color w:val="000000"/>
          <w:sz w:val="28"/>
        </w:rPr>
        <w:t>
      Отырар ауданы Ақтөбе ауыл округі бойынша құқық белгілейтін құжаттар негізінде жер санаттары,</w:t>
      </w:r>
    </w:p>
    <w:p>
      <w:pPr>
        <w:spacing w:after="0"/>
        <w:ind w:left="0"/>
        <w:jc w:val="both"/>
      </w:pPr>
      <w:r>
        <w:rPr>
          <w:rFonts w:ascii="Times New Roman"/>
          <w:b w:val="false"/>
          <w:i w:val="false"/>
          <w:color w:val="000000"/>
          <w:sz w:val="28"/>
        </w:rPr>
        <w:t>
       жер учаскелерінің меншік иелері және пайдаланушылар бөлінісінде әкімшілік-аумақтық бірлік аумағында жайылымдардың орналасу схемасы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округтің жалпы жер көлемі - 15325 гектар.</w:t>
      </w:r>
    </w:p>
    <w:p>
      <w:pPr>
        <w:spacing w:after="0"/>
        <w:ind w:left="0"/>
        <w:jc w:val="both"/>
      </w:pPr>
      <w:r>
        <w:rPr>
          <w:rFonts w:ascii="Times New Roman"/>
          <w:b w:val="false"/>
          <w:i w:val="false"/>
          <w:color w:val="000000"/>
          <w:sz w:val="28"/>
        </w:rPr>
        <w:t>
      Ауыл шаруашылық жерлер - гектар;</w:t>
      </w:r>
    </w:p>
    <w:p>
      <w:pPr>
        <w:spacing w:after="0"/>
        <w:ind w:left="0"/>
        <w:jc w:val="both"/>
      </w:pPr>
      <w:r>
        <w:rPr>
          <w:rFonts w:ascii="Times New Roman"/>
          <w:b w:val="false"/>
          <w:i w:val="false"/>
          <w:color w:val="000000"/>
          <w:sz w:val="28"/>
        </w:rPr>
        <w:t>
      Жалпы егістік жерлер – 4302 гектар;</w:t>
      </w:r>
    </w:p>
    <w:p>
      <w:pPr>
        <w:spacing w:after="0"/>
        <w:ind w:left="0"/>
        <w:jc w:val="both"/>
      </w:pPr>
      <w:r>
        <w:rPr>
          <w:rFonts w:ascii="Times New Roman"/>
          <w:b w:val="false"/>
          <w:i w:val="false"/>
          <w:color w:val="000000"/>
          <w:sz w:val="28"/>
        </w:rPr>
        <w:t>
      Суармалы жерлер – 4302 гектар;</w:t>
      </w:r>
    </w:p>
    <w:p>
      <w:pPr>
        <w:spacing w:after="0"/>
        <w:ind w:left="0"/>
        <w:jc w:val="both"/>
      </w:pPr>
      <w:r>
        <w:rPr>
          <w:rFonts w:ascii="Times New Roman"/>
          <w:b w:val="false"/>
          <w:i w:val="false"/>
          <w:color w:val="000000"/>
          <w:sz w:val="28"/>
        </w:rPr>
        <w:t>
      Көп жылдық екпелер - 16 гектар;</w:t>
      </w:r>
    </w:p>
    <w:p>
      <w:pPr>
        <w:spacing w:after="0"/>
        <w:ind w:left="0"/>
        <w:jc w:val="both"/>
      </w:pPr>
      <w:r>
        <w:rPr>
          <w:rFonts w:ascii="Times New Roman"/>
          <w:b w:val="false"/>
          <w:i w:val="false"/>
          <w:color w:val="000000"/>
          <w:sz w:val="28"/>
        </w:rPr>
        <w:t>
      Жайылымдық жерлер - 19797 гектар.</w:t>
      </w:r>
    </w:p>
    <w:p>
      <w:pPr>
        <w:spacing w:after="0"/>
        <w:ind w:left="0"/>
        <w:jc w:val="both"/>
      </w:pPr>
      <w:r>
        <w:rPr>
          <w:rFonts w:ascii="Times New Roman"/>
          <w:b w:val="false"/>
          <w:i w:val="false"/>
          <w:color w:val="000000"/>
          <w:sz w:val="28"/>
        </w:rPr>
        <w:t>
      Отырар ауданы Ақтөбе ауыл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жайымдық инфроқұрылым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-жайылымдық инфорқұрылым объектілері (өзендер)</w:t>
      </w:r>
    </w:p>
    <w:p>
      <w:pPr>
        <w:spacing w:after="0"/>
        <w:ind w:left="0"/>
        <w:jc w:val="both"/>
      </w:pPr>
      <w:r>
        <w:rPr>
          <w:rFonts w:ascii="Times New Roman"/>
          <w:b w:val="false"/>
          <w:i w:val="false"/>
          <w:color w:val="000000"/>
          <w:sz w:val="28"/>
        </w:rPr>
        <w:t>
      Отырар ауданы Ақтөбе ауыл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w:t>
      </w:r>
    </w:p>
    <w:p>
      <w:pPr>
        <w:spacing w:after="0"/>
        <w:ind w:left="0"/>
        <w:jc w:val="both"/>
      </w:pPr>
      <w:r>
        <w:rPr>
          <w:rFonts w:ascii="Times New Roman"/>
          <w:b w:val="false"/>
          <w:i w:val="false"/>
          <w:color w:val="000000"/>
          <w:sz w:val="28"/>
        </w:rPr>
        <w:t>
      Құбыр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25527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5527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279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279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Отырар ауданы Ақөбе ауыл округі бойынша</w:t>
      </w:r>
    </w:p>
    <w:p>
      <w:pPr>
        <w:spacing w:after="0"/>
        <w:ind w:left="0"/>
        <w:jc w:val="both"/>
      </w:pPr>
      <w:r>
        <w:rPr>
          <w:rFonts w:ascii="Times New Roman"/>
          <w:b w:val="false"/>
          <w:i w:val="false"/>
          <w:color w:val="000000"/>
          <w:sz w:val="28"/>
        </w:rPr>
        <w:t>
      жайылымы жоқ жеке және (немесе) заңды тұлғалалардың ауыл шаруашылығы жанурлардың мал басын орналастыру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850900" cy="58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50900" cy="58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Елді мекеннің мағайында орналасқан жайылымдар</w:t>
      </w:r>
    </w:p>
    <w:p>
      <w:pPr>
        <w:spacing w:after="0"/>
        <w:ind w:left="0"/>
        <w:jc w:val="both"/>
      </w:pPr>
      <w:r>
        <w:rPr>
          <w:rFonts w:ascii="Times New Roman"/>
          <w:b w:val="false"/>
          <w:i w:val="false"/>
          <w:color w:val="000000"/>
          <w:sz w:val="28"/>
        </w:rPr>
        <w:t>
      Жайылымы жоқ тұлғаларға малын жаю үшін берілетін шалғайдағы жайылым</w:t>
      </w:r>
    </w:p>
    <w:p>
      <w:pPr>
        <w:spacing w:after="0"/>
        <w:ind w:left="0"/>
        <w:jc w:val="both"/>
      </w:pPr>
      <w:r>
        <w:rPr>
          <w:rFonts w:ascii="Times New Roman"/>
          <w:b w:val="false"/>
          <w:i w:val="false"/>
          <w:color w:val="000000"/>
          <w:sz w:val="28"/>
        </w:rPr>
        <w:t>
      Отырар ауданы Ақтөбе ауыл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03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003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жанурларын жаюдың және</w:t>
      </w:r>
    </w:p>
    <w:p>
      <w:pPr>
        <w:spacing w:after="0"/>
        <w:ind w:left="0"/>
        <w:jc w:val="both"/>
      </w:pPr>
      <w:r>
        <w:rPr>
          <w:rFonts w:ascii="Times New Roman"/>
          <w:b w:val="false"/>
          <w:i w:val="false"/>
          <w:color w:val="000000"/>
          <w:sz w:val="28"/>
        </w:rPr>
        <w:t>
      айдауың маусымдық маршрут белгісі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жоспарды 5-қосымшасы</w:t>
            </w:r>
          </w:p>
        </w:tc>
      </w:tr>
    </w:tbl>
    <w:p>
      <w:pPr>
        <w:spacing w:after="0"/>
        <w:ind w:left="0"/>
        <w:jc w:val="both"/>
      </w:pPr>
      <w:r>
        <w:rPr>
          <w:rFonts w:ascii="Times New Roman"/>
          <w:b w:val="false"/>
          <w:i w:val="false"/>
          <w:color w:val="000000"/>
          <w:sz w:val="28"/>
        </w:rPr>
        <w:t>
      1. Балтакөл ауылдық округі</w:t>
      </w:r>
    </w:p>
    <w:p>
      <w:pPr>
        <w:spacing w:after="0"/>
        <w:ind w:left="0"/>
        <w:jc w:val="both"/>
      </w:pPr>
      <w:r>
        <w:rPr>
          <w:rFonts w:ascii="Times New Roman"/>
          <w:b w:val="false"/>
          <w:i w:val="false"/>
          <w:color w:val="000000"/>
          <w:sz w:val="28"/>
        </w:rPr>
        <w:t>
      Орталығы - Балтакөл ауылы.</w:t>
      </w:r>
    </w:p>
    <w:p>
      <w:pPr>
        <w:spacing w:after="0"/>
        <w:ind w:left="0"/>
        <w:jc w:val="both"/>
      </w:pPr>
      <w:r>
        <w:rPr>
          <w:rFonts w:ascii="Times New Roman"/>
          <w:b w:val="false"/>
          <w:i w:val="false"/>
          <w:color w:val="000000"/>
          <w:sz w:val="28"/>
        </w:rPr>
        <w:t xml:space="preserve">
      Елді мекендері – Балтакөл, Ақкөл, Көлқұдық, Самырат: </w:t>
      </w:r>
    </w:p>
    <w:p>
      <w:pPr>
        <w:spacing w:after="0"/>
        <w:ind w:left="0"/>
        <w:jc w:val="both"/>
      </w:pPr>
      <w:r>
        <w:rPr>
          <w:rFonts w:ascii="Times New Roman"/>
          <w:b w:val="false"/>
          <w:i w:val="false"/>
          <w:color w:val="000000"/>
          <w:sz w:val="28"/>
        </w:rPr>
        <w:t>
      Округтің жалпы жер көлемі -294237  гектар.</w:t>
      </w:r>
    </w:p>
    <w:p>
      <w:pPr>
        <w:spacing w:after="0"/>
        <w:ind w:left="0"/>
        <w:jc w:val="both"/>
      </w:pPr>
      <w:r>
        <w:rPr>
          <w:rFonts w:ascii="Times New Roman"/>
          <w:b w:val="false"/>
          <w:i w:val="false"/>
          <w:color w:val="000000"/>
          <w:sz w:val="28"/>
        </w:rPr>
        <w:t>
      ауыл шаруашылық жерлер - 67120  гектар;</w:t>
      </w:r>
    </w:p>
    <w:p>
      <w:pPr>
        <w:spacing w:after="0"/>
        <w:ind w:left="0"/>
        <w:jc w:val="both"/>
      </w:pPr>
      <w:r>
        <w:rPr>
          <w:rFonts w:ascii="Times New Roman"/>
          <w:b w:val="false"/>
          <w:i w:val="false"/>
          <w:color w:val="000000"/>
          <w:sz w:val="28"/>
        </w:rPr>
        <w:t>
      жалпы егістік жерлер - 4120 гектар;</w:t>
      </w:r>
    </w:p>
    <w:p>
      <w:pPr>
        <w:spacing w:after="0"/>
        <w:ind w:left="0"/>
        <w:jc w:val="both"/>
      </w:pPr>
      <w:r>
        <w:rPr>
          <w:rFonts w:ascii="Times New Roman"/>
          <w:b w:val="false"/>
          <w:i w:val="false"/>
          <w:color w:val="000000"/>
          <w:sz w:val="28"/>
        </w:rPr>
        <w:t>
      суармалы жерлер - 3823  гектар;</w:t>
      </w:r>
    </w:p>
    <w:p>
      <w:pPr>
        <w:spacing w:after="0"/>
        <w:ind w:left="0"/>
        <w:jc w:val="both"/>
      </w:pPr>
      <w:r>
        <w:rPr>
          <w:rFonts w:ascii="Times New Roman"/>
          <w:b w:val="false"/>
          <w:i w:val="false"/>
          <w:color w:val="000000"/>
          <w:sz w:val="28"/>
        </w:rPr>
        <w:t>
      көп жылдық екпелер - 567 гектар;</w:t>
      </w:r>
    </w:p>
    <w:p>
      <w:pPr>
        <w:spacing w:after="0"/>
        <w:ind w:left="0"/>
        <w:jc w:val="both"/>
      </w:pPr>
      <w:r>
        <w:rPr>
          <w:rFonts w:ascii="Times New Roman"/>
          <w:b w:val="false"/>
          <w:i w:val="false"/>
          <w:color w:val="000000"/>
          <w:sz w:val="28"/>
        </w:rPr>
        <w:t>
      жайылымдық жерлер - 63000гектар.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Самырат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Самырат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жайылымдарға малдардың айдап шығарылу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311.7482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Балтакөл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337.6221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Көлқұдық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1112.6868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Самырат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385.2016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2147.2587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29141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 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-54732</w:t>
            </w:r>
          </w:p>
        </w:tc>
      </w:tr>
    </w:tbl>
    <w:p>
      <w:pPr>
        <w:spacing w:after="0"/>
        <w:ind w:left="0"/>
        <w:jc w:val="both"/>
      </w:pPr>
      <w:r>
        <w:rPr>
          <w:rFonts w:ascii="Times New Roman"/>
          <w:b w:val="false"/>
          <w:i w:val="false"/>
          <w:color w:val="000000"/>
          <w:sz w:val="28"/>
        </w:rPr>
        <w:t>
      Отырар ауданы Балтакөл ауыл округі бойынша</w:t>
      </w:r>
    </w:p>
    <w:p>
      <w:pPr>
        <w:spacing w:after="0"/>
        <w:ind w:left="0"/>
        <w:jc w:val="both"/>
      </w:pPr>
      <w:r>
        <w:rPr>
          <w:rFonts w:ascii="Times New Roman"/>
          <w:b w:val="false"/>
          <w:i w:val="false"/>
          <w:color w:val="000000"/>
          <w:sz w:val="28"/>
        </w:rPr>
        <w:t>
      құқық белгілейтін құжаттар негізінде жер санаттары,</w:t>
      </w:r>
    </w:p>
    <w:p>
      <w:pPr>
        <w:spacing w:after="0"/>
        <w:ind w:left="0"/>
        <w:jc w:val="both"/>
      </w:pPr>
      <w:r>
        <w:rPr>
          <w:rFonts w:ascii="Times New Roman"/>
          <w:b w:val="false"/>
          <w:i w:val="false"/>
          <w:color w:val="000000"/>
          <w:sz w:val="28"/>
        </w:rPr>
        <w:t xml:space="preserve">
       жер учаскелерінің меншік иелері және пайдаланушылар </w:t>
      </w:r>
    </w:p>
    <w:p>
      <w:pPr>
        <w:spacing w:after="0"/>
        <w:ind w:left="0"/>
        <w:jc w:val="both"/>
      </w:pPr>
      <w:r>
        <w:rPr>
          <w:rFonts w:ascii="Times New Roman"/>
          <w:b w:val="false"/>
          <w:i w:val="false"/>
          <w:color w:val="000000"/>
          <w:sz w:val="28"/>
        </w:rPr>
        <w:t>
      бөлінісінде әкімшілік-аумақтық бірлік аумағында жайылымдардың</w:t>
      </w:r>
    </w:p>
    <w:p>
      <w:pPr>
        <w:spacing w:after="0"/>
        <w:ind w:left="0"/>
        <w:jc w:val="both"/>
      </w:pPr>
      <w:r>
        <w:rPr>
          <w:rFonts w:ascii="Times New Roman"/>
          <w:b w:val="false"/>
          <w:i w:val="false"/>
          <w:color w:val="000000"/>
          <w:sz w:val="28"/>
        </w:rPr>
        <w:t>
       орналасу схемасы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округінің барлық жер көлемі: 294237 гектар</w:t>
      </w:r>
    </w:p>
    <w:p>
      <w:pPr>
        <w:spacing w:after="0"/>
        <w:ind w:left="0"/>
        <w:jc w:val="both"/>
      </w:pPr>
      <w:r>
        <w:rPr>
          <w:rFonts w:ascii="Times New Roman"/>
          <w:b w:val="false"/>
          <w:i w:val="false"/>
          <w:color w:val="000000"/>
          <w:sz w:val="28"/>
        </w:rPr>
        <w:t>
      Оның ішінде ауыл шаруашылқ жерлері: 67120 гектар</w:t>
      </w:r>
    </w:p>
    <w:p>
      <w:pPr>
        <w:spacing w:after="0"/>
        <w:ind w:left="0"/>
        <w:jc w:val="both"/>
      </w:pPr>
      <w:r>
        <w:rPr>
          <w:rFonts w:ascii="Times New Roman"/>
          <w:b w:val="false"/>
          <w:i w:val="false"/>
          <w:color w:val="000000"/>
          <w:sz w:val="28"/>
        </w:rPr>
        <w:t>
      Желпы егістік: 4120 гегтар, суармалы жерлер: 3823 гектар</w:t>
      </w:r>
    </w:p>
    <w:p>
      <w:pPr>
        <w:spacing w:after="0"/>
        <w:ind w:left="0"/>
        <w:jc w:val="both"/>
      </w:pPr>
      <w:r>
        <w:rPr>
          <w:rFonts w:ascii="Times New Roman"/>
          <w:b w:val="false"/>
          <w:i w:val="false"/>
          <w:color w:val="000000"/>
          <w:sz w:val="28"/>
        </w:rPr>
        <w:t>
      Көп жылдық екпелер: 567 гектар</w:t>
      </w:r>
    </w:p>
    <w:p>
      <w:pPr>
        <w:spacing w:after="0"/>
        <w:ind w:left="0"/>
        <w:jc w:val="both"/>
      </w:pPr>
      <w:r>
        <w:rPr>
          <w:rFonts w:ascii="Times New Roman"/>
          <w:b w:val="false"/>
          <w:i w:val="false"/>
          <w:color w:val="000000"/>
          <w:sz w:val="28"/>
        </w:rPr>
        <w:t>
      Жайылымдық жерлер: 63000 гектар</w:t>
      </w:r>
    </w:p>
    <w:p>
      <w:pPr>
        <w:spacing w:after="0"/>
        <w:ind w:left="0"/>
        <w:jc w:val="both"/>
      </w:pPr>
      <w:r>
        <w:rPr>
          <w:rFonts w:ascii="Times New Roman"/>
          <w:b w:val="false"/>
          <w:i w:val="false"/>
          <w:color w:val="000000"/>
          <w:sz w:val="28"/>
        </w:rPr>
        <w:t>
      Отырар ауданы Балтакөл ауыл округі бойынша</w:t>
      </w:r>
    </w:p>
    <w:p>
      <w:pPr>
        <w:spacing w:after="0"/>
        <w:ind w:left="0"/>
        <w:jc w:val="both"/>
      </w:pPr>
      <w:r>
        <w:rPr>
          <w:rFonts w:ascii="Times New Roman"/>
          <w:b w:val="false"/>
          <w:i w:val="false"/>
          <w:color w:val="000000"/>
          <w:sz w:val="28"/>
        </w:rPr>
        <w:t>
      жайылым айналымдарының қолайлы схемасы және жайылымдардың, оның ішінде маусымдық жайылымдардың сыртқы және ішкі шекаралары мен алаңдары, жайымдық инфроқұрылым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39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7399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-жайылымдық инфорқұрылым объектілері (өзендер)</w:t>
      </w:r>
    </w:p>
    <w:p>
      <w:pPr>
        <w:spacing w:after="0"/>
        <w:ind w:left="0"/>
        <w:jc w:val="both"/>
      </w:pPr>
      <w:r>
        <w:rPr>
          <w:rFonts w:ascii="Times New Roman"/>
          <w:b w:val="false"/>
          <w:i w:val="false"/>
          <w:color w:val="000000"/>
          <w:sz w:val="28"/>
        </w:rPr>
        <w:t>
      Отырар ауданы Балтакөл ауыл округі бойынша</w:t>
      </w:r>
    </w:p>
    <w:p>
      <w:pPr>
        <w:spacing w:after="0"/>
        <w:ind w:left="0"/>
        <w:jc w:val="both"/>
      </w:pPr>
      <w:r>
        <w:rPr>
          <w:rFonts w:ascii="Times New Roman"/>
          <w:b w:val="false"/>
          <w:i w:val="false"/>
          <w:color w:val="000000"/>
          <w:sz w:val="28"/>
        </w:rPr>
        <w:t>
      жайылым пайдаланушылардың су тұтыну нормасына сәйкес жасалған су көздеріне</w:t>
      </w:r>
    </w:p>
    <w:p>
      <w:pPr>
        <w:spacing w:after="0"/>
        <w:ind w:left="0"/>
        <w:jc w:val="both"/>
      </w:pPr>
      <w:r>
        <w:rPr>
          <w:rFonts w:ascii="Times New Roman"/>
          <w:b w:val="false"/>
          <w:i w:val="false"/>
          <w:color w:val="000000"/>
          <w:sz w:val="28"/>
        </w:rPr>
        <w:t>
      (көлдерге, өзендерге, тоғандарға, апандарға, суару немесе суландыру каналдарына,</w:t>
      </w:r>
    </w:p>
    <w:p>
      <w:pPr>
        <w:spacing w:after="0"/>
        <w:ind w:left="0"/>
        <w:jc w:val="both"/>
      </w:pPr>
      <w:r>
        <w:rPr>
          <w:rFonts w:ascii="Times New Roman"/>
          <w:b w:val="false"/>
          <w:i w:val="false"/>
          <w:color w:val="000000"/>
          <w:sz w:val="28"/>
        </w:rPr>
        <w:t>
      Құбыр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3279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3279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527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552700" cy="74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Су-көздері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Отырар ауданы Балтакөл ауыл округі бойынша</w:t>
      </w:r>
    </w:p>
    <w:p>
      <w:pPr>
        <w:spacing w:after="0"/>
        <w:ind w:left="0"/>
        <w:jc w:val="both"/>
      </w:pPr>
      <w:r>
        <w:rPr>
          <w:rFonts w:ascii="Times New Roman"/>
          <w:b w:val="false"/>
          <w:i w:val="false"/>
          <w:color w:val="000000"/>
          <w:sz w:val="28"/>
        </w:rPr>
        <w:t>
      жайылымы жоқ жеке және (немесе) заңды тұлғалалардың ауыл шаруашылығы жанурлардың мал басын орналастыру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858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85800" cy="53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xml:space="preserve">
      Елді мекеннің мағайында орналасқан жайылымдар </w:t>
      </w:r>
    </w:p>
    <w:p>
      <w:pPr>
        <w:spacing w:after="0"/>
        <w:ind w:left="0"/>
        <w:jc w:val="both"/>
      </w:pPr>
      <w:r>
        <w:rPr>
          <w:rFonts w:ascii="Times New Roman"/>
          <w:b w:val="false"/>
          <w:i w:val="false"/>
          <w:color w:val="000000"/>
          <w:sz w:val="28"/>
        </w:rPr>
        <w:t>
      Жайылымы жоқ тұлғаларға малын жаю үшін берілетін шалғайдағы жайылымдар</w:t>
      </w:r>
    </w:p>
    <w:p>
      <w:pPr>
        <w:spacing w:after="0"/>
        <w:ind w:left="0"/>
        <w:jc w:val="both"/>
      </w:pPr>
      <w:r>
        <w:rPr>
          <w:rFonts w:ascii="Times New Roman"/>
          <w:b w:val="false"/>
          <w:i w:val="false"/>
          <w:color w:val="000000"/>
          <w:sz w:val="28"/>
        </w:rPr>
        <w:t>
      Отырар ауданы Балтакөл ауыл округі бойынша ауыл шаруашылығы жануарларын жаюдың және айдаудың маусымдық маршруттарын</w:t>
      </w:r>
    </w:p>
    <w:p>
      <w:pPr>
        <w:spacing w:after="0"/>
        <w:ind w:left="0"/>
        <w:jc w:val="both"/>
      </w:pPr>
      <w:r>
        <w:rPr>
          <w:rFonts w:ascii="Times New Roman"/>
          <w:b w:val="false"/>
          <w:i w:val="false"/>
          <w:color w:val="000000"/>
          <w:sz w:val="28"/>
        </w:rPr>
        <w:t>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08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03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003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жанурларын жаюдың және айдауың маусымдық маршрут белгісі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жоспарды 6-қосымшасы</w:t>
            </w:r>
          </w:p>
        </w:tc>
      </w:tr>
    </w:tbl>
    <w:p>
      <w:pPr>
        <w:spacing w:after="0"/>
        <w:ind w:left="0"/>
        <w:jc w:val="both"/>
      </w:pPr>
      <w:r>
        <w:rPr>
          <w:rFonts w:ascii="Times New Roman"/>
          <w:b w:val="false"/>
          <w:i w:val="false"/>
          <w:color w:val="000000"/>
          <w:sz w:val="28"/>
        </w:rPr>
        <w:t>
      1. Көксарай ауылдық округі</w:t>
      </w:r>
    </w:p>
    <w:p>
      <w:pPr>
        <w:spacing w:after="0"/>
        <w:ind w:left="0"/>
        <w:jc w:val="both"/>
      </w:pPr>
      <w:r>
        <w:rPr>
          <w:rFonts w:ascii="Times New Roman"/>
          <w:b w:val="false"/>
          <w:i w:val="false"/>
          <w:color w:val="000000"/>
          <w:sz w:val="28"/>
        </w:rPr>
        <w:t>
      Орталығы - Көксарай ауылы.</w:t>
      </w:r>
    </w:p>
    <w:p>
      <w:pPr>
        <w:spacing w:after="0"/>
        <w:ind w:left="0"/>
        <w:jc w:val="both"/>
      </w:pPr>
      <w:r>
        <w:rPr>
          <w:rFonts w:ascii="Times New Roman"/>
          <w:b w:val="false"/>
          <w:i w:val="false"/>
          <w:color w:val="000000"/>
          <w:sz w:val="28"/>
        </w:rPr>
        <w:t xml:space="preserve">
      Елді мекендері – Көксарай, Шеңгелді, Ызакөл, Жанкел </w:t>
      </w:r>
    </w:p>
    <w:p>
      <w:pPr>
        <w:spacing w:after="0"/>
        <w:ind w:left="0"/>
        <w:jc w:val="both"/>
      </w:pPr>
      <w:r>
        <w:rPr>
          <w:rFonts w:ascii="Times New Roman"/>
          <w:b w:val="false"/>
          <w:i w:val="false"/>
          <w:color w:val="000000"/>
          <w:sz w:val="28"/>
        </w:rPr>
        <w:t>
      Округтің жалпы жер көлемі - 284 300 гектар.</w:t>
      </w:r>
    </w:p>
    <w:p>
      <w:pPr>
        <w:spacing w:after="0"/>
        <w:ind w:left="0"/>
        <w:jc w:val="both"/>
      </w:pPr>
      <w:r>
        <w:rPr>
          <w:rFonts w:ascii="Times New Roman"/>
          <w:b w:val="false"/>
          <w:i w:val="false"/>
          <w:color w:val="000000"/>
          <w:sz w:val="28"/>
        </w:rPr>
        <w:t>
      ауыл шаруашылық жерлер - 207220 гектар;</w:t>
      </w:r>
    </w:p>
    <w:p>
      <w:pPr>
        <w:spacing w:after="0"/>
        <w:ind w:left="0"/>
        <w:jc w:val="both"/>
      </w:pPr>
      <w:r>
        <w:rPr>
          <w:rFonts w:ascii="Times New Roman"/>
          <w:b w:val="false"/>
          <w:i w:val="false"/>
          <w:color w:val="000000"/>
          <w:sz w:val="28"/>
        </w:rPr>
        <w:t>
      жалпы егістік жерлер -  5270 гектар;</w:t>
      </w:r>
    </w:p>
    <w:p>
      <w:pPr>
        <w:spacing w:after="0"/>
        <w:ind w:left="0"/>
        <w:jc w:val="both"/>
      </w:pPr>
      <w:r>
        <w:rPr>
          <w:rFonts w:ascii="Times New Roman"/>
          <w:b w:val="false"/>
          <w:i w:val="false"/>
          <w:color w:val="000000"/>
          <w:sz w:val="28"/>
        </w:rPr>
        <w:t>
      суармалы жерлер -  -  4532 гектар;</w:t>
      </w:r>
    </w:p>
    <w:p>
      <w:pPr>
        <w:spacing w:after="0"/>
        <w:ind w:left="0"/>
        <w:jc w:val="both"/>
      </w:pPr>
      <w:r>
        <w:rPr>
          <w:rFonts w:ascii="Times New Roman"/>
          <w:b w:val="false"/>
          <w:i w:val="false"/>
          <w:color w:val="000000"/>
          <w:sz w:val="28"/>
        </w:rPr>
        <w:t>
      көп жылдық екпелер -  45  гектар;</w:t>
      </w:r>
    </w:p>
    <w:p>
      <w:pPr>
        <w:spacing w:after="0"/>
        <w:ind w:left="0"/>
        <w:jc w:val="both"/>
      </w:pPr>
      <w:r>
        <w:rPr>
          <w:rFonts w:ascii="Times New Roman"/>
          <w:b w:val="false"/>
          <w:i w:val="false"/>
          <w:color w:val="000000"/>
          <w:sz w:val="28"/>
        </w:rPr>
        <w:t>
      жайылымдық жерлер - 164950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жайылымдарға малдардың айдап шығарылу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Көксарай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42791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Шеңгелді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Ызакөл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 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Отырар ауданы Көксарай ауыл округі бойынша құқық белгілейтін құжаттар негізінде жер санаттары, жер учаскелерінің меншік иелері және пайдаланушылар бөлінісінде әкімшілік-аумақтық бірлік аумағында жайылымдардың орналасу схемасы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округінің барлық жер көлемі: гектар284300</w:t>
      </w:r>
    </w:p>
    <w:p>
      <w:pPr>
        <w:spacing w:after="0"/>
        <w:ind w:left="0"/>
        <w:jc w:val="both"/>
      </w:pPr>
      <w:r>
        <w:rPr>
          <w:rFonts w:ascii="Times New Roman"/>
          <w:b w:val="false"/>
          <w:i w:val="false"/>
          <w:color w:val="000000"/>
          <w:sz w:val="28"/>
        </w:rPr>
        <w:t xml:space="preserve">
      Оның ішінде ауыл шаруашылқ жерлері: 207220 гектар </w:t>
      </w:r>
    </w:p>
    <w:p>
      <w:pPr>
        <w:spacing w:after="0"/>
        <w:ind w:left="0"/>
        <w:jc w:val="both"/>
      </w:pPr>
      <w:r>
        <w:rPr>
          <w:rFonts w:ascii="Times New Roman"/>
          <w:b w:val="false"/>
          <w:i w:val="false"/>
          <w:color w:val="000000"/>
          <w:sz w:val="28"/>
        </w:rPr>
        <w:t>
      Желпы егістік: 5270 гегтар, суармалы жерлер:4532 гектар</w:t>
      </w:r>
    </w:p>
    <w:p>
      <w:pPr>
        <w:spacing w:after="0"/>
        <w:ind w:left="0"/>
        <w:jc w:val="both"/>
      </w:pPr>
      <w:r>
        <w:rPr>
          <w:rFonts w:ascii="Times New Roman"/>
          <w:b w:val="false"/>
          <w:i w:val="false"/>
          <w:color w:val="000000"/>
          <w:sz w:val="28"/>
        </w:rPr>
        <w:t>
      Көп жылдық екпелер: 45 гектар</w:t>
      </w:r>
    </w:p>
    <w:p>
      <w:pPr>
        <w:spacing w:after="0"/>
        <w:ind w:left="0"/>
        <w:jc w:val="both"/>
      </w:pPr>
      <w:r>
        <w:rPr>
          <w:rFonts w:ascii="Times New Roman"/>
          <w:b w:val="false"/>
          <w:i w:val="false"/>
          <w:color w:val="000000"/>
          <w:sz w:val="28"/>
        </w:rPr>
        <w:t>
      Жайылымдық жерлер: 164950 гектар</w:t>
      </w:r>
    </w:p>
    <w:p>
      <w:pPr>
        <w:spacing w:after="0"/>
        <w:ind w:left="0"/>
        <w:jc w:val="both"/>
      </w:pPr>
      <w:r>
        <w:rPr>
          <w:rFonts w:ascii="Times New Roman"/>
          <w:b w:val="false"/>
          <w:i w:val="false"/>
          <w:color w:val="000000"/>
          <w:sz w:val="28"/>
        </w:rPr>
        <w:t>
      Отырар ауданы Көксарай ауыл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жайымдық инфроқұрылым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39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7399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II-тамыз-қыркүйек айларында мал жайылатын жайылымдар</w:t>
      </w:r>
    </w:p>
    <w:p>
      <w:pPr>
        <w:spacing w:after="0"/>
        <w:ind w:left="0"/>
        <w:jc w:val="both"/>
      </w:pPr>
      <w:r>
        <w:rPr>
          <w:rFonts w:ascii="Times New Roman"/>
          <w:b w:val="false"/>
          <w:i w:val="false"/>
          <w:color w:val="000000"/>
          <w:sz w:val="28"/>
        </w:rPr>
        <w:t>
      -жайылымдық инфорқұрылым объектілері (өзендер)</w:t>
      </w:r>
    </w:p>
    <w:p>
      <w:pPr>
        <w:spacing w:after="0"/>
        <w:ind w:left="0"/>
        <w:jc w:val="both"/>
      </w:pPr>
      <w:r>
        <w:rPr>
          <w:rFonts w:ascii="Times New Roman"/>
          <w:b w:val="false"/>
          <w:i w:val="false"/>
          <w:color w:val="000000"/>
          <w:sz w:val="28"/>
        </w:rPr>
        <w:t>
      Отырар ауданы Көксарай ауыл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36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366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279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3279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Отырар ауданы Көксарай ауыл округі бойынша жайылымы жоқ жеке және (немесе) заңды тұлғалалардың ауыл шаруашылығы жанурлардың мал басын орналастыру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747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74700" cy="59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xml:space="preserve">
      Елді мекеннің мағайында орналасқан жайылымдар </w:t>
      </w:r>
    </w:p>
    <w:p>
      <w:pPr>
        <w:spacing w:after="0"/>
        <w:ind w:left="0"/>
        <w:jc w:val="both"/>
      </w:pPr>
      <w:r>
        <w:rPr>
          <w:rFonts w:ascii="Times New Roman"/>
          <w:b w:val="false"/>
          <w:i w:val="false"/>
          <w:color w:val="000000"/>
          <w:sz w:val="28"/>
        </w:rPr>
        <w:t>
      Жайылымы жоқ тұлғаларға малын жаю үшін берілетін шалғайдағы жайылымдар</w:t>
      </w:r>
    </w:p>
    <w:p>
      <w:pPr>
        <w:spacing w:after="0"/>
        <w:ind w:left="0"/>
        <w:jc w:val="both"/>
      </w:pPr>
      <w:r>
        <w:rPr>
          <w:rFonts w:ascii="Times New Roman"/>
          <w:b w:val="false"/>
          <w:i w:val="false"/>
          <w:color w:val="000000"/>
          <w:sz w:val="28"/>
        </w:rPr>
        <w:t>
      Отырар ауданы Көксарай ауыл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03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003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жанурларын жаюдың және</w:t>
      </w:r>
    </w:p>
    <w:p>
      <w:pPr>
        <w:spacing w:after="0"/>
        <w:ind w:left="0"/>
        <w:jc w:val="both"/>
      </w:pPr>
      <w:r>
        <w:rPr>
          <w:rFonts w:ascii="Times New Roman"/>
          <w:b w:val="false"/>
          <w:i w:val="false"/>
          <w:color w:val="000000"/>
          <w:sz w:val="28"/>
        </w:rPr>
        <w:t>
      айдауың маусымдық маршрут белгісі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жоспарды 7-қосымшасы</w:t>
            </w:r>
          </w:p>
        </w:tc>
      </w:tr>
    </w:tbl>
    <w:p>
      <w:pPr>
        <w:spacing w:after="0"/>
        <w:ind w:left="0"/>
        <w:jc w:val="both"/>
      </w:pPr>
      <w:r>
        <w:rPr>
          <w:rFonts w:ascii="Times New Roman"/>
          <w:b w:val="false"/>
          <w:i w:val="false"/>
          <w:color w:val="000000"/>
          <w:sz w:val="28"/>
        </w:rPr>
        <w:t>
      1. Қарақоңыр округі</w:t>
      </w:r>
    </w:p>
    <w:p>
      <w:pPr>
        <w:spacing w:after="0"/>
        <w:ind w:left="0"/>
        <w:jc w:val="both"/>
      </w:pPr>
      <w:r>
        <w:rPr>
          <w:rFonts w:ascii="Times New Roman"/>
          <w:b w:val="false"/>
          <w:i w:val="false"/>
          <w:color w:val="000000"/>
          <w:sz w:val="28"/>
        </w:rPr>
        <w:t>
      Орталығы –Ш.Қалдаяқов ауылы.</w:t>
      </w:r>
    </w:p>
    <w:p>
      <w:pPr>
        <w:spacing w:after="0"/>
        <w:ind w:left="0"/>
        <w:jc w:val="both"/>
      </w:pPr>
      <w:r>
        <w:rPr>
          <w:rFonts w:ascii="Times New Roman"/>
          <w:b w:val="false"/>
          <w:i w:val="false"/>
          <w:color w:val="000000"/>
          <w:sz w:val="28"/>
        </w:rPr>
        <w:t>
      Елді мекендері –Ш.Қалдаяқов, Қарақоңыр ст, Бестораңғыл, Сырдария, Арыс, Қостүйін.</w:t>
      </w:r>
    </w:p>
    <w:p>
      <w:pPr>
        <w:spacing w:after="0"/>
        <w:ind w:left="0"/>
        <w:jc w:val="both"/>
      </w:pPr>
      <w:r>
        <w:rPr>
          <w:rFonts w:ascii="Times New Roman"/>
          <w:b w:val="false"/>
          <w:i w:val="false"/>
          <w:color w:val="000000"/>
          <w:sz w:val="28"/>
        </w:rPr>
        <w:t>
      Округтің жалпы жер көлемі – 116 186,62 гектар.</w:t>
      </w:r>
    </w:p>
    <w:p>
      <w:pPr>
        <w:spacing w:after="0"/>
        <w:ind w:left="0"/>
        <w:jc w:val="both"/>
      </w:pPr>
      <w:r>
        <w:rPr>
          <w:rFonts w:ascii="Times New Roman"/>
          <w:b w:val="false"/>
          <w:i w:val="false"/>
          <w:color w:val="000000"/>
          <w:sz w:val="28"/>
        </w:rPr>
        <w:t>
      ауыл шаруашылық жерлер – 116 076 гектар;</w:t>
      </w:r>
    </w:p>
    <w:p>
      <w:pPr>
        <w:spacing w:after="0"/>
        <w:ind w:left="0"/>
        <w:jc w:val="both"/>
      </w:pPr>
      <w:r>
        <w:rPr>
          <w:rFonts w:ascii="Times New Roman"/>
          <w:b w:val="false"/>
          <w:i w:val="false"/>
          <w:color w:val="000000"/>
          <w:sz w:val="28"/>
        </w:rPr>
        <w:t>
      жалпы егістік жерлер - 3485 гектар;</w:t>
      </w:r>
    </w:p>
    <w:p>
      <w:pPr>
        <w:spacing w:after="0"/>
        <w:ind w:left="0"/>
        <w:jc w:val="both"/>
      </w:pPr>
      <w:r>
        <w:rPr>
          <w:rFonts w:ascii="Times New Roman"/>
          <w:b w:val="false"/>
          <w:i w:val="false"/>
          <w:color w:val="000000"/>
          <w:sz w:val="28"/>
        </w:rPr>
        <w:t>
      суармалы жерлер - 3485 гектар;</w:t>
      </w:r>
    </w:p>
    <w:p>
      <w:pPr>
        <w:spacing w:after="0"/>
        <w:ind w:left="0"/>
        <w:jc w:val="both"/>
      </w:pPr>
      <w:r>
        <w:rPr>
          <w:rFonts w:ascii="Times New Roman"/>
          <w:b w:val="false"/>
          <w:i w:val="false"/>
          <w:color w:val="000000"/>
          <w:sz w:val="28"/>
        </w:rPr>
        <w:t>
      көп жылдық екпелер - 742 гектар;</w:t>
      </w:r>
    </w:p>
    <w:p>
      <w:pPr>
        <w:spacing w:after="0"/>
        <w:ind w:left="0"/>
        <w:jc w:val="both"/>
      </w:pPr>
      <w:r>
        <w:rPr>
          <w:rFonts w:ascii="Times New Roman"/>
          <w:b w:val="false"/>
          <w:i w:val="false"/>
          <w:color w:val="000000"/>
          <w:sz w:val="28"/>
        </w:rPr>
        <w:t>
      жайылымдық жерлер – 112 591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Ш.қалдаяқов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Бестораңғыл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Арыс(Ақтам)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Қостүйін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Ш.қалдаяқов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Бестораңғыл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Арыс(Ақтам)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Қостүйін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жайылымдарға малдардың айдап шығарылу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Ш.қалдаяқов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11 746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Қарақоңыр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Бестораңғыл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3 066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5 369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Арыс(Ақтам)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Қостүйін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2 765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56447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18 361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11 209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10 568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13 025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10 791</w:t>
            </w:r>
          </w:p>
        </w:tc>
      </w:tr>
    </w:tbl>
    <w:p>
      <w:pPr>
        <w:spacing w:after="0"/>
        <w:ind w:left="0"/>
        <w:jc w:val="both"/>
      </w:pPr>
      <w:r>
        <w:rPr>
          <w:rFonts w:ascii="Times New Roman"/>
          <w:b w:val="false"/>
          <w:i w:val="false"/>
          <w:color w:val="000000"/>
          <w:sz w:val="28"/>
        </w:rPr>
        <w:t>
      Отырар ауданы Қарақоңыр ауыл округі бойынша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78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7785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округінің барлық жер көлемі: 116 186,62гектар</w:t>
      </w:r>
    </w:p>
    <w:p>
      <w:pPr>
        <w:spacing w:after="0"/>
        <w:ind w:left="0"/>
        <w:jc w:val="both"/>
      </w:pPr>
      <w:r>
        <w:rPr>
          <w:rFonts w:ascii="Times New Roman"/>
          <w:b w:val="false"/>
          <w:i w:val="false"/>
          <w:color w:val="000000"/>
          <w:sz w:val="28"/>
        </w:rPr>
        <w:t>
      Оның ішінде ауыл шаруашылық жерлер: 116 076гектар</w:t>
      </w:r>
    </w:p>
    <w:p>
      <w:pPr>
        <w:spacing w:after="0"/>
        <w:ind w:left="0"/>
        <w:jc w:val="both"/>
      </w:pPr>
      <w:r>
        <w:rPr>
          <w:rFonts w:ascii="Times New Roman"/>
          <w:b w:val="false"/>
          <w:i w:val="false"/>
          <w:color w:val="000000"/>
          <w:sz w:val="28"/>
        </w:rPr>
        <w:t>
      Жалпы егістік 3485 гектар, суғармалы жерлер: 3485гектар</w:t>
      </w:r>
    </w:p>
    <w:p>
      <w:pPr>
        <w:spacing w:after="0"/>
        <w:ind w:left="0"/>
        <w:jc w:val="both"/>
      </w:pPr>
      <w:r>
        <w:rPr>
          <w:rFonts w:ascii="Times New Roman"/>
          <w:b w:val="false"/>
          <w:i w:val="false"/>
          <w:color w:val="000000"/>
          <w:sz w:val="28"/>
        </w:rPr>
        <w:t>
      Көп жылдық екпелер:368гектар</w:t>
      </w:r>
    </w:p>
    <w:p>
      <w:pPr>
        <w:spacing w:after="0"/>
        <w:ind w:left="0"/>
        <w:jc w:val="both"/>
      </w:pPr>
      <w:r>
        <w:rPr>
          <w:rFonts w:ascii="Times New Roman"/>
          <w:b w:val="false"/>
          <w:i w:val="false"/>
          <w:color w:val="000000"/>
          <w:sz w:val="28"/>
        </w:rPr>
        <w:t>
      Жайылымдық жерлер: 112 591 гектар</w:t>
      </w:r>
    </w:p>
    <w:p>
      <w:pPr>
        <w:spacing w:after="0"/>
        <w:ind w:left="0"/>
        <w:jc w:val="both"/>
      </w:pPr>
      <w:r>
        <w:rPr>
          <w:rFonts w:ascii="Times New Roman"/>
          <w:b w:val="false"/>
          <w:i w:val="false"/>
          <w:color w:val="000000"/>
          <w:sz w:val="28"/>
        </w:rPr>
        <w:t>
      Отырар ауданы Қарақоңыр ауыл округі бойынша жайылым айналымдарының қолайлы схемаы және жайылымдардың, оның ішінде маусымдық жайылымдардың сыртқы және ішкі шекаралары мен алаңдары, жайылымдық инфрақұрылым обьектілері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05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905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Отырар ауданы, Қарақоңыр ауылдық округі бойынша жайылым пайдаланушылардың су тұтыну нормасыа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087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1087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Отырар ауданы Қарақоңыр ауыл округі бойынша жайылымы жқ жеке және (немесе) заңды тұлғалардың ауыл шаруалығы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023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7023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Отырар ауданы, Қарақоңыр ауыл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833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0833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жоспарды 8-қосымшасы</w:t>
            </w:r>
          </w:p>
        </w:tc>
      </w:tr>
    </w:tbl>
    <w:p>
      <w:pPr>
        <w:spacing w:after="0"/>
        <w:ind w:left="0"/>
        <w:jc w:val="both"/>
      </w:pPr>
      <w:r>
        <w:rPr>
          <w:rFonts w:ascii="Times New Roman"/>
          <w:b w:val="false"/>
          <w:i w:val="false"/>
          <w:color w:val="000000"/>
          <w:sz w:val="28"/>
        </w:rPr>
        <w:t>
      1. Қарғалы ауылдық округі</w:t>
      </w:r>
    </w:p>
    <w:p>
      <w:pPr>
        <w:spacing w:after="0"/>
        <w:ind w:left="0"/>
        <w:jc w:val="both"/>
      </w:pPr>
      <w:r>
        <w:rPr>
          <w:rFonts w:ascii="Times New Roman"/>
          <w:b w:val="false"/>
          <w:i w:val="false"/>
          <w:color w:val="000000"/>
          <w:sz w:val="28"/>
        </w:rPr>
        <w:t>
      Орталығы - Отырар ауылы.</w:t>
      </w:r>
    </w:p>
    <w:p>
      <w:pPr>
        <w:spacing w:after="0"/>
        <w:ind w:left="0"/>
        <w:jc w:val="both"/>
      </w:pPr>
      <w:r>
        <w:rPr>
          <w:rFonts w:ascii="Times New Roman"/>
          <w:b w:val="false"/>
          <w:i w:val="false"/>
          <w:color w:val="000000"/>
          <w:sz w:val="28"/>
        </w:rPr>
        <w:t xml:space="preserve">
      Елді мекендері – Қарғалы,Отырар . </w:t>
      </w:r>
    </w:p>
    <w:p>
      <w:pPr>
        <w:spacing w:after="0"/>
        <w:ind w:left="0"/>
        <w:jc w:val="both"/>
      </w:pPr>
      <w:r>
        <w:rPr>
          <w:rFonts w:ascii="Times New Roman"/>
          <w:b w:val="false"/>
          <w:i w:val="false"/>
          <w:color w:val="000000"/>
          <w:sz w:val="28"/>
        </w:rPr>
        <w:t>
      Округтің жалпы жер көлемі -  69000  гектар.</w:t>
      </w:r>
    </w:p>
    <w:p>
      <w:pPr>
        <w:spacing w:after="0"/>
        <w:ind w:left="0"/>
        <w:jc w:val="both"/>
      </w:pPr>
      <w:r>
        <w:rPr>
          <w:rFonts w:ascii="Times New Roman"/>
          <w:b w:val="false"/>
          <w:i w:val="false"/>
          <w:color w:val="000000"/>
          <w:sz w:val="28"/>
        </w:rPr>
        <w:t>
      ауыл шаруашылық жерлер -  3640  гектар;</w:t>
      </w:r>
    </w:p>
    <w:p>
      <w:pPr>
        <w:spacing w:after="0"/>
        <w:ind w:left="0"/>
        <w:jc w:val="both"/>
      </w:pPr>
      <w:r>
        <w:rPr>
          <w:rFonts w:ascii="Times New Roman"/>
          <w:b w:val="false"/>
          <w:i w:val="false"/>
          <w:color w:val="000000"/>
          <w:sz w:val="28"/>
        </w:rPr>
        <w:t>
      жалпы егістік жерлер -  4041  гектар;</w:t>
      </w:r>
    </w:p>
    <w:p>
      <w:pPr>
        <w:spacing w:after="0"/>
        <w:ind w:left="0"/>
        <w:jc w:val="both"/>
      </w:pPr>
      <w:r>
        <w:rPr>
          <w:rFonts w:ascii="Times New Roman"/>
          <w:b w:val="false"/>
          <w:i w:val="false"/>
          <w:color w:val="000000"/>
          <w:sz w:val="28"/>
        </w:rPr>
        <w:t>
      суармалы жерлер -  2800  гектар;</w:t>
      </w:r>
    </w:p>
    <w:p>
      <w:pPr>
        <w:spacing w:after="0"/>
        <w:ind w:left="0"/>
        <w:jc w:val="both"/>
      </w:pPr>
      <w:r>
        <w:rPr>
          <w:rFonts w:ascii="Times New Roman"/>
          <w:b w:val="false"/>
          <w:i w:val="false"/>
          <w:color w:val="000000"/>
          <w:sz w:val="28"/>
        </w:rPr>
        <w:t>
      көп жылдық екпелер -  1350  гектар;</w:t>
      </w:r>
    </w:p>
    <w:p>
      <w:pPr>
        <w:spacing w:after="0"/>
        <w:ind w:left="0"/>
        <w:jc w:val="both"/>
      </w:pPr>
      <w:r>
        <w:rPr>
          <w:rFonts w:ascii="Times New Roman"/>
          <w:b w:val="false"/>
          <w:i w:val="false"/>
          <w:color w:val="000000"/>
          <w:sz w:val="28"/>
        </w:rPr>
        <w:t>
      жайылымдық жерлер -  44309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жайылымдарға малдардың айдап шығарылу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Қарғалы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Қарғалы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 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p>
            <w:pPr>
              <w:spacing w:after="20"/>
              <w:ind w:left="20"/>
              <w:jc w:val="both"/>
            </w:pPr>
            <w:r>
              <w:rPr>
                <w:rFonts w:ascii="Times New Roman"/>
                <w:b w:val="false"/>
                <w:i w:val="false"/>
                <w:color w:val="000000"/>
                <w:sz w:val="20"/>
              </w:rPr>
              <w:t>
дің жалпы жайылым мен қажетті жайылымның айырмасы,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63455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10665</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63455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38126</w:t>
            </w:r>
          </w:p>
        </w:tc>
      </w:tr>
    </w:tbl>
    <w:p>
      <w:pPr>
        <w:spacing w:after="0"/>
        <w:ind w:left="0"/>
        <w:jc w:val="both"/>
      </w:pPr>
      <w:r>
        <w:rPr>
          <w:rFonts w:ascii="Times New Roman"/>
          <w:b w:val="false"/>
          <w:i w:val="false"/>
          <w:color w:val="000000"/>
          <w:sz w:val="28"/>
        </w:rPr>
        <w:t>
      Отырар ауданы Қарғалы ауыл округі бойынша құқық белгілейтін құжаттар негізінде жер санаттары,  жер учаскелерінің меншік иелері және пайдаланушылар  бөлінісінде әкімшілік-аумақтық бірлік аумағында жайылымдардың  орналасу схемасы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8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618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округінің барлық жер көлемі: 69000 гектар</w:t>
      </w:r>
    </w:p>
    <w:p>
      <w:pPr>
        <w:spacing w:after="0"/>
        <w:ind w:left="0"/>
        <w:jc w:val="both"/>
      </w:pPr>
      <w:r>
        <w:rPr>
          <w:rFonts w:ascii="Times New Roman"/>
          <w:b w:val="false"/>
          <w:i w:val="false"/>
          <w:color w:val="000000"/>
          <w:sz w:val="28"/>
        </w:rPr>
        <w:t xml:space="preserve">
      Оның ішінде ауыл шаруашылқ жерлері: 3640 гектар </w:t>
      </w:r>
    </w:p>
    <w:p>
      <w:pPr>
        <w:spacing w:after="0"/>
        <w:ind w:left="0"/>
        <w:jc w:val="both"/>
      </w:pPr>
      <w:r>
        <w:rPr>
          <w:rFonts w:ascii="Times New Roman"/>
          <w:b w:val="false"/>
          <w:i w:val="false"/>
          <w:color w:val="000000"/>
          <w:sz w:val="28"/>
        </w:rPr>
        <w:t>
      Желпы егістік: 4041 гегтар, суармалы жерлер: 2800 гектар</w:t>
      </w:r>
    </w:p>
    <w:p>
      <w:pPr>
        <w:spacing w:after="0"/>
        <w:ind w:left="0"/>
        <w:jc w:val="both"/>
      </w:pPr>
      <w:r>
        <w:rPr>
          <w:rFonts w:ascii="Times New Roman"/>
          <w:b w:val="false"/>
          <w:i w:val="false"/>
          <w:color w:val="000000"/>
          <w:sz w:val="28"/>
        </w:rPr>
        <w:t>
      Көп жылдық екпелер: 1350 гектар</w:t>
      </w:r>
    </w:p>
    <w:p>
      <w:pPr>
        <w:spacing w:after="0"/>
        <w:ind w:left="0"/>
        <w:jc w:val="both"/>
      </w:pPr>
      <w:r>
        <w:rPr>
          <w:rFonts w:ascii="Times New Roman"/>
          <w:b w:val="false"/>
          <w:i w:val="false"/>
          <w:color w:val="000000"/>
          <w:sz w:val="28"/>
        </w:rPr>
        <w:t>
      Жайылымдық жерлер: 44309 гектар</w:t>
      </w:r>
    </w:p>
    <w:p>
      <w:pPr>
        <w:spacing w:after="0"/>
        <w:ind w:left="0"/>
        <w:jc w:val="both"/>
      </w:pPr>
      <w:r>
        <w:rPr>
          <w:rFonts w:ascii="Times New Roman"/>
          <w:b w:val="false"/>
          <w:i w:val="false"/>
          <w:color w:val="000000"/>
          <w:sz w:val="28"/>
        </w:rPr>
        <w:t>
      Отырар ауданы Қарғалы ауыл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жайымдық инфроқұрылым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200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6200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II-тамыз-қыркүйек айларында мал жайылатын жайылымдар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39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7399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-жайылымдық инфорқұрылым объектілері (өзендер)</w:t>
      </w:r>
    </w:p>
    <w:p>
      <w:pPr>
        <w:spacing w:after="0"/>
        <w:ind w:left="0"/>
        <w:jc w:val="both"/>
      </w:pPr>
      <w:r>
        <w:rPr>
          <w:rFonts w:ascii="Times New Roman"/>
          <w:b w:val="false"/>
          <w:i w:val="false"/>
          <w:color w:val="000000"/>
          <w:sz w:val="28"/>
        </w:rPr>
        <w:t>
      Отырар ауданы Қарғалы ауыл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657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36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366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279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3279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Отырар ауданы Қарғалы ауыл округі бойынша жайылымы жоқ жеке және (немесе) заңды тұлғалалардың ауыл шаруашылығы жанурлардың мал басын орналастыру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85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858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Елді мекеннің мағайында орналасқан жайылымдар</w:t>
      </w:r>
    </w:p>
    <w:p>
      <w:pPr>
        <w:spacing w:after="0"/>
        <w:ind w:left="0"/>
        <w:jc w:val="both"/>
      </w:pPr>
      <w:r>
        <w:rPr>
          <w:rFonts w:ascii="Times New Roman"/>
          <w:b w:val="false"/>
          <w:i w:val="false"/>
          <w:color w:val="000000"/>
          <w:sz w:val="28"/>
        </w:rPr>
        <w:t>
      Жайылымы жоқ тұлғаларға малын жаю үшін берілетін шалғайдағы жайылымдар</w:t>
      </w:r>
    </w:p>
    <w:p>
      <w:pPr>
        <w:spacing w:after="0"/>
        <w:ind w:left="0"/>
        <w:jc w:val="both"/>
      </w:pPr>
      <w:r>
        <w:rPr>
          <w:rFonts w:ascii="Times New Roman"/>
          <w:b w:val="false"/>
          <w:i w:val="false"/>
          <w:color w:val="000000"/>
          <w:sz w:val="28"/>
        </w:rPr>
        <w:t>
      Отырар ауданы Карғалы ауыл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03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003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жанурларын жаюдың және айдауың маусымдық маршрут белгісі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жоспарды 9-қосымшасы</w:t>
            </w:r>
          </w:p>
        </w:tc>
      </w:tr>
    </w:tbl>
    <w:p>
      <w:pPr>
        <w:spacing w:after="0"/>
        <w:ind w:left="0"/>
        <w:jc w:val="both"/>
      </w:pPr>
      <w:r>
        <w:rPr>
          <w:rFonts w:ascii="Times New Roman"/>
          <w:b w:val="false"/>
          <w:i w:val="false"/>
          <w:color w:val="000000"/>
          <w:sz w:val="28"/>
        </w:rPr>
        <w:t>
      1. Қоғам ауылдық округі</w:t>
      </w:r>
    </w:p>
    <w:p>
      <w:pPr>
        <w:spacing w:after="0"/>
        <w:ind w:left="0"/>
        <w:jc w:val="both"/>
      </w:pPr>
      <w:r>
        <w:rPr>
          <w:rFonts w:ascii="Times New Roman"/>
          <w:b w:val="false"/>
          <w:i w:val="false"/>
          <w:color w:val="000000"/>
          <w:sz w:val="28"/>
        </w:rPr>
        <w:t>
      Орталығы - Қоғам ауылы.</w:t>
      </w:r>
    </w:p>
    <w:p>
      <w:pPr>
        <w:spacing w:after="0"/>
        <w:ind w:left="0"/>
        <w:jc w:val="both"/>
      </w:pPr>
      <w:r>
        <w:rPr>
          <w:rFonts w:ascii="Times New Roman"/>
          <w:b w:val="false"/>
          <w:i w:val="false"/>
          <w:color w:val="000000"/>
          <w:sz w:val="28"/>
        </w:rPr>
        <w:t xml:space="preserve">
      Елді мекендері - Қоғам, Талапты, Қызылту. </w:t>
      </w:r>
    </w:p>
    <w:p>
      <w:pPr>
        <w:spacing w:after="0"/>
        <w:ind w:left="0"/>
        <w:jc w:val="both"/>
      </w:pPr>
      <w:r>
        <w:rPr>
          <w:rFonts w:ascii="Times New Roman"/>
          <w:b w:val="false"/>
          <w:i w:val="false"/>
          <w:color w:val="000000"/>
          <w:sz w:val="28"/>
        </w:rPr>
        <w:t>
      Округтің жалпы жер көлемі -  13605  гектар.</w:t>
      </w:r>
    </w:p>
    <w:p>
      <w:pPr>
        <w:spacing w:after="0"/>
        <w:ind w:left="0"/>
        <w:jc w:val="both"/>
      </w:pPr>
      <w:r>
        <w:rPr>
          <w:rFonts w:ascii="Times New Roman"/>
          <w:b w:val="false"/>
          <w:i w:val="false"/>
          <w:color w:val="000000"/>
          <w:sz w:val="28"/>
        </w:rPr>
        <w:t>
      ауыл шаруашылық жерлер -  7044  гектар;</w:t>
      </w:r>
    </w:p>
    <w:p>
      <w:pPr>
        <w:spacing w:after="0"/>
        <w:ind w:left="0"/>
        <w:jc w:val="both"/>
      </w:pPr>
      <w:r>
        <w:rPr>
          <w:rFonts w:ascii="Times New Roman"/>
          <w:b w:val="false"/>
          <w:i w:val="false"/>
          <w:color w:val="000000"/>
          <w:sz w:val="28"/>
        </w:rPr>
        <w:t>
      жалпы егістік жерлер -  2276  гектар;</w:t>
      </w:r>
    </w:p>
    <w:p>
      <w:pPr>
        <w:spacing w:after="0"/>
        <w:ind w:left="0"/>
        <w:jc w:val="both"/>
      </w:pPr>
      <w:r>
        <w:rPr>
          <w:rFonts w:ascii="Times New Roman"/>
          <w:b w:val="false"/>
          <w:i w:val="false"/>
          <w:color w:val="000000"/>
          <w:sz w:val="28"/>
        </w:rPr>
        <w:t>
      суармалы жерлер -  2808  гектар;</w:t>
      </w:r>
    </w:p>
    <w:p>
      <w:pPr>
        <w:spacing w:after="0"/>
        <w:ind w:left="0"/>
        <w:jc w:val="both"/>
      </w:pPr>
      <w:r>
        <w:rPr>
          <w:rFonts w:ascii="Times New Roman"/>
          <w:b w:val="false"/>
          <w:i w:val="false"/>
          <w:color w:val="000000"/>
          <w:sz w:val="28"/>
        </w:rPr>
        <w:t>
      көп жылдық екпелер -  369  гектар;</w:t>
      </w:r>
    </w:p>
    <w:p>
      <w:pPr>
        <w:spacing w:after="0"/>
        <w:ind w:left="0"/>
        <w:jc w:val="both"/>
      </w:pPr>
      <w:r>
        <w:rPr>
          <w:rFonts w:ascii="Times New Roman"/>
          <w:b w:val="false"/>
          <w:i w:val="false"/>
          <w:color w:val="000000"/>
          <w:sz w:val="28"/>
        </w:rPr>
        <w:t>
      жайылымдық жерлер -  3326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жайылымдарға малдардың айдап шығарылу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 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18980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61418</w:t>
            </w:r>
          </w:p>
        </w:tc>
      </w:tr>
    </w:tbl>
    <w:p>
      <w:pPr>
        <w:spacing w:after="0"/>
        <w:ind w:left="0"/>
        <w:jc w:val="both"/>
      </w:pPr>
      <w:r>
        <w:rPr>
          <w:rFonts w:ascii="Times New Roman"/>
          <w:b w:val="false"/>
          <w:i w:val="false"/>
          <w:color w:val="000000"/>
          <w:sz w:val="28"/>
        </w:rPr>
        <w:t>
      Отырар ауданы Қоғам ауыл округі бойынша құқық белгілейтін құжаттар негізінде жер санаттары,  жер учаскелерінің меншік иелері және пайдаланушылар  бөлінісінде әкімшілік-аумақтық бірлік аумағында жайылымдардың  орналасу схемасы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978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7978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округінің барлық жер көлемі:13605 гектар</w:t>
      </w:r>
    </w:p>
    <w:p>
      <w:pPr>
        <w:spacing w:after="0"/>
        <w:ind w:left="0"/>
        <w:jc w:val="both"/>
      </w:pPr>
      <w:r>
        <w:rPr>
          <w:rFonts w:ascii="Times New Roman"/>
          <w:b w:val="false"/>
          <w:i w:val="false"/>
          <w:color w:val="000000"/>
          <w:sz w:val="28"/>
        </w:rPr>
        <w:t>
      Оның ішінде ауыл шаруашылқ жерлері: 7044 гектар</w:t>
      </w:r>
    </w:p>
    <w:p>
      <w:pPr>
        <w:spacing w:after="0"/>
        <w:ind w:left="0"/>
        <w:jc w:val="both"/>
      </w:pPr>
      <w:r>
        <w:rPr>
          <w:rFonts w:ascii="Times New Roman"/>
          <w:b w:val="false"/>
          <w:i w:val="false"/>
          <w:color w:val="000000"/>
          <w:sz w:val="28"/>
        </w:rPr>
        <w:t>
      Желпы егістік: 2276 гектар, суармалы жерлер: 2808 гектар</w:t>
      </w:r>
    </w:p>
    <w:p>
      <w:pPr>
        <w:spacing w:after="0"/>
        <w:ind w:left="0"/>
        <w:jc w:val="both"/>
      </w:pPr>
      <w:r>
        <w:rPr>
          <w:rFonts w:ascii="Times New Roman"/>
          <w:b w:val="false"/>
          <w:i w:val="false"/>
          <w:color w:val="000000"/>
          <w:sz w:val="28"/>
        </w:rPr>
        <w:t>
      Көп жылдық екпелер: 369 гектар</w:t>
      </w:r>
    </w:p>
    <w:p>
      <w:pPr>
        <w:spacing w:after="0"/>
        <w:ind w:left="0"/>
        <w:jc w:val="both"/>
      </w:pPr>
      <w:r>
        <w:rPr>
          <w:rFonts w:ascii="Times New Roman"/>
          <w:b w:val="false"/>
          <w:i w:val="false"/>
          <w:color w:val="000000"/>
          <w:sz w:val="28"/>
        </w:rPr>
        <w:t>
      Жайылымдық жерлер: 3326 гектар</w:t>
      </w:r>
    </w:p>
    <w:p>
      <w:pPr>
        <w:spacing w:after="0"/>
        <w:ind w:left="0"/>
        <w:jc w:val="both"/>
      </w:pPr>
      <w:r>
        <w:rPr>
          <w:rFonts w:ascii="Times New Roman"/>
          <w:b w:val="false"/>
          <w:i w:val="false"/>
          <w:color w:val="000000"/>
          <w:sz w:val="28"/>
        </w:rPr>
        <w:t>
      Отырар ауданы Қоғам ауыл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жайымдық инфроқұрылым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311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5311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II-тамыз-қыркүйек айларында мал жайылатын жайылымдар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39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7399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-жайылымдық инфорқұрылым объектілері (өзендер)</w:t>
      </w:r>
    </w:p>
    <w:p>
      <w:pPr>
        <w:spacing w:after="0"/>
        <w:ind w:left="0"/>
        <w:jc w:val="both"/>
      </w:pPr>
      <w:r>
        <w:rPr>
          <w:rFonts w:ascii="Times New Roman"/>
          <w:b w:val="false"/>
          <w:i w:val="false"/>
          <w:color w:val="000000"/>
          <w:sz w:val="28"/>
        </w:rPr>
        <w:t>
      Отырар ауданы Қоғам ауыл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239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239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279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3279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Отырар ауданы Қоғам ауыл округі бойынша жайылымы жоқ жеке және (немесе) заңды тұлғалалардың ауыл шаруашылығы жанурлардың мал басын орналастыру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692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5692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60400" cy="52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60400" cy="52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Елді мекеннің мағайында орналасқан жайылымдар</w:t>
      </w:r>
    </w:p>
    <w:p>
      <w:pPr>
        <w:spacing w:after="0"/>
        <w:ind w:left="0"/>
        <w:jc w:val="both"/>
      </w:pPr>
      <w:r>
        <w:rPr>
          <w:rFonts w:ascii="Times New Roman"/>
          <w:b w:val="false"/>
          <w:i w:val="false"/>
          <w:color w:val="000000"/>
          <w:sz w:val="28"/>
        </w:rPr>
        <w:t>
      Жайылымы жоқ тұлғаларға малын жаю үшін берілетін шалғайдағы жайылымдар</w:t>
      </w:r>
    </w:p>
    <w:p>
      <w:pPr>
        <w:spacing w:after="0"/>
        <w:ind w:left="0"/>
        <w:jc w:val="both"/>
      </w:pPr>
      <w:r>
        <w:rPr>
          <w:rFonts w:ascii="Times New Roman"/>
          <w:b w:val="false"/>
          <w:i w:val="false"/>
          <w:color w:val="000000"/>
          <w:sz w:val="28"/>
        </w:rPr>
        <w:t>
      Отырар ауданы Қоғам ауыл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03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003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жанурларын жаюдың және айдауың маусымдық маршрут белгісі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Жайылымды басқару және</w:t>
            </w:r>
            <w:r>
              <w:br/>
            </w:r>
            <w:r>
              <w:rPr>
                <w:rFonts w:ascii="Times New Roman"/>
                <w:b w:val="false"/>
                <w:i w:val="false"/>
                <w:color w:val="000000"/>
                <w:sz w:val="20"/>
              </w:rPr>
              <w:t>оларды</w:t>
            </w:r>
            <w:r>
              <w:br/>
            </w:r>
            <w:r>
              <w:rPr>
                <w:rFonts w:ascii="Times New Roman"/>
                <w:b w:val="false"/>
                <w:i w:val="false"/>
                <w:color w:val="000000"/>
                <w:sz w:val="20"/>
              </w:rPr>
              <w:t>пайдалану жөніндегі жоспарды</w:t>
            </w:r>
            <w:r>
              <w:br/>
            </w:r>
            <w:r>
              <w:rPr>
                <w:rFonts w:ascii="Times New Roman"/>
                <w:b w:val="false"/>
                <w:i w:val="false"/>
                <w:color w:val="000000"/>
                <w:sz w:val="20"/>
              </w:rPr>
              <w:t>10-кесте</w:t>
            </w:r>
          </w:p>
        </w:tc>
      </w:tr>
    </w:tbl>
    <w:p>
      <w:pPr>
        <w:spacing w:after="0"/>
        <w:ind w:left="0"/>
        <w:jc w:val="both"/>
      </w:pPr>
      <w:r>
        <w:rPr>
          <w:rFonts w:ascii="Times New Roman"/>
          <w:b w:val="false"/>
          <w:i w:val="false"/>
          <w:color w:val="000000"/>
          <w:sz w:val="28"/>
        </w:rPr>
        <w:t>
      1, Маяқұм ауыл округі Орталығы Маяқұм ауылы Елді мекендері: Маяқұм, Бестам, Қостертек</w:t>
      </w:r>
    </w:p>
    <w:p>
      <w:pPr>
        <w:spacing w:after="0"/>
        <w:ind w:left="0"/>
        <w:jc w:val="both"/>
      </w:pPr>
      <w:r>
        <w:rPr>
          <w:rFonts w:ascii="Times New Roman"/>
          <w:b w:val="false"/>
          <w:i w:val="false"/>
          <w:color w:val="000000"/>
          <w:sz w:val="28"/>
        </w:rPr>
        <w:t>
      Округтің жалпы жер көлемі -283249 гектар</w:t>
      </w:r>
    </w:p>
    <w:p>
      <w:pPr>
        <w:spacing w:after="0"/>
        <w:ind w:left="0"/>
        <w:jc w:val="both"/>
      </w:pPr>
      <w:r>
        <w:rPr>
          <w:rFonts w:ascii="Times New Roman"/>
          <w:b w:val="false"/>
          <w:i w:val="false"/>
          <w:color w:val="000000"/>
          <w:sz w:val="28"/>
        </w:rPr>
        <w:t>
      ауыл шаруашылық жерлер – 103484 гектар</w:t>
      </w:r>
    </w:p>
    <w:p>
      <w:pPr>
        <w:spacing w:after="0"/>
        <w:ind w:left="0"/>
        <w:jc w:val="both"/>
      </w:pPr>
      <w:r>
        <w:rPr>
          <w:rFonts w:ascii="Times New Roman"/>
          <w:b w:val="false"/>
          <w:i w:val="false"/>
          <w:color w:val="000000"/>
          <w:sz w:val="28"/>
        </w:rPr>
        <w:t>
      жалпы егістік жерлер – 3712,4 гектар</w:t>
      </w:r>
    </w:p>
    <w:p>
      <w:pPr>
        <w:spacing w:after="0"/>
        <w:ind w:left="0"/>
        <w:jc w:val="both"/>
      </w:pPr>
      <w:r>
        <w:rPr>
          <w:rFonts w:ascii="Times New Roman"/>
          <w:b w:val="false"/>
          <w:i w:val="false"/>
          <w:color w:val="000000"/>
          <w:sz w:val="28"/>
        </w:rPr>
        <w:t>
      суармалы жерлер -3485 гектар</w:t>
      </w:r>
    </w:p>
    <w:p>
      <w:pPr>
        <w:spacing w:after="0"/>
        <w:ind w:left="0"/>
        <w:jc w:val="both"/>
      </w:pPr>
      <w:r>
        <w:rPr>
          <w:rFonts w:ascii="Times New Roman"/>
          <w:b w:val="false"/>
          <w:i w:val="false"/>
          <w:color w:val="000000"/>
          <w:sz w:val="28"/>
        </w:rPr>
        <w:t>
      көп жылдық екпелер – 93 гектар</w:t>
      </w:r>
    </w:p>
    <w:p>
      <w:pPr>
        <w:spacing w:after="0"/>
        <w:ind w:left="0"/>
        <w:jc w:val="both"/>
      </w:pPr>
      <w:r>
        <w:rPr>
          <w:rFonts w:ascii="Times New Roman"/>
          <w:b w:val="false"/>
          <w:i w:val="false"/>
          <w:color w:val="000000"/>
          <w:sz w:val="28"/>
        </w:rPr>
        <w:t>
      жайылымдық жерлер – 98530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r>
    </w:tbl>
    <w:p>
      <w:pPr>
        <w:spacing w:after="0"/>
        <w:ind w:left="0"/>
        <w:jc w:val="both"/>
      </w:pPr>
      <w:r>
        <w:rPr>
          <w:rFonts w:ascii="Times New Roman"/>
          <w:b w:val="false"/>
          <w:i w:val="false"/>
          <w:color w:val="000000"/>
          <w:sz w:val="28"/>
        </w:rPr>
        <w:t>
      Ветеринариялық –санитариялық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 пункті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Қостерек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жаылымдарға малдардыңң айдап шығарылу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Ескерту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Маяқұм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 - 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Маяқұм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жайлымның айрмасы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+47269</w:t>
            </w:r>
          </w:p>
        </w:tc>
      </w:tr>
    </w:tbl>
    <w:p>
      <w:pPr>
        <w:spacing w:after="0"/>
        <w:ind w:left="0"/>
        <w:jc w:val="left"/>
      </w:pPr>
      <w:r>
        <w:br/>
      </w:r>
    </w:p>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Отырар ауданы Маяқұм ауыл округі бойынша</w:t>
      </w:r>
    </w:p>
    <w:p>
      <w:pPr>
        <w:spacing w:after="0"/>
        <w:ind w:left="0"/>
        <w:jc w:val="both"/>
      </w:pPr>
      <w:r>
        <w:rPr>
          <w:rFonts w:ascii="Times New Roman"/>
          <w:b w:val="false"/>
          <w:i w:val="false"/>
          <w:color w:val="000000"/>
          <w:sz w:val="28"/>
        </w:rPr>
        <w:t>
      құқық белгілейтін құжаттар негізінде жер санаттары,</w:t>
      </w:r>
    </w:p>
    <w:p>
      <w:pPr>
        <w:spacing w:after="0"/>
        <w:ind w:left="0"/>
        <w:jc w:val="both"/>
      </w:pPr>
      <w:r>
        <w:rPr>
          <w:rFonts w:ascii="Times New Roman"/>
          <w:b w:val="false"/>
          <w:i w:val="false"/>
          <w:color w:val="000000"/>
          <w:sz w:val="28"/>
        </w:rPr>
        <w:t xml:space="preserve">
       жер учаскелерінің меншік иелері және пайдаланушылар </w:t>
      </w:r>
    </w:p>
    <w:p>
      <w:pPr>
        <w:spacing w:after="0"/>
        <w:ind w:left="0"/>
        <w:jc w:val="both"/>
      </w:pPr>
      <w:r>
        <w:rPr>
          <w:rFonts w:ascii="Times New Roman"/>
          <w:b w:val="false"/>
          <w:i w:val="false"/>
          <w:color w:val="000000"/>
          <w:sz w:val="28"/>
        </w:rPr>
        <w:t>
      бөлінісінде әкімшілік-аумақтық бірлік аумағында жайылымдардың</w:t>
      </w:r>
    </w:p>
    <w:p>
      <w:pPr>
        <w:spacing w:after="0"/>
        <w:ind w:left="0"/>
        <w:jc w:val="both"/>
      </w:pPr>
      <w:r>
        <w:rPr>
          <w:rFonts w:ascii="Times New Roman"/>
          <w:b w:val="false"/>
          <w:i w:val="false"/>
          <w:color w:val="000000"/>
          <w:sz w:val="28"/>
        </w:rPr>
        <w:t>
       орналасу схемасы (карта)</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округінің барлық жер көлемі:283249 гектар</w:t>
      </w:r>
    </w:p>
    <w:p>
      <w:pPr>
        <w:spacing w:after="0"/>
        <w:ind w:left="0"/>
        <w:jc w:val="both"/>
      </w:pPr>
      <w:r>
        <w:rPr>
          <w:rFonts w:ascii="Times New Roman"/>
          <w:b w:val="false"/>
          <w:i w:val="false"/>
          <w:color w:val="000000"/>
          <w:sz w:val="28"/>
        </w:rPr>
        <w:t>
      Оның ішінде ауыл шаруашылқ жерлері: 103484 гектар</w:t>
      </w:r>
    </w:p>
    <w:p>
      <w:pPr>
        <w:spacing w:after="0"/>
        <w:ind w:left="0"/>
        <w:jc w:val="both"/>
      </w:pPr>
      <w:r>
        <w:rPr>
          <w:rFonts w:ascii="Times New Roman"/>
          <w:b w:val="false"/>
          <w:i w:val="false"/>
          <w:color w:val="000000"/>
          <w:sz w:val="28"/>
        </w:rPr>
        <w:t>
      Желпы егістік: 3712,4 гегтар, суармалы жерлер: 3485 гектар</w:t>
      </w:r>
    </w:p>
    <w:p>
      <w:pPr>
        <w:spacing w:after="0"/>
        <w:ind w:left="0"/>
        <w:jc w:val="both"/>
      </w:pPr>
      <w:r>
        <w:rPr>
          <w:rFonts w:ascii="Times New Roman"/>
          <w:b w:val="false"/>
          <w:i w:val="false"/>
          <w:color w:val="000000"/>
          <w:sz w:val="28"/>
        </w:rPr>
        <w:t>
      Көп жылдық екпелер: 93 гектар</w:t>
      </w:r>
    </w:p>
    <w:p>
      <w:pPr>
        <w:spacing w:after="0"/>
        <w:ind w:left="0"/>
        <w:jc w:val="both"/>
      </w:pPr>
      <w:r>
        <w:rPr>
          <w:rFonts w:ascii="Times New Roman"/>
          <w:b w:val="false"/>
          <w:i w:val="false"/>
          <w:color w:val="000000"/>
          <w:sz w:val="28"/>
        </w:rPr>
        <w:t>
      Жайылымдық жерлер: 98530 гектар</w:t>
      </w:r>
    </w:p>
    <w:p>
      <w:pPr>
        <w:spacing w:after="0"/>
        <w:ind w:left="0"/>
        <w:jc w:val="both"/>
      </w:pPr>
      <w:r>
        <w:rPr>
          <w:rFonts w:ascii="Times New Roman"/>
          <w:b w:val="false"/>
          <w:i w:val="false"/>
          <w:color w:val="000000"/>
          <w:sz w:val="28"/>
        </w:rPr>
        <w:t>
      Отырар ауданы Маяқұм ауыл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жайымдық инфроқұрылым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454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6454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II-тамыз-қыркүйек айларында мал жайылатын жайылымдар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39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7399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-жайылымдық инфорқұрылым объектілері (өзендер)</w:t>
      </w:r>
    </w:p>
    <w:p>
      <w:pPr>
        <w:spacing w:after="0"/>
        <w:ind w:left="0"/>
        <w:jc w:val="both"/>
      </w:pPr>
      <w:r>
        <w:rPr>
          <w:rFonts w:ascii="Times New Roman"/>
          <w:b w:val="false"/>
          <w:i w:val="false"/>
          <w:color w:val="000000"/>
          <w:sz w:val="28"/>
        </w:rPr>
        <w:t>
      Отырар ауданы Маяқұм ауыл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4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684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279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3279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Су-көздері (өзендер)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8001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8001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Отырар ауданы Маяқұм ауыл округі бойынша жайылымы жоқ жеке және (немесе) заңды тұлғалалардың ауыл шаруашылығы жанурлардың мал басын орналастыру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32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632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366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366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Елді мекеннің мағайында орналасқан жайылымдар</w:t>
      </w:r>
    </w:p>
    <w:p>
      <w:pPr>
        <w:spacing w:after="0"/>
        <w:ind w:left="0"/>
        <w:jc w:val="both"/>
      </w:pPr>
      <w:r>
        <w:rPr>
          <w:rFonts w:ascii="Times New Roman"/>
          <w:b w:val="false"/>
          <w:i w:val="false"/>
          <w:color w:val="000000"/>
          <w:sz w:val="28"/>
        </w:rPr>
        <w:t>
      Жайылымы жоқ тұлғаларға малын жаю үшін берілетін шалғайдағы жайылымдар</w:t>
      </w:r>
    </w:p>
    <w:p>
      <w:pPr>
        <w:spacing w:after="0"/>
        <w:ind w:left="0"/>
        <w:jc w:val="both"/>
      </w:pPr>
      <w:r>
        <w:rPr>
          <w:rFonts w:ascii="Times New Roman"/>
          <w:b w:val="false"/>
          <w:i w:val="false"/>
          <w:color w:val="000000"/>
          <w:sz w:val="28"/>
        </w:rPr>
        <w:t>
      Отырар ауданы Маяқұм ауыл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03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5003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жанурларын жаюдың және</w:t>
      </w:r>
    </w:p>
    <w:p>
      <w:pPr>
        <w:spacing w:after="0"/>
        <w:ind w:left="0"/>
        <w:jc w:val="both"/>
      </w:pPr>
      <w:r>
        <w:rPr>
          <w:rFonts w:ascii="Times New Roman"/>
          <w:b w:val="false"/>
          <w:i w:val="false"/>
          <w:color w:val="000000"/>
          <w:sz w:val="28"/>
        </w:rPr>
        <w:t>
      айдауың маусымдық маршрут белгісі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жоспарды 11-қосымшасы</w:t>
            </w:r>
          </w:p>
        </w:tc>
      </w:tr>
    </w:tbl>
    <w:p>
      <w:pPr>
        <w:spacing w:after="0"/>
        <w:ind w:left="0"/>
        <w:jc w:val="both"/>
      </w:pPr>
      <w:r>
        <w:rPr>
          <w:rFonts w:ascii="Times New Roman"/>
          <w:b w:val="false"/>
          <w:i w:val="false"/>
          <w:color w:val="000000"/>
          <w:sz w:val="28"/>
        </w:rPr>
        <w:t>
      1. Отырар ауылдық округі</w:t>
      </w:r>
    </w:p>
    <w:p>
      <w:pPr>
        <w:spacing w:after="0"/>
        <w:ind w:left="0"/>
        <w:jc w:val="both"/>
      </w:pPr>
      <w:r>
        <w:rPr>
          <w:rFonts w:ascii="Times New Roman"/>
          <w:b w:val="false"/>
          <w:i w:val="false"/>
          <w:color w:val="000000"/>
          <w:sz w:val="28"/>
        </w:rPr>
        <w:t>
      Орталығы - Арыс ауылы.</w:t>
      </w:r>
    </w:p>
    <w:p>
      <w:pPr>
        <w:spacing w:after="0"/>
        <w:ind w:left="0"/>
        <w:jc w:val="both"/>
      </w:pPr>
      <w:r>
        <w:rPr>
          <w:rFonts w:ascii="Times New Roman"/>
          <w:b w:val="false"/>
          <w:i w:val="false"/>
          <w:color w:val="000000"/>
          <w:sz w:val="28"/>
        </w:rPr>
        <w:t xml:space="preserve">
      Елді мекендері - Арыс, М.Шойманов. </w:t>
      </w:r>
    </w:p>
    <w:p>
      <w:pPr>
        <w:spacing w:after="0"/>
        <w:ind w:left="0"/>
        <w:jc w:val="both"/>
      </w:pPr>
      <w:r>
        <w:rPr>
          <w:rFonts w:ascii="Times New Roman"/>
          <w:b w:val="false"/>
          <w:i w:val="false"/>
          <w:color w:val="000000"/>
          <w:sz w:val="28"/>
        </w:rPr>
        <w:t>
      Округтің жалпы жер көлемі -  22524  гектар.</w:t>
      </w:r>
    </w:p>
    <w:p>
      <w:pPr>
        <w:spacing w:after="0"/>
        <w:ind w:left="0"/>
        <w:jc w:val="both"/>
      </w:pPr>
      <w:r>
        <w:rPr>
          <w:rFonts w:ascii="Times New Roman"/>
          <w:b w:val="false"/>
          <w:i w:val="false"/>
          <w:color w:val="000000"/>
          <w:sz w:val="28"/>
        </w:rPr>
        <w:t>
      ауыл шаруашылық жерлер -  15339  гектар;</w:t>
      </w:r>
    </w:p>
    <w:p>
      <w:pPr>
        <w:spacing w:after="0"/>
        <w:ind w:left="0"/>
        <w:jc w:val="both"/>
      </w:pPr>
      <w:r>
        <w:rPr>
          <w:rFonts w:ascii="Times New Roman"/>
          <w:b w:val="false"/>
          <w:i w:val="false"/>
          <w:color w:val="000000"/>
          <w:sz w:val="28"/>
        </w:rPr>
        <w:t>
      жалпы егістік жерлер -  2218  гектар;</w:t>
      </w:r>
    </w:p>
    <w:p>
      <w:pPr>
        <w:spacing w:after="0"/>
        <w:ind w:left="0"/>
        <w:jc w:val="both"/>
      </w:pPr>
      <w:r>
        <w:rPr>
          <w:rFonts w:ascii="Times New Roman"/>
          <w:b w:val="false"/>
          <w:i w:val="false"/>
          <w:color w:val="000000"/>
          <w:sz w:val="28"/>
        </w:rPr>
        <w:t>
      суармалы жерлер -  2545  гектар;</w:t>
      </w:r>
    </w:p>
    <w:p>
      <w:pPr>
        <w:spacing w:after="0"/>
        <w:ind w:left="0"/>
        <w:jc w:val="both"/>
      </w:pPr>
      <w:r>
        <w:rPr>
          <w:rFonts w:ascii="Times New Roman"/>
          <w:b w:val="false"/>
          <w:i w:val="false"/>
          <w:color w:val="000000"/>
          <w:sz w:val="28"/>
        </w:rPr>
        <w:t>
      көп жылдық екпелер -  4  гектар;</w:t>
      </w:r>
    </w:p>
    <w:p>
      <w:pPr>
        <w:spacing w:after="0"/>
        <w:ind w:left="0"/>
        <w:jc w:val="both"/>
      </w:pPr>
      <w:r>
        <w:rPr>
          <w:rFonts w:ascii="Times New Roman"/>
          <w:b w:val="false"/>
          <w:i w:val="false"/>
          <w:color w:val="000000"/>
          <w:sz w:val="28"/>
        </w:rPr>
        <w:t>
      жайылымдық жерлер -  7220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М.Шойманов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М.Шойманов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жайылымдарға малдардың айдап шығарылу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М.Шойманоа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25 795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 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31 592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-28 293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-10 753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11 151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44 745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-39 046</w:t>
            </w:r>
          </w:p>
        </w:tc>
      </w:tr>
    </w:tbl>
    <w:p>
      <w:pPr>
        <w:spacing w:after="0"/>
        <w:ind w:left="0"/>
        <w:jc w:val="both"/>
      </w:pPr>
      <w:r>
        <w:rPr>
          <w:rFonts w:ascii="Times New Roman"/>
          <w:b w:val="false"/>
          <w:i w:val="false"/>
          <w:color w:val="000000"/>
          <w:sz w:val="28"/>
        </w:rPr>
        <w:t>
      Отырар ауданы Отырар ауыл округі бойынша құқық белгілейтін құжаттар негізінде жер санаттары,  жер учаскелерінің меншік иелері және пайдаланушылар  бөлінісінде әкімшілік-аумақтық бірлік аумағында жайылымдардың  орналасу схемасы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округінің барлық жер көлемі:22524 га</w:t>
      </w:r>
    </w:p>
    <w:p>
      <w:pPr>
        <w:spacing w:after="0"/>
        <w:ind w:left="0"/>
        <w:jc w:val="both"/>
      </w:pPr>
      <w:r>
        <w:rPr>
          <w:rFonts w:ascii="Times New Roman"/>
          <w:b w:val="false"/>
          <w:i w:val="false"/>
          <w:color w:val="000000"/>
          <w:sz w:val="28"/>
        </w:rPr>
        <w:t>
      Оның ішінде ауыл шаруашылық жерлері:15338 га</w:t>
      </w:r>
    </w:p>
    <w:p>
      <w:pPr>
        <w:spacing w:after="0"/>
        <w:ind w:left="0"/>
        <w:jc w:val="both"/>
      </w:pPr>
      <w:r>
        <w:rPr>
          <w:rFonts w:ascii="Times New Roman"/>
          <w:b w:val="false"/>
          <w:i w:val="false"/>
          <w:color w:val="000000"/>
          <w:sz w:val="28"/>
        </w:rPr>
        <w:t>
      Жалпы егістік: 2218 га, суармалы жерлер-2590 га</w:t>
      </w:r>
    </w:p>
    <w:p>
      <w:pPr>
        <w:spacing w:after="0"/>
        <w:ind w:left="0"/>
        <w:jc w:val="both"/>
      </w:pPr>
      <w:r>
        <w:rPr>
          <w:rFonts w:ascii="Times New Roman"/>
          <w:b w:val="false"/>
          <w:i w:val="false"/>
          <w:color w:val="000000"/>
          <w:sz w:val="28"/>
        </w:rPr>
        <w:t>
      Көп жылдық екпелер:4 га</w:t>
      </w:r>
    </w:p>
    <w:p>
      <w:pPr>
        <w:spacing w:after="0"/>
        <w:ind w:left="0"/>
        <w:jc w:val="both"/>
      </w:pPr>
      <w:r>
        <w:rPr>
          <w:rFonts w:ascii="Times New Roman"/>
          <w:b w:val="false"/>
          <w:i w:val="false"/>
          <w:color w:val="000000"/>
          <w:sz w:val="28"/>
        </w:rPr>
        <w:t>
      Жайылымдық жерлер:7220 га</w:t>
      </w:r>
    </w:p>
    <w:p>
      <w:pPr>
        <w:spacing w:after="0"/>
        <w:ind w:left="0"/>
        <w:jc w:val="both"/>
      </w:pPr>
      <w:r>
        <w:rPr>
          <w:rFonts w:ascii="Times New Roman"/>
          <w:b w:val="false"/>
          <w:i w:val="false"/>
          <w:color w:val="000000"/>
          <w:sz w:val="28"/>
        </w:rPr>
        <w:t>
      Отырар ауданы Отырар ауыл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жайымдық инфроқұрылым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96200" cy="685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696200" cy="685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39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7399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II-тамыз-қыркүйек айларында мал жайылатын жайылымдар</w:t>
      </w:r>
    </w:p>
    <w:p>
      <w:pPr>
        <w:spacing w:after="0"/>
        <w:ind w:left="0"/>
        <w:jc w:val="both"/>
      </w:pPr>
      <w:r>
        <w:rPr>
          <w:rFonts w:ascii="Times New Roman"/>
          <w:b w:val="false"/>
          <w:i w:val="false"/>
          <w:color w:val="000000"/>
          <w:sz w:val="28"/>
        </w:rPr>
        <w:t>
      -жайылымдық инфорқұрылым объектілері (өзендер)</w:t>
      </w:r>
    </w:p>
    <w:p>
      <w:pPr>
        <w:spacing w:after="0"/>
        <w:ind w:left="0"/>
        <w:jc w:val="both"/>
      </w:pPr>
      <w:r>
        <w:rPr>
          <w:rFonts w:ascii="Times New Roman"/>
          <w:b w:val="false"/>
          <w:i w:val="false"/>
          <w:color w:val="000000"/>
          <w:sz w:val="28"/>
        </w:rPr>
        <w:t>
      Отырар ауданы Отырар ауыл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8255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825500" cy="20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279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3279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Отырар ауданы Отырар ауыл округі бойынша жайылымы жоқ жеке және (немесе) заңды тұлғалалардың ауыл шаруашылығы жанурлардың мал басын орналастыру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311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5311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31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731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xml:space="preserve">
      Елді мекеннің мағайында орналасқан жайылымдар </w:t>
      </w:r>
    </w:p>
    <w:p>
      <w:pPr>
        <w:spacing w:after="0"/>
        <w:ind w:left="0"/>
        <w:jc w:val="both"/>
      </w:pPr>
      <w:r>
        <w:rPr>
          <w:rFonts w:ascii="Times New Roman"/>
          <w:b w:val="false"/>
          <w:i w:val="false"/>
          <w:color w:val="000000"/>
          <w:sz w:val="28"/>
        </w:rPr>
        <w:t>
      Жайылымы жоқ тұлғаларға малын жаю үшін берілетін шалғайдағы жайылымдар</w:t>
      </w:r>
    </w:p>
    <w:p>
      <w:pPr>
        <w:spacing w:after="0"/>
        <w:ind w:left="0"/>
        <w:jc w:val="both"/>
      </w:pPr>
      <w:r>
        <w:rPr>
          <w:rFonts w:ascii="Times New Roman"/>
          <w:b w:val="false"/>
          <w:i w:val="false"/>
          <w:color w:val="000000"/>
          <w:sz w:val="28"/>
        </w:rPr>
        <w:t>
      Отырар ауданы Отырар ауыл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946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5946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03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003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жанурларын жаюдың және айдауың маусымдық маршрут белгісі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жоспарды 12-қосымшасы</w:t>
            </w:r>
          </w:p>
        </w:tc>
      </w:tr>
    </w:tbl>
    <w:p>
      <w:pPr>
        <w:spacing w:after="0"/>
        <w:ind w:left="0"/>
        <w:jc w:val="both"/>
      </w:pPr>
      <w:r>
        <w:rPr>
          <w:rFonts w:ascii="Times New Roman"/>
          <w:b w:val="false"/>
          <w:i w:val="false"/>
          <w:color w:val="000000"/>
          <w:sz w:val="28"/>
        </w:rPr>
        <w:t>
      1. Талапты ауылдық округі</w:t>
      </w:r>
    </w:p>
    <w:p>
      <w:pPr>
        <w:spacing w:after="0"/>
        <w:ind w:left="0"/>
        <w:jc w:val="both"/>
      </w:pPr>
      <w:r>
        <w:rPr>
          <w:rFonts w:ascii="Times New Roman"/>
          <w:b w:val="false"/>
          <w:i w:val="false"/>
          <w:color w:val="000000"/>
          <w:sz w:val="28"/>
        </w:rPr>
        <w:t>
      Орталығы –Көкмардан ауылы.</w:t>
      </w:r>
    </w:p>
    <w:p>
      <w:pPr>
        <w:spacing w:after="0"/>
        <w:ind w:left="0"/>
        <w:jc w:val="both"/>
      </w:pPr>
      <w:r>
        <w:rPr>
          <w:rFonts w:ascii="Times New Roman"/>
          <w:b w:val="false"/>
          <w:i w:val="false"/>
          <w:color w:val="000000"/>
          <w:sz w:val="28"/>
        </w:rPr>
        <w:t>
      Елді мекендері –Көкмардан, Шытты, Ынталы, Сарыкөл.</w:t>
      </w:r>
    </w:p>
    <w:p>
      <w:pPr>
        <w:spacing w:after="0"/>
        <w:ind w:left="0"/>
        <w:jc w:val="both"/>
      </w:pPr>
      <w:r>
        <w:rPr>
          <w:rFonts w:ascii="Times New Roman"/>
          <w:b w:val="false"/>
          <w:i w:val="false"/>
          <w:color w:val="000000"/>
          <w:sz w:val="28"/>
        </w:rPr>
        <w:t>
      Округтің жалпы жер көлемі - 35512 гектар.</w:t>
      </w:r>
    </w:p>
    <w:p>
      <w:pPr>
        <w:spacing w:after="0"/>
        <w:ind w:left="0"/>
        <w:jc w:val="both"/>
      </w:pPr>
      <w:r>
        <w:rPr>
          <w:rFonts w:ascii="Times New Roman"/>
          <w:b w:val="false"/>
          <w:i w:val="false"/>
          <w:color w:val="000000"/>
          <w:sz w:val="28"/>
        </w:rPr>
        <w:t>
      ауыл шаруашылық жерлер - 12520 гектар;</w:t>
      </w:r>
    </w:p>
    <w:p>
      <w:pPr>
        <w:spacing w:after="0"/>
        <w:ind w:left="0"/>
        <w:jc w:val="both"/>
      </w:pPr>
      <w:r>
        <w:rPr>
          <w:rFonts w:ascii="Times New Roman"/>
          <w:b w:val="false"/>
          <w:i w:val="false"/>
          <w:color w:val="000000"/>
          <w:sz w:val="28"/>
        </w:rPr>
        <w:t>
      жалпы егістік жерлер - 4480 гектар;</w:t>
      </w:r>
    </w:p>
    <w:p>
      <w:pPr>
        <w:spacing w:after="0"/>
        <w:ind w:left="0"/>
        <w:jc w:val="both"/>
      </w:pPr>
      <w:r>
        <w:rPr>
          <w:rFonts w:ascii="Times New Roman"/>
          <w:b w:val="false"/>
          <w:i w:val="false"/>
          <w:color w:val="000000"/>
          <w:sz w:val="28"/>
        </w:rPr>
        <w:t>
      суармалы жерлер - 4480 гектар;</w:t>
      </w:r>
    </w:p>
    <w:p>
      <w:pPr>
        <w:spacing w:after="0"/>
        <w:ind w:left="0"/>
        <w:jc w:val="both"/>
      </w:pPr>
      <w:r>
        <w:rPr>
          <w:rFonts w:ascii="Times New Roman"/>
          <w:b w:val="false"/>
          <w:i w:val="false"/>
          <w:color w:val="000000"/>
          <w:sz w:val="28"/>
        </w:rPr>
        <w:t>
      жайылымдық жерлер -8040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Көкмардан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Көкмардан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Шытты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жайылымдарға малдардың айдап шығарылу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Көкмардан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Шытты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Сарыкөл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-23199</w:t>
            </w:r>
          </w:p>
        </w:tc>
      </w:tr>
    </w:tbl>
    <w:p>
      <w:pPr>
        <w:spacing w:after="0"/>
        <w:ind w:left="0"/>
        <w:jc w:val="both"/>
      </w:pPr>
      <w:r>
        <w:rPr>
          <w:rFonts w:ascii="Times New Roman"/>
          <w:b w:val="false"/>
          <w:i w:val="false"/>
          <w:color w:val="000000"/>
          <w:sz w:val="28"/>
        </w:rPr>
        <w:t>
      Отырар ауданы Талапты ауыл округі бойынша құқық белгілейтін құжаттар негізінде жер санаттары,  жер учаскелерінің меншік иелері және пайдаланушылар  бөлінісінде әкімшілік-аумақтық бірлік аумағында жайылымдардың  орналасу схемасы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округінің барлық жер көлемі: 35512 гектар</w:t>
      </w:r>
    </w:p>
    <w:p>
      <w:pPr>
        <w:spacing w:after="0"/>
        <w:ind w:left="0"/>
        <w:jc w:val="both"/>
      </w:pPr>
      <w:r>
        <w:rPr>
          <w:rFonts w:ascii="Times New Roman"/>
          <w:b w:val="false"/>
          <w:i w:val="false"/>
          <w:color w:val="000000"/>
          <w:sz w:val="28"/>
        </w:rPr>
        <w:t>
      Оның ішінде ауыл шаруашылқ жерлері: 12520гектар</w:t>
      </w:r>
    </w:p>
    <w:p>
      <w:pPr>
        <w:spacing w:after="0"/>
        <w:ind w:left="0"/>
        <w:jc w:val="both"/>
      </w:pPr>
      <w:r>
        <w:rPr>
          <w:rFonts w:ascii="Times New Roman"/>
          <w:b w:val="false"/>
          <w:i w:val="false"/>
          <w:color w:val="000000"/>
          <w:sz w:val="28"/>
        </w:rPr>
        <w:t>
      Желпы егістік: 4480 гектар, суармалы жерлер: 4480 гектар</w:t>
      </w:r>
    </w:p>
    <w:p>
      <w:pPr>
        <w:spacing w:after="0"/>
        <w:ind w:left="0"/>
        <w:jc w:val="both"/>
      </w:pPr>
      <w:r>
        <w:rPr>
          <w:rFonts w:ascii="Times New Roman"/>
          <w:b w:val="false"/>
          <w:i w:val="false"/>
          <w:color w:val="000000"/>
          <w:sz w:val="28"/>
        </w:rPr>
        <w:t>
      Жайылымдық жерлер8040гектар</w:t>
      </w:r>
    </w:p>
    <w:p>
      <w:pPr>
        <w:spacing w:after="0"/>
        <w:ind w:left="0"/>
        <w:jc w:val="both"/>
      </w:pPr>
      <w:r>
        <w:rPr>
          <w:rFonts w:ascii="Times New Roman"/>
          <w:b w:val="false"/>
          <w:i w:val="false"/>
          <w:color w:val="000000"/>
          <w:sz w:val="28"/>
        </w:rPr>
        <w:t>
      Отырар ауданы Талапты ауыл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жайымдық инфроқұрылым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II-тамыз-қыркүйек айларында мал жайылатын жайылымдар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39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7399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-жайылымдық инфорқұрылым объектілері (өзендер)</w:t>
      </w:r>
    </w:p>
    <w:p>
      <w:pPr>
        <w:spacing w:after="0"/>
        <w:ind w:left="0"/>
        <w:jc w:val="both"/>
      </w:pPr>
      <w:r>
        <w:rPr>
          <w:rFonts w:ascii="Times New Roman"/>
          <w:b w:val="false"/>
          <w:i w:val="false"/>
          <w:color w:val="000000"/>
          <w:sz w:val="28"/>
        </w:rPr>
        <w:t>
      Отырар ауданы Талапты ауыл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279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3279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Су-көздері (өзендер)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6600" cy="21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36600" cy="21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Отырар ауданы Талапты ауыл округі бойынша жайылымы жоқ жеке және (немесе) заңды тұлғалалардың ауыл шаруашылығы жанурлардың мал басын орналастыру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11200" cy="49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11200" cy="49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Елді мекеннің мағайында орналасқан жайылымдар</w:t>
      </w:r>
    </w:p>
    <w:p>
      <w:pPr>
        <w:spacing w:after="0"/>
        <w:ind w:left="0"/>
        <w:jc w:val="both"/>
      </w:pPr>
      <w:r>
        <w:rPr>
          <w:rFonts w:ascii="Times New Roman"/>
          <w:b w:val="false"/>
          <w:i w:val="false"/>
          <w:color w:val="000000"/>
          <w:sz w:val="28"/>
        </w:rPr>
        <w:t>
      Жайылымы жоқ тұлғаларға малын жаю үшін берілетін шалғайдағы жайылымдар</w:t>
      </w:r>
    </w:p>
    <w:p>
      <w:pPr>
        <w:spacing w:after="0"/>
        <w:ind w:left="0"/>
        <w:jc w:val="both"/>
      </w:pPr>
      <w:r>
        <w:rPr>
          <w:rFonts w:ascii="Times New Roman"/>
          <w:b w:val="false"/>
          <w:i w:val="false"/>
          <w:color w:val="000000"/>
          <w:sz w:val="28"/>
        </w:rPr>
        <w:t>
      Отырар ауданы Талапты ауыл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03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5003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жанурларын жаюдың және айдауың маусымдық маршрут белгісі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жоспарды 13-қосымшасы</w:t>
            </w:r>
          </w:p>
        </w:tc>
      </w:tr>
    </w:tbl>
    <w:p>
      <w:pPr>
        <w:spacing w:after="0"/>
        <w:ind w:left="0"/>
        <w:jc w:val="both"/>
      </w:pPr>
      <w:r>
        <w:rPr>
          <w:rFonts w:ascii="Times New Roman"/>
          <w:b w:val="false"/>
          <w:i w:val="false"/>
          <w:color w:val="000000"/>
          <w:sz w:val="28"/>
        </w:rPr>
        <w:t>
      1. Темір ауылдық округі</w:t>
      </w:r>
    </w:p>
    <w:p>
      <w:pPr>
        <w:spacing w:after="0"/>
        <w:ind w:left="0"/>
        <w:jc w:val="both"/>
      </w:pPr>
      <w:r>
        <w:rPr>
          <w:rFonts w:ascii="Times New Roman"/>
          <w:b w:val="false"/>
          <w:i w:val="false"/>
          <w:color w:val="000000"/>
          <w:sz w:val="28"/>
        </w:rPr>
        <w:t>
      Орталығы - Темір ауылы.</w:t>
      </w:r>
    </w:p>
    <w:p>
      <w:pPr>
        <w:spacing w:after="0"/>
        <w:ind w:left="0"/>
        <w:jc w:val="both"/>
      </w:pPr>
      <w:r>
        <w:rPr>
          <w:rFonts w:ascii="Times New Roman"/>
          <w:b w:val="false"/>
          <w:i w:val="false"/>
          <w:color w:val="000000"/>
          <w:sz w:val="28"/>
        </w:rPr>
        <w:t xml:space="preserve">
      Елді мекендері -Темір, 37-разъезд, Ақшоқат, Отырабат, Ұзынқұдық </w:t>
      </w:r>
    </w:p>
    <w:p>
      <w:pPr>
        <w:spacing w:after="0"/>
        <w:ind w:left="0"/>
        <w:jc w:val="both"/>
      </w:pPr>
      <w:r>
        <w:rPr>
          <w:rFonts w:ascii="Times New Roman"/>
          <w:b w:val="false"/>
          <w:i w:val="false"/>
          <w:color w:val="000000"/>
          <w:sz w:val="28"/>
        </w:rPr>
        <w:t>
      Округтің жалпы жер көлемі - 2880 гектар.</w:t>
      </w:r>
    </w:p>
    <w:p>
      <w:pPr>
        <w:spacing w:after="0"/>
        <w:ind w:left="0"/>
        <w:jc w:val="both"/>
      </w:pPr>
      <w:r>
        <w:rPr>
          <w:rFonts w:ascii="Times New Roman"/>
          <w:b w:val="false"/>
          <w:i w:val="false"/>
          <w:color w:val="000000"/>
          <w:sz w:val="28"/>
        </w:rPr>
        <w:t>
      ауыл шаруашылық жерлер – 912682,3 гектар;</w:t>
      </w:r>
    </w:p>
    <w:p>
      <w:pPr>
        <w:spacing w:after="0"/>
        <w:ind w:left="0"/>
        <w:jc w:val="both"/>
      </w:pPr>
      <w:r>
        <w:rPr>
          <w:rFonts w:ascii="Times New Roman"/>
          <w:b w:val="false"/>
          <w:i w:val="false"/>
          <w:color w:val="000000"/>
          <w:sz w:val="28"/>
        </w:rPr>
        <w:t>
      жалпы егістік жерлер - 152600 гектар;</w:t>
      </w:r>
    </w:p>
    <w:p>
      <w:pPr>
        <w:spacing w:after="0"/>
        <w:ind w:left="0"/>
        <w:jc w:val="both"/>
      </w:pPr>
      <w:r>
        <w:rPr>
          <w:rFonts w:ascii="Times New Roman"/>
          <w:b w:val="false"/>
          <w:i w:val="false"/>
          <w:color w:val="000000"/>
          <w:sz w:val="28"/>
        </w:rPr>
        <w:t>
      суармалы жерлер - 0 гектар;</w:t>
      </w:r>
    </w:p>
    <w:p>
      <w:pPr>
        <w:spacing w:after="0"/>
        <w:ind w:left="0"/>
        <w:jc w:val="both"/>
      </w:pPr>
      <w:r>
        <w:rPr>
          <w:rFonts w:ascii="Times New Roman"/>
          <w:b w:val="false"/>
          <w:i w:val="false"/>
          <w:color w:val="000000"/>
          <w:sz w:val="28"/>
        </w:rPr>
        <w:t>
      көп жылдық екпелер – 35418 гектар;</w:t>
      </w:r>
    </w:p>
    <w:p>
      <w:pPr>
        <w:spacing w:after="0"/>
        <w:ind w:left="0"/>
        <w:jc w:val="both"/>
      </w:pPr>
      <w:r>
        <w:rPr>
          <w:rFonts w:ascii="Times New Roman"/>
          <w:b w:val="false"/>
          <w:i w:val="false"/>
          <w:color w:val="000000"/>
          <w:sz w:val="28"/>
        </w:rPr>
        <w:t>
      жайылымдық жерлер - 0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Отырабат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37-Разъезд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Ақшоқат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жайылымдарға малдардың айдап шығарылу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Отырабат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Ұзынқұдық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37-Разъезд</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Ақшоқат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 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-14872</w:t>
            </w:r>
          </w:p>
        </w:tc>
      </w:tr>
    </w:tbl>
    <w:p>
      <w:pPr>
        <w:spacing w:after="0"/>
        <w:ind w:left="0"/>
        <w:jc w:val="both"/>
      </w:pPr>
      <w:r>
        <w:rPr>
          <w:rFonts w:ascii="Times New Roman"/>
          <w:b w:val="false"/>
          <w:i w:val="false"/>
          <w:color w:val="000000"/>
          <w:sz w:val="28"/>
        </w:rPr>
        <w:t>
      Отырар ауданы Темір ауыл округі бойынша құқық белгілейтін құжаттар негізінде жер санаттары,  жер учаскелерінің меншік иелері және пайдаланушылар  бөлінісінде әкімшілік-аумақтық бірлік аумағында жайылымдардың  орналасу схемасы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округінің барлық жер көлемі:2880 гектар</w:t>
      </w:r>
    </w:p>
    <w:p>
      <w:pPr>
        <w:spacing w:after="0"/>
        <w:ind w:left="0"/>
        <w:jc w:val="both"/>
      </w:pPr>
      <w:r>
        <w:rPr>
          <w:rFonts w:ascii="Times New Roman"/>
          <w:b w:val="false"/>
          <w:i w:val="false"/>
          <w:color w:val="000000"/>
          <w:sz w:val="28"/>
        </w:rPr>
        <w:t>
      Оның ішінде ауыл шаруашылқ жерлері: 912682,3 гегтар</w:t>
      </w:r>
    </w:p>
    <w:p>
      <w:pPr>
        <w:spacing w:after="0"/>
        <w:ind w:left="0"/>
        <w:jc w:val="both"/>
      </w:pPr>
      <w:r>
        <w:rPr>
          <w:rFonts w:ascii="Times New Roman"/>
          <w:b w:val="false"/>
          <w:i w:val="false"/>
          <w:color w:val="000000"/>
          <w:sz w:val="28"/>
        </w:rPr>
        <w:t>
      Желпы егістік: 152600 гегтар, суармалы жерлер: жоқ</w:t>
      </w:r>
    </w:p>
    <w:p>
      <w:pPr>
        <w:spacing w:after="0"/>
        <w:ind w:left="0"/>
        <w:jc w:val="both"/>
      </w:pPr>
      <w:r>
        <w:rPr>
          <w:rFonts w:ascii="Times New Roman"/>
          <w:b w:val="false"/>
          <w:i w:val="false"/>
          <w:color w:val="000000"/>
          <w:sz w:val="28"/>
        </w:rPr>
        <w:t>
      Көп жылдық екпелер: 35418 гектар</w:t>
      </w:r>
    </w:p>
    <w:p>
      <w:pPr>
        <w:spacing w:after="0"/>
        <w:ind w:left="0"/>
        <w:jc w:val="both"/>
      </w:pPr>
      <w:r>
        <w:rPr>
          <w:rFonts w:ascii="Times New Roman"/>
          <w:b w:val="false"/>
          <w:i w:val="false"/>
          <w:color w:val="000000"/>
          <w:sz w:val="28"/>
        </w:rPr>
        <w:t>
      Жайылымдық жерлер: жоқ</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жоспарды 14-қосымшасы</w:t>
            </w:r>
          </w:p>
        </w:tc>
      </w:tr>
    </w:tbl>
    <w:p>
      <w:pPr>
        <w:spacing w:after="0"/>
        <w:ind w:left="0"/>
        <w:jc w:val="both"/>
      </w:pPr>
      <w:r>
        <w:rPr>
          <w:rFonts w:ascii="Times New Roman"/>
          <w:b w:val="false"/>
          <w:i w:val="false"/>
          <w:color w:val="000000"/>
          <w:sz w:val="28"/>
        </w:rPr>
        <w:t>
      1. Шәуілдір ауылдық округі</w:t>
      </w:r>
    </w:p>
    <w:p>
      <w:pPr>
        <w:spacing w:after="0"/>
        <w:ind w:left="0"/>
        <w:jc w:val="both"/>
      </w:pPr>
      <w:r>
        <w:rPr>
          <w:rFonts w:ascii="Times New Roman"/>
          <w:b w:val="false"/>
          <w:i w:val="false"/>
          <w:color w:val="000000"/>
          <w:sz w:val="28"/>
        </w:rPr>
        <w:t>
      Орталығы - Шәуілдір ауылы.</w:t>
      </w:r>
    </w:p>
    <w:p>
      <w:pPr>
        <w:spacing w:after="0"/>
        <w:ind w:left="0"/>
        <w:jc w:val="both"/>
      </w:pPr>
      <w:r>
        <w:rPr>
          <w:rFonts w:ascii="Times New Roman"/>
          <w:b w:val="false"/>
          <w:i w:val="false"/>
          <w:color w:val="000000"/>
          <w:sz w:val="28"/>
        </w:rPr>
        <w:t xml:space="preserve">
      Елді мекендері - Шәуілдір. </w:t>
      </w:r>
    </w:p>
    <w:p>
      <w:pPr>
        <w:spacing w:after="0"/>
        <w:ind w:left="0"/>
        <w:jc w:val="both"/>
      </w:pPr>
      <w:r>
        <w:rPr>
          <w:rFonts w:ascii="Times New Roman"/>
          <w:b w:val="false"/>
          <w:i w:val="false"/>
          <w:color w:val="000000"/>
          <w:sz w:val="28"/>
        </w:rPr>
        <w:t>
      Округтің жалпы жер көлемі - 1143,54 гектар.</w:t>
      </w:r>
    </w:p>
    <w:p>
      <w:pPr>
        <w:spacing w:after="0"/>
        <w:ind w:left="0"/>
        <w:jc w:val="both"/>
      </w:pPr>
      <w:r>
        <w:rPr>
          <w:rFonts w:ascii="Times New Roman"/>
          <w:b w:val="false"/>
          <w:i w:val="false"/>
          <w:color w:val="000000"/>
          <w:sz w:val="28"/>
        </w:rPr>
        <w:t>
      ауыл шаруашылық жерлер - 0 гектар;</w:t>
      </w:r>
    </w:p>
    <w:p>
      <w:pPr>
        <w:spacing w:after="0"/>
        <w:ind w:left="0"/>
        <w:jc w:val="both"/>
      </w:pPr>
      <w:r>
        <w:rPr>
          <w:rFonts w:ascii="Times New Roman"/>
          <w:b w:val="false"/>
          <w:i w:val="false"/>
          <w:color w:val="000000"/>
          <w:sz w:val="28"/>
        </w:rPr>
        <w:t>
      жалпы егістік жерлер - 0 гектар;</w:t>
      </w:r>
    </w:p>
    <w:p>
      <w:pPr>
        <w:spacing w:after="0"/>
        <w:ind w:left="0"/>
        <w:jc w:val="both"/>
      </w:pPr>
      <w:r>
        <w:rPr>
          <w:rFonts w:ascii="Times New Roman"/>
          <w:b w:val="false"/>
          <w:i w:val="false"/>
          <w:color w:val="000000"/>
          <w:sz w:val="28"/>
        </w:rPr>
        <w:t>
      суармалы жерлер - 0 гектар;</w:t>
      </w:r>
    </w:p>
    <w:p>
      <w:pPr>
        <w:spacing w:after="0"/>
        <w:ind w:left="0"/>
        <w:jc w:val="both"/>
      </w:pPr>
      <w:r>
        <w:rPr>
          <w:rFonts w:ascii="Times New Roman"/>
          <w:b w:val="false"/>
          <w:i w:val="false"/>
          <w:color w:val="000000"/>
          <w:sz w:val="28"/>
        </w:rPr>
        <w:t>
      көп жылдық екпелер - 4,46 гектар;</w:t>
      </w:r>
    </w:p>
    <w:p>
      <w:pPr>
        <w:spacing w:after="0"/>
        <w:ind w:left="0"/>
        <w:jc w:val="both"/>
      </w:pPr>
      <w:r>
        <w:rPr>
          <w:rFonts w:ascii="Times New Roman"/>
          <w:b w:val="false"/>
          <w:i w:val="false"/>
          <w:color w:val="000000"/>
          <w:sz w:val="28"/>
        </w:rPr>
        <w:t>
      жайылымдық жерлер - 0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Шәуілдір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Шәуілдір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жайылымдарға малдардың айдап шығарылу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Шәуілдір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Шәуілдір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 мен қажетті жайылымның айырмасы,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38639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жоспарды 15-қосымшасы</w:t>
            </w:r>
          </w:p>
        </w:tc>
      </w:tr>
    </w:tbl>
    <w:p>
      <w:pPr>
        <w:spacing w:after="0"/>
        <w:ind w:left="0"/>
        <w:jc w:val="both"/>
      </w:pPr>
      <w:r>
        <w:rPr>
          <w:rFonts w:ascii="Times New Roman"/>
          <w:b w:val="false"/>
          <w:i w:val="false"/>
          <w:color w:val="000000"/>
          <w:sz w:val="28"/>
        </w:rPr>
        <w:t>
      1. Шілік ауылдық округі</w:t>
      </w:r>
    </w:p>
    <w:p>
      <w:pPr>
        <w:spacing w:after="0"/>
        <w:ind w:left="0"/>
        <w:jc w:val="both"/>
      </w:pPr>
      <w:r>
        <w:rPr>
          <w:rFonts w:ascii="Times New Roman"/>
          <w:b w:val="false"/>
          <w:i w:val="false"/>
          <w:color w:val="000000"/>
          <w:sz w:val="28"/>
        </w:rPr>
        <w:t>
      Орталығы – Жаңа Шілік ауылы.</w:t>
      </w:r>
    </w:p>
    <w:p>
      <w:pPr>
        <w:spacing w:after="0"/>
        <w:ind w:left="0"/>
        <w:jc w:val="both"/>
      </w:pPr>
      <w:r>
        <w:rPr>
          <w:rFonts w:ascii="Times New Roman"/>
          <w:b w:val="false"/>
          <w:i w:val="false"/>
          <w:color w:val="000000"/>
          <w:sz w:val="28"/>
        </w:rPr>
        <w:t xml:space="preserve">
      Елді мекендері -Жаңа Шілік, Ескі Шілік. </w:t>
      </w:r>
    </w:p>
    <w:p>
      <w:pPr>
        <w:spacing w:after="0"/>
        <w:ind w:left="0"/>
        <w:jc w:val="both"/>
      </w:pPr>
      <w:r>
        <w:rPr>
          <w:rFonts w:ascii="Times New Roman"/>
          <w:b w:val="false"/>
          <w:i w:val="false"/>
          <w:color w:val="000000"/>
          <w:sz w:val="28"/>
        </w:rPr>
        <w:t>
      Округтің жалпы жер көлемі - 32500 гектар.</w:t>
      </w:r>
    </w:p>
    <w:p>
      <w:pPr>
        <w:spacing w:after="0"/>
        <w:ind w:left="0"/>
        <w:jc w:val="both"/>
      </w:pPr>
      <w:r>
        <w:rPr>
          <w:rFonts w:ascii="Times New Roman"/>
          <w:b w:val="false"/>
          <w:i w:val="false"/>
          <w:color w:val="000000"/>
          <w:sz w:val="28"/>
        </w:rPr>
        <w:t>
      ауыл шаруашылық жерлер - 2046 гектар;</w:t>
      </w:r>
    </w:p>
    <w:p>
      <w:pPr>
        <w:spacing w:after="0"/>
        <w:ind w:left="0"/>
        <w:jc w:val="both"/>
      </w:pPr>
      <w:r>
        <w:rPr>
          <w:rFonts w:ascii="Times New Roman"/>
          <w:b w:val="false"/>
          <w:i w:val="false"/>
          <w:color w:val="000000"/>
          <w:sz w:val="28"/>
        </w:rPr>
        <w:t>
      жалпы егістік жерлер – 1489гектар;</w:t>
      </w:r>
    </w:p>
    <w:p>
      <w:pPr>
        <w:spacing w:after="0"/>
        <w:ind w:left="0"/>
        <w:jc w:val="both"/>
      </w:pPr>
      <w:r>
        <w:rPr>
          <w:rFonts w:ascii="Times New Roman"/>
          <w:b w:val="false"/>
          <w:i w:val="false"/>
          <w:color w:val="000000"/>
          <w:sz w:val="28"/>
        </w:rPr>
        <w:t>
      суармалы жерлер – 1489гектар;</w:t>
      </w:r>
    </w:p>
    <w:p>
      <w:pPr>
        <w:spacing w:after="0"/>
        <w:ind w:left="0"/>
        <w:jc w:val="both"/>
      </w:pPr>
      <w:r>
        <w:rPr>
          <w:rFonts w:ascii="Times New Roman"/>
          <w:b w:val="false"/>
          <w:i w:val="false"/>
          <w:color w:val="000000"/>
          <w:sz w:val="28"/>
        </w:rPr>
        <w:t>
      көп жылдық екпелер - 6 гектар;</w:t>
      </w:r>
    </w:p>
    <w:p>
      <w:pPr>
        <w:spacing w:after="0"/>
        <w:ind w:left="0"/>
        <w:jc w:val="both"/>
      </w:pPr>
      <w:r>
        <w:rPr>
          <w:rFonts w:ascii="Times New Roman"/>
          <w:b w:val="false"/>
          <w:i w:val="false"/>
          <w:color w:val="000000"/>
          <w:sz w:val="28"/>
        </w:rPr>
        <w:t>
      жайылымдық жерлер - 25329 гектар.</w:t>
      </w:r>
    </w:p>
    <w:p>
      <w:pPr>
        <w:spacing w:after="0"/>
        <w:ind w:left="0"/>
        <w:jc w:val="both"/>
      </w:pPr>
      <w:r>
        <w:rPr>
          <w:rFonts w:ascii="Times New Roman"/>
          <w:b w:val="false"/>
          <w:i w:val="false"/>
          <w:color w:val="000000"/>
          <w:sz w:val="28"/>
        </w:rPr>
        <w:t>
      Елді мекендер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Шілік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Шілік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жайылымдарға малдардың айдап шығарылу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жайылымдардан малдардың қайтарылу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24559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дің жалпы жайылым мен қажетті жайылымның айырмасы,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63455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63455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38126</w:t>
            </w:r>
          </w:p>
        </w:tc>
      </w:tr>
    </w:tbl>
    <w:p>
      <w:pPr>
        <w:spacing w:after="0"/>
        <w:ind w:left="0"/>
        <w:jc w:val="both"/>
      </w:pPr>
      <w:r>
        <w:rPr>
          <w:rFonts w:ascii="Times New Roman"/>
          <w:b w:val="false"/>
          <w:i w:val="false"/>
          <w:color w:val="000000"/>
          <w:sz w:val="28"/>
        </w:rPr>
        <w:t>
      Отырар ауданы Шілік ауыл округі бойынша құқық белгілейтін құжаттар негізінде жер санаттары,  жер учаскелерінің меншік иелері және пайдаланушылар  бөлінісінде әкімшілік-аумақтық бірлік аумағында жайылымдардың  орналасу схемасы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 округтің жалпы жер көлемі - 32500 гектар.</w:t>
      </w:r>
    </w:p>
    <w:p>
      <w:pPr>
        <w:spacing w:after="0"/>
        <w:ind w:left="0"/>
        <w:jc w:val="both"/>
      </w:pPr>
      <w:r>
        <w:rPr>
          <w:rFonts w:ascii="Times New Roman"/>
          <w:b w:val="false"/>
          <w:i w:val="false"/>
          <w:color w:val="000000"/>
          <w:sz w:val="28"/>
        </w:rPr>
        <w:t>
      Ауыл шаруашылық жерлер - 2046 гектар;</w:t>
      </w:r>
    </w:p>
    <w:p>
      <w:pPr>
        <w:spacing w:after="0"/>
        <w:ind w:left="0"/>
        <w:jc w:val="both"/>
      </w:pPr>
      <w:r>
        <w:rPr>
          <w:rFonts w:ascii="Times New Roman"/>
          <w:b w:val="false"/>
          <w:i w:val="false"/>
          <w:color w:val="000000"/>
          <w:sz w:val="28"/>
        </w:rPr>
        <w:t>
      Жалпы егістік жерлер – 1489 гектар;</w:t>
      </w:r>
    </w:p>
    <w:p>
      <w:pPr>
        <w:spacing w:after="0"/>
        <w:ind w:left="0"/>
        <w:jc w:val="both"/>
      </w:pPr>
      <w:r>
        <w:rPr>
          <w:rFonts w:ascii="Times New Roman"/>
          <w:b w:val="false"/>
          <w:i w:val="false"/>
          <w:color w:val="000000"/>
          <w:sz w:val="28"/>
        </w:rPr>
        <w:t>
      Суармалы жерлер – 1489 гектар;</w:t>
      </w:r>
    </w:p>
    <w:p>
      <w:pPr>
        <w:spacing w:after="0"/>
        <w:ind w:left="0"/>
        <w:jc w:val="both"/>
      </w:pPr>
      <w:r>
        <w:rPr>
          <w:rFonts w:ascii="Times New Roman"/>
          <w:b w:val="false"/>
          <w:i w:val="false"/>
          <w:color w:val="000000"/>
          <w:sz w:val="28"/>
        </w:rPr>
        <w:t>
      Көп жылдық екпелер - 6 гектар;</w:t>
      </w:r>
    </w:p>
    <w:p>
      <w:pPr>
        <w:spacing w:after="0"/>
        <w:ind w:left="0"/>
        <w:jc w:val="both"/>
      </w:pPr>
      <w:r>
        <w:rPr>
          <w:rFonts w:ascii="Times New Roman"/>
          <w:b w:val="false"/>
          <w:i w:val="false"/>
          <w:color w:val="000000"/>
          <w:sz w:val="28"/>
        </w:rPr>
        <w:t>
      Жайылымдық жерлер - 25329 гектар.</w:t>
      </w:r>
    </w:p>
    <w:p>
      <w:pPr>
        <w:spacing w:after="0"/>
        <w:ind w:left="0"/>
        <w:jc w:val="both"/>
      </w:pPr>
      <w:r>
        <w:rPr>
          <w:rFonts w:ascii="Times New Roman"/>
          <w:b w:val="false"/>
          <w:i w:val="false"/>
          <w:color w:val="000000"/>
          <w:sz w:val="28"/>
        </w:rPr>
        <w:t>
      Отырар ауданы Шілік ауыл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жайымдық инфроқұрылым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399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7399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-жайылымдық инфорқұрылым объектілері (өзендер)</w:t>
      </w:r>
    </w:p>
    <w:p>
      <w:pPr>
        <w:spacing w:after="0"/>
        <w:ind w:left="0"/>
        <w:jc w:val="both"/>
      </w:pPr>
      <w:r>
        <w:rPr>
          <w:rFonts w:ascii="Times New Roman"/>
          <w:b w:val="false"/>
          <w:i w:val="false"/>
          <w:color w:val="000000"/>
          <w:sz w:val="28"/>
        </w:rPr>
        <w:t>
      Отырар ауданы Шілік ауыл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279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3279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Су-көздері (өзендер)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77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647700" cy="19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Су-көздері (өзендер)</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Отырар ауданы Шілік ауыл округі бойынша жайылымы жоқ жеке және (немесе) заңды тұлғалалардың ауыл шаруашылығы жанурлардың мал басын орналастыру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11200" cy="50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11200" cy="50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xml:space="preserve">
      Елді мекеннің мағайында орналасқан жайылымдар </w:t>
      </w:r>
    </w:p>
    <w:p>
      <w:pPr>
        <w:spacing w:after="0"/>
        <w:ind w:left="0"/>
        <w:jc w:val="both"/>
      </w:pPr>
      <w:r>
        <w:rPr>
          <w:rFonts w:ascii="Times New Roman"/>
          <w:b w:val="false"/>
          <w:i w:val="false"/>
          <w:color w:val="000000"/>
          <w:sz w:val="28"/>
        </w:rPr>
        <w:t>
      Жайылымы жоқ тұлғаларға малын жаю үшін берілетін шалғайдағы жайылымдар</w:t>
      </w:r>
    </w:p>
    <w:p>
      <w:pPr>
        <w:spacing w:after="0"/>
        <w:ind w:left="0"/>
        <w:jc w:val="both"/>
      </w:pPr>
      <w:r>
        <w:rPr>
          <w:rFonts w:ascii="Times New Roman"/>
          <w:b w:val="false"/>
          <w:i w:val="false"/>
          <w:color w:val="000000"/>
          <w:sz w:val="28"/>
        </w:rPr>
        <w:t>
      Отырар ауданы Шілік ауыл округі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both"/>
      </w:pPr>
      <w:r>
        <w:rPr>
          <w:rFonts w:ascii="Times New Roman"/>
          <w:b w:val="false"/>
          <w:i w:val="false"/>
          <w:color w:val="000000"/>
          <w:sz w:val="28"/>
        </w:rPr>
        <w:t>
      I-елді мекен жерлері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038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50038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II-сәуір-тамыз айларында мал жайылатын жайылымдар</w:t>
      </w:r>
    </w:p>
    <w:p>
      <w:pPr>
        <w:spacing w:after="0"/>
        <w:ind w:left="0"/>
        <w:jc w:val="both"/>
      </w:pPr>
      <w:r>
        <w:rPr>
          <w:rFonts w:ascii="Times New Roman"/>
          <w:b w:val="false"/>
          <w:i w:val="false"/>
          <w:color w:val="000000"/>
          <w:sz w:val="28"/>
        </w:rPr>
        <w:t>
      III-тамыз-қыркүйек айларында мал жайылатын жайылымдар</w:t>
      </w:r>
    </w:p>
    <w:p>
      <w:pPr>
        <w:spacing w:after="0"/>
        <w:ind w:left="0"/>
        <w:jc w:val="both"/>
      </w:pPr>
      <w:r>
        <w:rPr>
          <w:rFonts w:ascii="Times New Roman"/>
          <w:b w:val="false"/>
          <w:i w:val="false"/>
          <w:color w:val="000000"/>
          <w:sz w:val="28"/>
        </w:rPr>
        <w:t>
      -ауыл шаруашылығы жанурларын жаюдың және айдауың маусымдық маршрут белгісі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