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c2da1" w14:textId="52c2d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Отырар аудандық мәслихатының 2024 жылғы 24 желтоқсандағы № 22/126-VIІІ "2025-2027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Отырар аудандық мәслихатының 2025 жылғы 15 шілдедегі № 26/148-VIII шешiмi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Отырар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Отырар аудандық мәслихатының "2025-2027 жылдарға арналған аудандық бюджет туралы" 2024 жылғы 24 желтоқсандағы №22/126-VIІІ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Отырар ауданының 2025-2027 жылдарға арналған аудандық бюджеті тиісінше 1,2 және 3-қосымшаларға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11 479 274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3 202 161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19 507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57 060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8 200 546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11 692 970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29 634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53 082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23 448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-243 330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243 330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53 082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23 448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213 696 мың теңге.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Отырар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У.Ұзақов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26/148-VIIІ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22/126-VIIІ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11 479 274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3 202 161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кәсiпорындардың таза кiрiсi бөлiгiнiң түсiмдерi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тұрғын үй қорынан берілетін тұрғын үй-жайларды жекешелендiруден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11 692 970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65 534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4 402 011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2 921 354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2 921 354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Ауданынын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Мемлекеттiң қаржы активтерiн сатудан түсетiн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-243 330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