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4e41" w14:textId="afe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24 желтоқсандағы № 36/206-VIII шешiмi. Күші жойылды - Түркістан облысы Қазығұрт аудандық мәслихатының 2026 жылғы 30 сәуірдегі № 40/238-VIII шешiмiмен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аудандық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40/238-VIII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 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22 қыркүйектегі № 381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36907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2026 жылға бір шаршы метр үшін айына 44,37 теңге сомасында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