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08bb" w14:textId="1660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2025 жылғы 24 желтоқсандағы № 36/202-VIII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ауданының 2026-2028 жылдарға арналған аудандық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9 241 816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6 331 325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38 758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305 668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2 566 065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9 793 099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286 627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475 750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189 123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-837 910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–837 910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475 750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189 123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551 283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Қазығұрт аудандық мәслихатының 05.03.2026 </w:t>
      </w:r>
      <w:r>
        <w:rPr>
          <w:rFonts w:ascii="Times New Roman"/>
          <w:b w:val="false"/>
          <w:i w:val="false"/>
          <w:color w:val="000000"/>
          <w:sz w:val="28"/>
        </w:rPr>
        <w:t>№ 38/224-VIII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жылы салық түсімдерінен облыстық бюджетке әлеуметтік салық 50 пайыз мөлшерінде бөлу нормативі белгіленсін.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аудандық бюджеттен облыстық бюджетке бюджеттік алып қоюлардың жалпы көлемі 1 413 345 мың теңге болып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аудандық бюджеттен аудандық маңызы бар қаланың, ауылдық округтердің бюджеттеріне берілетін бюджеттік трансферттер сомасы 47 731 мың теңге болып қарастырылсын, оның ішінде: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Шанақ ауылы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Шарбұлақ ауылы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12 990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 Рақымов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Жігерген ауылы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 мың теңге.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әкімдігінің 2026 жылға арналған резерві – 26 484 мың теңге көлемінде бекітілсін.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Бюджеттік инвестициялық жобаларды (бағдарламаларды) іске асыруға бағытталған 2026-2028 жылдарға арналған аудандық бюджеттік даму бағдарламасының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жылдың 1 қаңтарынан бастап қолданысқа енгізілсін.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№36/202-VIII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Қазығұрт аудандық мәслихатының 05.03.2026 </w:t>
      </w:r>
      <w:r>
        <w:rPr>
          <w:rFonts w:ascii="Times New Roman"/>
          <w:b w:val="false"/>
          <w:i w:val="false"/>
          <w:color w:val="ff0000"/>
          <w:sz w:val="28"/>
        </w:rPr>
        <w:t>№ 38/224-VIII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бюджеттен қаржыландырылатын мемлекеттік мекемелер ұйымдастыратын мемлекеттік сатып алуды өткізуден түсетін ақшаның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бюджеттен қаржыландырылатын мемлекеттік мекемелер ұйымдастыратын мемлекеттік сатып алуды өткізуден түсетін ақшаның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-837 910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№36/202-VIII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№36/202-VIII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№36/202-VIII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2026-2028 жылдарға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