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1da16" w14:textId="781da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Қазығұрт ауданында оңайлатылған декларация негізінде арнаулы салық режимі бойынша салық мөлшерлемесінің мөлшерін төмендету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Қазығұрт аудандық мәслихатының 2025 жылғы 25 қарашадағы № 33/195-VIII шешiмi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01.01.2026 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Салық Кодексінің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726-бабына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Қазығұрт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Қазығұрт ауданындатөлем көзінен ұсталатын салықтарды қоспағанда, корпоративтік немесе жеке табыс салығын есептеуді оңайлатылған декларация негізінде арнаулы салық режимін қолдану кезінде алынған (алынуға жататын) мөлшерлемесі 4% - дан 2% - ға төмендетілсін.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Қазығұрт аудандық мәслихатының 2024 жылғы 27 наурыздағы №12/80-VIII "Қазығұрт ауданында бөлшек салықтың арнаулы салық режимін қолдану кезінде салық мөлшерлемесінің мөлшерін төмендету туралы" (Нормативтік құқықтық актілерді мемлекеттік тіркеу тізілімінде №6494-13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 және ресми жариялануға тиіс.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Т.Қалымбетов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