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62e50" w14:textId="7862e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бюджеттен қаржыландырылатын Қазығұрт ауданы әкімдігінің ішкі саясат бөлімінің "Жастар орталығы" КММ қызметкерлерінің лауазымдық айлықақыларына ынталандыру үстемақы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Қазығұрт аудандық мәслихатының 2025 жылғы 5 сәуірдегі № 28/173-VIII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Қазақстан Республикасының 2001 жылғы 23 қаңтардағы №148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2015 жылғы 31 желтоқсандағы №1193 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қаулысының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тармақшасынасәйкес, Қазығұрт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Жергілікті атқарушы органы айқындаған тәртіпте Қазығұрт ауданыәкімдігінің ішкі саясат бөлімінің "Жастар орталығы" коммуналдық мемлекеттік мекеме қызметкерлерінің лауазымдық айлықақыларына жергілікті бюджеттен ынталандыру үстемақысы 25 (жиырма бес) пайыз көлемінде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Т.Қалымбетов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