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504d" w14:textId="2135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аудандық мәслихатының 2025 жылғы 24 желтоқсандағы № 37/213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 ШЕШTІ: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Бәйдібек ауданының 2026-2028 жылдарға арналған аудан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жылғы мынадай көлемде бекітілсін: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8 472 081 мың теңге,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3 394 157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18 370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5 059 554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8 750 515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240 170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475 750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235 580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- 518 604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518 604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475 750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235 580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278 434 мың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Бәйдібек аудандық мәслихатының 05.03.2026 </w:t>
      </w:r>
      <w:r>
        <w:rPr>
          <w:rFonts w:ascii="Times New Roman"/>
          <w:b w:val="false"/>
          <w:i w:val="false"/>
          <w:color w:val="000000"/>
          <w:sz w:val="28"/>
        </w:rPr>
        <w:t>№ 39/227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жылы облыстық бюджеттен аудандық бюджетке берілетін субвенция мөлшерінің жалпы сомасы 1 378 589 мың теңге болып белгіленсін.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 әкімдігінің 2026 жылға арналған резерві 92 740 000 мың теңге сомасында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Бюджеттік инвестициялық жобаларды (бағдарламаларды) іске асыруға және заңды тұлғалардың жарғылық қорын қалыптастыруға бағытталған, бюджеттік бағдарламалар бөлінісінде 2026 жылға арналған аудандық бюджеттік даму бағдарламасының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 жылға аудандық бюджеттен аудандық маңызы бар қала, ауыл, кент, ауылдық округ бюджеттеріне берілетін субвенциялар мөлшерінің жалпы сомасы 160 589 мың теңге сомасында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сәйкес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жылдың 1 қаңтарынан бастап қолданысқа енгізілсін.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Бәйдібек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И.Түймебаев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№37/213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Бәйдібек аудандық мәслихатының 05.03.2026 </w:t>
      </w:r>
      <w:r>
        <w:rPr>
          <w:rFonts w:ascii="Times New Roman"/>
          <w:b w:val="false"/>
          <w:i w:val="false"/>
          <w:color w:val="ff0000"/>
          <w:sz w:val="28"/>
        </w:rPr>
        <w:t>№ 39/227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мақсатанда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-518604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№37/213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мақсатанда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№37/213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аудан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мақсатанда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№37/213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бағытталған, бюджеттік бағдарламалар бөлінісінде 2025-2027 жылдарға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№37/213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2026-2028 жылдарға жергілікті өзін-өзі басқару органдарына берілетін субвенциялардың аудандық маңызы бар ауыл округтер арасында бөлінуі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округтердің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Ағыбет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Борлысай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