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ce046" w14:textId="e0ce0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Бәйдібек аудандық мәслихатының 2024 жылғы 27 желтоқсандағы "2025–2027 жылдарға арналған ауылдық округтердің бюджеттері туралы" № 26/155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Бәйдібек аудандық мәслихатының 2025 жылғы 16 мамырдағы № 30/177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Бәйдібек аудандық мәслихаты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Ағыбет ауылдық округінің 2025 – 2027 жылдарға арналған бюджеті тиісінше 1, 2 және 3 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81 914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28 219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3 066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50 417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82 499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585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585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Алғабас ауылдық округінің 2025 - 2027 жылдарға арналған бюджеті тиісінше 4, 5 және 6 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112 497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29282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329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82822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113 409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912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Алмалы ауылдық округінің 2025 - 2027 жылдарға арналған бюджеті тиісінше 7, 8 және 9 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72 259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15 280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529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56 979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73 002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-743 мың теңге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743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743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Ақбастау ауылдық округінің 2025 - 2027 жылдарға арналған бюджеті тиісінше 10, 11 және 12 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119 625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41 883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329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77 374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125 629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-6004,0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6004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6004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Боралдай ауылдық округінің 2025 - 2027 жылдарға арналған бюджеті тиісінше 13, 14 және 15 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150 930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80 104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1 902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68 748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151 550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827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827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Бөген ауылдық округінің 2025 - 2027 жылдарға арналған бюджеті тиісінше 16, 17 және 18 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–103 929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34 027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789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69 024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108 542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-4 613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4 613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4 613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Борлысай ауылдық округінің 2025 - 2027 жылдарға арналған бюджеті тиісінше 19, 20 және 21 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72 704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21 311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288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50 957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72 850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Жамбыл ауылдық округінің 2025 – 2027 жылдарға арналған бюджеті тиісінше 22, 23 және 24 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118 091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36 680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889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80 234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119 920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-1 829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1 829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1 829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Көктерек ауылдық округінің 2025 - 2027 жылдарға арналған бюджеті тиісінше 25, 26 және 27 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74 334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24 990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329;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48 936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74 756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422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422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Мыңбұлақ ауылдық округінің 2025 - 2027 жылдарға арналған бюджеті тиісінше 28, 29 және 30 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87 333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28 131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1 443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57 672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87 657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Шаян ауылдық округінің 2025 - 2027 жылдарға арналған бюджеті тиісінше 31, 32 және 33 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154 426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104 878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11 095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39 287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181 185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-25 759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25 759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25 759 мың теңге.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31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11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Осы шешім 2025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Бәйдібек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И.Түймебаев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2025 жылғы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№30/177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№26/155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Ағыбет ауылдық округінің 2025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Ауыддық округтерде автомобиль жолдарының жұмыс істеуін қаматамасыз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- 585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2025 жылғы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№30/177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№26/155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Алғабас ауылдық округінің 2025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912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2025 жылғы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№30/177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№26/155 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Алмалы ауылдық округінің 2025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Ауыддық округтерде автомобиль жолдарының жұмыс істеуін қаматамасыз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2025 жылғы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№30/177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№26/155 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Ақбастау ауылдық округінің 2025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56 145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53 960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69 484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-6 004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2025 жылғы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№30/177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№26/155 шешіміне 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Боралдай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2025 жылғы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№30/177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№26/155 шешіміне 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Бөген ауылдық округінің 2025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69024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4613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2025 жылғы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№30/177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№26/155 шешіміне 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Борлысай ауылдық округінің 2025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үшін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72 850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2025 жылғы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№30/177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№26/155 шешіміне 22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ауылдық округінің 2025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Ауыддық округтерде автомобиль жолдарының жұмыс істеуін қаматамасыз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2025 жылғы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№30/177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№26/155 шешіміне 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Көктерек ауылдық округінің 2025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2025 жылғы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№30/177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№26/155 шешіміне 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Мыңбұлақ ауылдық округінің 2025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2025 жылғы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№30/177 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№26/155 шешіміне 31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Шаян ауылдық округінің 2025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