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d1de9" w14:textId="79d1d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Қоғамдық жұмыстардың түрлерін және қоғамдық жұмыстар орындалуға тиіс ұйымдардың тізбесін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Бәйдiбек ауданы әкімдігінің 2025 жылғы 19 қыркүйектегі № 331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14-1)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Ішкі істер министрінің 2017 жылғы 2 маусымдағы № 386 "Жазалаудың осы түріне сотталған адамдардың қоғамдық жұмыстарды орындауын ұйымдастыру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қоғамдық жұмыстардың түрлері және қоғамдық жұмыстар орындалуға тиіс ұйымдардың тізбесі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ауданы әкімінің жетекшілік ететін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әкімінің 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Б.Қырғызалиев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"___"__________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№_______қаулысына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жұмыстардың түрлері және қоғамдық жұмыстар орындалуға тиіс ұйымдардың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 объектілері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жұмыстардың түрлері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"Алмалы ауылы округі әкімі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 Бұталарды кесу; Ағаштарды отырғызу, ағарту; Ғимаратты, қоршауды бояу, әктеу; Шөп шабу; 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"Ағыбет ауылы округі әкімі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 Бұталарды кесу; Ағаштарды отырғызу, ағарту; Ғимаратты, қоршауды бояу, әктеу; Шөп шабу; 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"Ақбастау ауылы округі әкімі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 Бұталарды кесу; Ағаштарды отырғызу, ағарту; Ғимаратты, қоршауды бояу, әктеу; Шөп шабу; 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"Алғабас ауылы округі әкімі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 Бұталарды кесу; Ағаштарды отырғызу, ағарту; Ғимаратты, қоршауды бояу, әктеу; Шөп шабу; 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"Бөген ауылы округі әкімі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 Бұталарды кесу; Ағаштарды отырғызу, ағарту; Ғимаратты, қоршауды бояу, әктеу; Шөп шабу; 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"Боралдай ауылы округі әкімі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 Бұталарды кесу; Ағаштарды отырғызу, ағарту; Ғимаратты, қоршауды бояу, әктеу; Шөп шабу; 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"Борлысай ауылы округі әкімі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 Бұталарды кесу; Ағаштарды отырғызу, ағарту; Ғимаратты, қоршауды бояу, әктеу; Шөп шабу; 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"Мыңбұлақ ауылы округі әкімі апп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 Бұталарды кесу; Ағаштарды отырғызу, ағарту; Ғимаратты, қоршауды бояу, әктеу; Шөп шабу; 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ауылы округі әкімі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 Бұталарды кесу; Ағаштарды отырғызу, ағарту; Ғимаратты, қоршауды бояу, әктеу; Шөп шабу; 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"Көктерек ауылы округі әкімі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 Бұталарды кесу; Ағаштарды отырғызу, ағарту; Ғимаратты, қоршауды бояу, әктеу; Шөп шабу; Абаттандыру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"Шаян ауылы округі әкімі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 Бұталарды кесу; Ағаштарды отырғызу, ағарту; Ғимаратты, қоршауды бояу, әктеу; Шөп шабу; Абаттандыру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