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77ff" w14:textId="2c77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2024 жылғы 24 желтоқсандағы № 27/115-VІІІ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23 шілдедегі № 32/148-VIII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Түркістан қалалық мәслихатының 2024 жылғы 24 желтоқсандағы №27/115-VІІІ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2025-2027 жылдарға арналған қалалық бюджеті тиісінше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121 506 114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27 752 325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760 712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26 816 817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66 176 260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120 644 599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- 159 228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159 228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700 000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700 000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320 743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- 320 743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25 734 547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26 480 340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425 050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Қала әкімдігінің 2025 жылға арналған резерві 937 500 мың теңге сомасында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№32/148-VIІІ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66 176 260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тісімі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