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1eb7" w14:textId="b731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Кентау қаласы әкiмдігінiң 2025 жылғы 19 маусымдағы № 255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2023 жылғы 26 маусымдағы №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xml:space="preserve">
      1. Кентау қаласы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Қала әкімі аппаратының қызметкерлері заңнамада белгіленген тәртіппен осы Регламентті бұлжытпай орындауды қамтамасыз етсін.</w:t>
      </w:r>
    </w:p>
    <w:bookmarkEnd w:id="2"/>
    <w:bookmarkStart w:name="z4" w:id="3"/>
    <w:p>
      <w:pPr>
        <w:spacing w:after="0"/>
        <w:ind w:left="0"/>
        <w:jc w:val="both"/>
      </w:pPr>
      <w:r>
        <w:rPr>
          <w:rFonts w:ascii="Times New Roman"/>
          <w:b w:val="false"/>
          <w:i w:val="false"/>
          <w:color w:val="000000"/>
          <w:sz w:val="28"/>
        </w:rPr>
        <w:t>
      3. "Кентау қаласы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Кентау қаласы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Ғ.Төлепов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 19" маусымдағы 2025 жылғы</w:t>
            </w:r>
            <w:r>
              <w:br/>
            </w:r>
            <w:r>
              <w:rPr>
                <w:rFonts w:ascii="Times New Roman"/>
                <w:b w:val="false"/>
                <w:i w:val="false"/>
                <w:color w:val="000000"/>
                <w:sz w:val="20"/>
              </w:rPr>
              <w:t>№255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Кентау қаласы әкімі аппаратының регламенті 1. Жалпы ережелер</w:t>
      </w:r>
    </w:p>
    <w:p>
      <w:pPr>
        <w:spacing w:after="0"/>
        <w:ind w:left="0"/>
        <w:jc w:val="both"/>
      </w:pPr>
      <w:r>
        <w:rPr>
          <w:rFonts w:ascii="Times New Roman"/>
          <w:b w:val="false"/>
          <w:i w:val="false"/>
          <w:color w:val="000000"/>
          <w:sz w:val="28"/>
        </w:rPr>
        <w:t xml:space="preserve">
      1. Осы Кентау қаласы әкімі аппаратының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жүктелген міндеттер мен функцияларды атқару процесінде Кентау қаласы әкімі аппараты (бұдан әрі – Аппарат) мен қалалық бюджеттен қаржыландырылатын атқарушы органдары, сондай-ақ ауыл әкімі аппараттары мен құрылымдық бөлімшелердің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2. Аппарат және оның құрылымдық бөлімшелері (бұдан әрі – бөлімдер) Кентау қаласы әкімдігі мен әкімінің (бұдан әрі – қала әкімі) қызметін ақпараттық-талдау, ұйымдық-құқықтық және материалдық-техникалық қамтамасыз етуді жүзеге асырады, сондай-ақ қала әкімдігімен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3. Аппараттың қызметі Қазақстан Республикасының Конституциясымен, Қазақстан Республикасының Әкімшілік рәсімдік-процестік кодексімен, "Қазақстан Республикасындағы жергілікті мемлекеттік басқару және өзін-өзі басқару туралы",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4. Қала әкімінің орынбасарлары (бұдан әрі-қала әкімінің орынбасарлары), қала әкімі аппаратының басшысы функцияларды қала әкімінің шешімімен белгіленген міндеттердің бөлінуіне сәйкес орындайды.</w:t>
      </w:r>
    </w:p>
    <w:p>
      <w:pPr>
        <w:spacing w:after="0"/>
        <w:ind w:left="0"/>
        <w:jc w:val="both"/>
      </w:pPr>
      <w:r>
        <w:rPr>
          <w:rFonts w:ascii="Times New Roman"/>
          <w:b w:val="false"/>
          <w:i w:val="false"/>
          <w:color w:val="000000"/>
          <w:sz w:val="28"/>
        </w:rPr>
        <w:t>
      Қала әкімі болмаған немесе өз міндеттерін орындай алмайтын жағдайда оның өкілеттігін облыс әкімінің өкіміне сәйкес орынбасары жүзеге асырады.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қала басшылығының жұмыс кеңестерін дайындау және өткізу;</w:t>
      </w:r>
    </w:p>
    <w:p>
      <w:pPr>
        <w:spacing w:after="0"/>
        <w:ind w:left="0"/>
        <w:jc w:val="both"/>
      </w:pPr>
      <w:r>
        <w:rPr>
          <w:rFonts w:ascii="Times New Roman"/>
          <w:b w:val="false"/>
          <w:i w:val="false"/>
          <w:color w:val="000000"/>
          <w:sz w:val="28"/>
        </w:rPr>
        <w:t>
      3) қала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қала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6) Қазақстан Республикасы Президентінің, Үкіметінің, Премьер-Министрінің, қала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w:t>
      </w:r>
    </w:p>
    <w:p>
      <w:pPr>
        <w:spacing w:after="0"/>
        <w:ind w:left="0"/>
        <w:jc w:val="both"/>
      </w:pPr>
      <w:r>
        <w:rPr>
          <w:rFonts w:ascii="Times New Roman"/>
          <w:b w:val="false"/>
          <w:i w:val="false"/>
          <w:color w:val="000000"/>
          <w:sz w:val="28"/>
        </w:rPr>
        <w:t>
      6. Регламенттің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қала әкімінің шешімдері мен өкімдері, қала әкімінің хаттамалық тапсырмалары, сондай-ақ қала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қаланың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4) Қазақстан Республикасы Президентінің, Үкіметінің, Премьер-Министрінің, қала әкімдігі мен әкімінің, оның орынбасарларының, Аппарат басшысының актілері мен тапсырмаларын орындау барысындағы жергілікті атқарушы органдардың өзара жауаптылығын белгілеу болып табылады.</w:t>
      </w:r>
    </w:p>
    <w:p>
      <w:pPr>
        <w:spacing w:after="0"/>
        <w:ind w:left="0"/>
        <w:jc w:val="left"/>
      </w:pPr>
      <w:r>
        <w:rPr>
          <w:rFonts w:ascii="Times New Roman"/>
          <w:b/>
          <w:i w:val="false"/>
          <w:color w:val="000000"/>
        </w:rPr>
        <w:t xml:space="preserve"> 2. Жұмысты жоспарлау</w:t>
      </w:r>
    </w:p>
    <w:p>
      <w:pPr>
        <w:spacing w:after="0"/>
        <w:ind w:left="0"/>
        <w:jc w:val="both"/>
      </w:pPr>
      <w:r>
        <w:rPr>
          <w:rFonts w:ascii="Times New Roman"/>
          <w:b w:val="false"/>
          <w:i w:val="false"/>
          <w:color w:val="000000"/>
          <w:sz w:val="28"/>
        </w:rPr>
        <w:t>
      7. Аппарат өз қызметін бекітілген комиссия жоспарлары, қаланың даму жоспарлары, қаланың әлеуметтік-экономикалық дамытудың кешенді жоспары, қаланың жергілікті атқарушы органдарының жұмыс алгоритмдері, сондай-ақ өзге де нормативтік құқықтық актілер негізінде жоспарлайды.</w:t>
      </w:r>
    </w:p>
    <w:p>
      <w:pPr>
        <w:spacing w:after="0"/>
        <w:ind w:left="0"/>
        <w:jc w:val="both"/>
      </w:pPr>
      <w:r>
        <w:rPr>
          <w:rFonts w:ascii="Times New Roman"/>
          <w:b w:val="false"/>
          <w:i w:val="false"/>
          <w:color w:val="000000"/>
          <w:sz w:val="28"/>
        </w:rPr>
        <w:t>
      8.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9. Қала әкімінің апта сайынғы жұмыс кестесін ұйымдастыру-инспекторлық, ақпараттандыру және мемлекеттік қызмет кеөрсету мониторингі бөлімі (бұдан әрі – Ұйымдастыру бөлімі) құрады. Қала әкімінің кестесіне өзгерістер енгізуді Аппарат басшысының келісімімен қала әкімі орынбасарларының ұсыныстары негізінде Ұйымдастыру бөлімі жүзеге асырады.</w:t>
      </w:r>
    </w:p>
    <w:p>
      <w:pPr>
        <w:spacing w:after="0"/>
        <w:ind w:left="0"/>
        <w:jc w:val="both"/>
      </w:pPr>
      <w:r>
        <w:rPr>
          <w:rFonts w:ascii="Times New Roman"/>
          <w:b w:val="false"/>
          <w:i w:val="false"/>
          <w:color w:val="000000"/>
          <w:sz w:val="28"/>
        </w:rPr>
        <w:t>
      10. Аппараттың залдарында іс-шараларды өткізу кестесін апта сайын қала әкімі орынбасарларының, Аппарат басшысының және мүдделі бөлімдердің бір айға арналған өтінімдері негізінде Ұйымдастыру бөлімі қалыптастырады.</w:t>
      </w:r>
    </w:p>
    <w:p>
      <w:pPr>
        <w:spacing w:after="0"/>
        <w:ind w:left="0"/>
        <w:jc w:val="left"/>
      </w:pPr>
      <w:r>
        <w:rPr>
          <w:rFonts w:ascii="Times New Roman"/>
          <w:b/>
          <w:i w:val="false"/>
          <w:color w:val="000000"/>
        </w:rPr>
        <w:t xml:space="preserve"> 3. Қала басшылығының қатысуымен өтетін ресми іс-шараларды дайындау және өткізу тәртібі</w:t>
      </w:r>
    </w:p>
    <w:p>
      <w:pPr>
        <w:spacing w:after="0"/>
        <w:ind w:left="0"/>
        <w:jc w:val="both"/>
      </w:pPr>
      <w:r>
        <w:rPr>
          <w:rFonts w:ascii="Times New Roman"/>
          <w:b w:val="false"/>
          <w:i w:val="false"/>
          <w:color w:val="000000"/>
          <w:sz w:val="28"/>
        </w:rPr>
        <w:t>
      11. Бөлімдер, құрылымдық бөлімшелер, ауыл әкімі аппараттары, баспасөз хатшысы (бұдан әрі-Баспасөз хатшысы), қала әкімінің көмекшілері мен кеңесшілері қала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w:t>
      </w:r>
    </w:p>
    <w:p>
      <w:pPr>
        <w:spacing w:after="0"/>
        <w:ind w:left="0"/>
        <w:jc w:val="both"/>
      </w:pPr>
      <w:r>
        <w:rPr>
          <w:rFonts w:ascii="Times New Roman"/>
          <w:b w:val="false"/>
          <w:i w:val="false"/>
          <w:color w:val="000000"/>
          <w:sz w:val="28"/>
        </w:rPr>
        <w:t>
      12. Ұйымдастыру бөлімі 5 (бес) жұмыс күні бұрын бөлімдер мен мүдделі құрылымдық бөлімшелер, ауыл әкімі аппараттарын алда болатын іс-шара туралы (жедел шараларды қоспағанда) хабардар етеді.</w:t>
      </w:r>
    </w:p>
    <w:p>
      <w:pPr>
        <w:spacing w:after="0"/>
        <w:ind w:left="0"/>
        <w:jc w:val="both"/>
      </w:pPr>
      <w:r>
        <w:rPr>
          <w:rFonts w:ascii="Times New Roman"/>
          <w:b w:val="false"/>
          <w:i w:val="false"/>
          <w:color w:val="000000"/>
          <w:sz w:val="28"/>
        </w:rPr>
        <w:t>
      13. Іс-шараға тартылған құрылымдық бөлімшелер, ауыл әкімі аппараттарын 3 (үш) жұмыс күні бұрын жетекшілік ететін бөлімге келесідей құжаттарды жолдайды:</w:t>
      </w:r>
    </w:p>
    <w:p>
      <w:pPr>
        <w:spacing w:after="0"/>
        <w:ind w:left="0"/>
        <w:jc w:val="both"/>
      </w:pPr>
      <w:r>
        <w:rPr>
          <w:rFonts w:ascii="Times New Roman"/>
          <w:b w:val="false"/>
          <w:i w:val="false"/>
          <w:color w:val="000000"/>
          <w:sz w:val="28"/>
        </w:rPr>
        <w:t xml:space="preserve">
      1) ақпараттық-анықтамалық материалдар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қысқаша бағдарлама және жүргізу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өткізу орны, күні, нысаны туралы ақпарат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іс-шараға қатысушыларды отырғызу сызбасы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мемлекеттік тілінде сөйленетін сөздер жобалары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14. Материалдар бөлім басшысының не оны алмастыратын тұлғаның не ауыл әкімдерінің қолы қойылған түрде электрондық құжат айналымының ішкі желісі немесе қызметтік хат-хабар желісі арқылы Ұйымдастыру бөліміне жолданады.</w:t>
      </w:r>
    </w:p>
    <w:p>
      <w:pPr>
        <w:spacing w:after="0"/>
        <w:ind w:left="0"/>
        <w:jc w:val="both"/>
      </w:pPr>
      <w:r>
        <w:rPr>
          <w:rFonts w:ascii="Times New Roman"/>
          <w:b w:val="false"/>
          <w:i w:val="false"/>
          <w:color w:val="000000"/>
          <w:sz w:val="28"/>
        </w:rPr>
        <w:t>
      15. Қала әкімінің сөйлейтін сөздерін дайындауды іс-шараға тартылған құрылымдық бөлімшелер, ауыл әкімі аппараттарының қатысуымен іс-шараны ұйымдастыруға жауапты бөлімдер жүзеге асырады.</w:t>
      </w:r>
    </w:p>
    <w:p>
      <w:pPr>
        <w:spacing w:after="0"/>
        <w:ind w:left="0"/>
        <w:jc w:val="both"/>
      </w:pPr>
      <w:r>
        <w:rPr>
          <w:rFonts w:ascii="Times New Roman"/>
          <w:b w:val="false"/>
          <w:i w:val="false"/>
          <w:color w:val="000000"/>
          <w:sz w:val="28"/>
        </w:rPr>
        <w:t>
      16. Қала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17.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18. Материалдар келісу үшін Аппарат басшысына іс-шара өтетін күннен 2 (екі)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қала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w:t>
      </w:r>
    </w:p>
    <w:p>
      <w:pPr>
        <w:spacing w:after="0"/>
        <w:ind w:left="0"/>
        <w:jc w:val="both"/>
      </w:pPr>
      <w:r>
        <w:rPr>
          <w:rFonts w:ascii="Times New Roman"/>
          <w:b w:val="false"/>
          <w:i w:val="false"/>
          <w:color w:val="000000"/>
          <w:sz w:val="28"/>
        </w:rPr>
        <w:t>
      19. Аппарат басшысымен келісілгеннен кейін жетекшілік ететін бөлімдердің басшылары материалдарды жоспарланған іс-шарадан 1 (бір) жұмыс күні бұрын қала әкімінің көмекшісіне береді.</w:t>
      </w:r>
    </w:p>
    <w:p>
      <w:pPr>
        <w:spacing w:after="0"/>
        <w:ind w:left="0"/>
        <w:jc w:val="both"/>
      </w:pPr>
      <w:r>
        <w:rPr>
          <w:rFonts w:ascii="Times New Roman"/>
          <w:b w:val="false"/>
          <w:i w:val="false"/>
          <w:color w:val="000000"/>
          <w:sz w:val="28"/>
        </w:rPr>
        <w:t>
      20. Қала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қала әкімі орынбасарының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21. Бұқаралық ақпарат құралдары (бұдан әрі-БАҚ) өкілдерінің іс-шараға қатысуы іс-шара өтетін күннен 2 (екі) жұмыс күні бұрын Баспасөз хатшысымен, Кентау қалалық ішкі саясат бөлімінің басшысының және жетекшілік ететін қала әкімі орынбасарымен келісіледі.</w:t>
      </w:r>
    </w:p>
    <w:p>
      <w:pPr>
        <w:spacing w:after="0"/>
        <w:ind w:left="0"/>
        <w:jc w:val="left"/>
      </w:pPr>
      <w:r>
        <w:rPr>
          <w:rFonts w:ascii="Times New Roman"/>
          <w:b/>
          <w:i w:val="false"/>
          <w:color w:val="000000"/>
        </w:rPr>
        <w:t xml:space="preserve"> 4. Қала әкімінің жұмыс сапарларын дайындау тәртібі</w:t>
      </w:r>
    </w:p>
    <w:p>
      <w:pPr>
        <w:spacing w:after="0"/>
        <w:ind w:left="0"/>
        <w:jc w:val="both"/>
      </w:pPr>
      <w:r>
        <w:rPr>
          <w:rFonts w:ascii="Times New Roman"/>
          <w:b w:val="false"/>
          <w:i w:val="false"/>
          <w:color w:val="000000"/>
          <w:sz w:val="28"/>
        </w:rPr>
        <w:t xml:space="preserve">
      22. Қала әкімінің жұмыс сапарларын ұйымдастыру және дайындауды Ұйымдастыру бөлімі бөлімдер, құрылымдық бөлімшелер, ауыл әкімі аппараттарымен бірге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23. Құрылымдық бөлімшелер, ауыл әкімі аппараттары тоқсан сайын Ұйымдастыру бөліміне қала әкімінің ағымдағы жылға арналған жұмыс сапарлары туралы ұсыныстар енгізеді.</w:t>
      </w:r>
    </w:p>
    <w:p>
      <w:pPr>
        <w:spacing w:after="0"/>
        <w:ind w:left="0"/>
        <w:jc w:val="both"/>
      </w:pPr>
      <w:r>
        <w:rPr>
          <w:rFonts w:ascii="Times New Roman"/>
          <w:b w:val="false"/>
          <w:i w:val="false"/>
          <w:color w:val="000000"/>
          <w:sz w:val="28"/>
        </w:rPr>
        <w:t>
      24. Ұйымдастыру бөлімі әкімдіктер берген ұсыныстар негізінде келесі жылға арналған жұмыс сапарлары жоспарының жобасын жасақтайды және қала әкімінің орынбасарларымен, Аппарат басшысымен келіскеннен кейін оны қала әкімімен одан әрі келісу үшін 20 желтоқсанға дейін енгізеді.</w:t>
      </w:r>
    </w:p>
    <w:p>
      <w:pPr>
        <w:spacing w:after="0"/>
        <w:ind w:left="0"/>
        <w:jc w:val="both"/>
      </w:pPr>
      <w:r>
        <w:rPr>
          <w:rFonts w:ascii="Times New Roman"/>
          <w:b w:val="false"/>
          <w:i w:val="false"/>
          <w:color w:val="000000"/>
          <w:sz w:val="28"/>
        </w:rPr>
        <w:t>
      Келісілген жұмыс сапарларының жоспары қала әкімінің жұмыс кестесіне енгізіледі. Жұмыс сапарларының жоспары қала әкімінің нұсқауына сәйкес өзгеруі мүмкін.</w:t>
      </w:r>
    </w:p>
    <w:p>
      <w:pPr>
        <w:spacing w:after="0"/>
        <w:ind w:left="0"/>
        <w:jc w:val="both"/>
      </w:pPr>
      <w:r>
        <w:rPr>
          <w:rFonts w:ascii="Times New Roman"/>
          <w:b w:val="false"/>
          <w:i w:val="false"/>
          <w:color w:val="000000"/>
          <w:sz w:val="28"/>
        </w:rPr>
        <w:t>
      25. Ұйымдастыру бөлімі 15 (он бес) жұмыс күні, ал шұғыл сапарларды 1 (бір) жұмыс күні бұрын мүдделі құрылымдық бөлімшелер, ауыл әкімі аппараттарын алдағы жұмыс сапары туралы хабардар етеді.</w:t>
      </w:r>
    </w:p>
    <w:p>
      <w:pPr>
        <w:spacing w:after="0"/>
        <w:ind w:left="0"/>
        <w:jc w:val="both"/>
      </w:pPr>
      <w:r>
        <w:rPr>
          <w:rFonts w:ascii="Times New Roman"/>
          <w:b w:val="false"/>
          <w:i w:val="false"/>
          <w:color w:val="000000"/>
          <w:sz w:val="28"/>
        </w:rPr>
        <w:t>
      26. Ауыл әкімдері, қажет болған жағдайда өзге де мүдделі құрылымдық бөлімшелер сапардан 10 (он) жұмыс күні бұрын Ұйымдастыру бөліміне келесідей материалдарды ұсынады:</w:t>
      </w:r>
    </w:p>
    <w:p>
      <w:pPr>
        <w:spacing w:after="0"/>
        <w:ind w:left="0"/>
        <w:jc w:val="both"/>
      </w:pPr>
      <w:r>
        <w:rPr>
          <w:rFonts w:ascii="Times New Roman"/>
          <w:b w:val="false"/>
          <w:i w:val="false"/>
          <w:color w:val="000000"/>
          <w:sz w:val="28"/>
        </w:rPr>
        <w:t>
      1) қала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басқалары);</w:t>
      </w:r>
    </w:p>
    <w:p>
      <w:pPr>
        <w:spacing w:after="0"/>
        <w:ind w:left="0"/>
        <w:jc w:val="both"/>
      </w:pPr>
      <w:r>
        <w:rPr>
          <w:rFonts w:ascii="Times New Roman"/>
          <w:b w:val="false"/>
          <w:i w:val="false"/>
          <w:color w:val="000000"/>
          <w:sz w:val="28"/>
        </w:rPr>
        <w:t>
      3) қала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стратегиялық және бағдарламалық құжаттарға сәйкестігі;</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27.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28. Ұйымдастыру бөлімі үш жұмыс күні ішінде алынған материалдарды қайта тексеру және қала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29. Мүдделі бөлімдер қажет болған жағдайда Ұйымдастыру бөліміне баратын ауылдағы істің жай-күйі туралы қосымша ақпарат ұсынады.</w:t>
      </w:r>
    </w:p>
    <w:p>
      <w:pPr>
        <w:spacing w:after="0"/>
        <w:ind w:left="0"/>
        <w:jc w:val="both"/>
      </w:pPr>
      <w:r>
        <w:rPr>
          <w:rFonts w:ascii="Times New Roman"/>
          <w:b w:val="false"/>
          <w:i w:val="false"/>
          <w:color w:val="000000"/>
          <w:sz w:val="28"/>
        </w:rPr>
        <w:t>
      30. Ұйымдастыру бөлімі жұмыс сапарынан 5 (бес)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Қала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w:t>
      </w:r>
    </w:p>
    <w:p>
      <w:pPr>
        <w:spacing w:after="0"/>
        <w:ind w:left="0"/>
        <w:jc w:val="both"/>
      </w:pPr>
      <w:r>
        <w:rPr>
          <w:rFonts w:ascii="Times New Roman"/>
          <w:b w:val="false"/>
          <w:i w:val="false"/>
          <w:color w:val="000000"/>
          <w:sz w:val="28"/>
        </w:rPr>
        <w:t>
      31. Аппарат басшысымен келісілгеннен кейін Ұйымдастыру бөлімі материалдарды жұмыс сапарынан 1 (бір) жұмыс күні бұрын қала әкімінің көмекшісіне береді.</w:t>
      </w:r>
    </w:p>
    <w:p>
      <w:pPr>
        <w:spacing w:after="0"/>
        <w:ind w:left="0"/>
        <w:jc w:val="both"/>
      </w:pPr>
      <w:r>
        <w:rPr>
          <w:rFonts w:ascii="Times New Roman"/>
          <w:b w:val="false"/>
          <w:i w:val="false"/>
          <w:color w:val="000000"/>
          <w:sz w:val="28"/>
        </w:rPr>
        <w:t>
      32. Баспасөз хатшысы 1 (бір) жұмыс күні ішінде қала әкімінің жұмыс сапарының қорытындылары бойынша мемлекеттік және орыс тілдерінде ақпараттық хабарлама дайындайды және оларды қала әкімдігінің ресми сайтына орналастыруды қамтамасыз етеді, сондай-ақ, Кентау қалалық ішкі саясат бөлімімен бірге қала әкімінің жұмыс сапары аяқталған сәттен бастап 2 (екі) жұмыс күнінен кешіктірмей өңірлік және электрондық БАҚ-тарда қала әкімінің жұмыс сапарын жарықтандыруды қамтамасыз етеді.</w:t>
      </w:r>
    </w:p>
    <w:p>
      <w:pPr>
        <w:spacing w:after="0"/>
        <w:ind w:left="0"/>
        <w:jc w:val="both"/>
      </w:pPr>
      <w:r>
        <w:rPr>
          <w:rFonts w:ascii="Times New Roman"/>
          <w:b w:val="false"/>
          <w:i w:val="false"/>
          <w:color w:val="000000"/>
          <w:sz w:val="28"/>
        </w:rPr>
        <w:t xml:space="preserve">
      Жұмыс сапары аяқталған сәттен бастап 2 (екі) жұмыс күні ішінде іс-шараның негізгі аспектілерін толық көрсете отырып, Аппаратқа қала әкімінің жұмыс сапарының қорытындылары туралы есепті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дайындауды Ұйымдастыру бөлімі қамтамасыз етеді.</w:t>
      </w:r>
    </w:p>
    <w:p>
      <w:pPr>
        <w:spacing w:after="0"/>
        <w:ind w:left="0"/>
        <w:jc w:val="both"/>
      </w:pPr>
      <w:r>
        <w:rPr>
          <w:rFonts w:ascii="Times New Roman"/>
          <w:b w:val="false"/>
          <w:i w:val="false"/>
          <w:color w:val="000000"/>
          <w:sz w:val="28"/>
        </w:rPr>
        <w:t>
      33. Ауыл әкімдері:</w:t>
      </w:r>
    </w:p>
    <w:p>
      <w:pPr>
        <w:spacing w:after="0"/>
        <w:ind w:left="0"/>
        <w:jc w:val="both"/>
      </w:pPr>
      <w:r>
        <w:rPr>
          <w:rFonts w:ascii="Times New Roman"/>
          <w:b w:val="false"/>
          <w:i w:val="false"/>
          <w:color w:val="000000"/>
          <w:sz w:val="28"/>
        </w:rPr>
        <w:t>
      1) іс-шараны өткізу орындарын дайындауды (тиісті жаһаздардың,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қажет болған жағдайда қала әкімінің және оған ілесіп жүретін тұлғалардың тұратын жерін дайындауды;</w:t>
      </w:r>
    </w:p>
    <w:p>
      <w:pPr>
        <w:spacing w:after="0"/>
        <w:ind w:left="0"/>
        <w:jc w:val="both"/>
      </w:pPr>
      <w:r>
        <w:rPr>
          <w:rFonts w:ascii="Times New Roman"/>
          <w:b w:val="false"/>
          <w:i w:val="false"/>
          <w:color w:val="000000"/>
          <w:sz w:val="28"/>
        </w:rPr>
        <w:t>
      3) жергілікті БАҚ-та қала әкімінің жұмыс сапарын жарықтандыруды қамтамасыз етеді.</w:t>
      </w:r>
    </w:p>
    <w:p>
      <w:pPr>
        <w:spacing w:after="0"/>
        <w:ind w:left="0"/>
        <w:jc w:val="left"/>
      </w:pPr>
      <w:r>
        <w:rPr>
          <w:rFonts w:ascii="Times New Roman"/>
          <w:b/>
          <w:i w:val="false"/>
          <w:color w:val="000000"/>
        </w:rPr>
        <w:t xml:space="preserve"> 5. Қала әкімінің не оны алмастыратын тұлғаның төрағалығымен өтетін әкімдік отырыстарын дайындау және өткізу тәртібі</w:t>
      </w:r>
    </w:p>
    <w:p>
      <w:pPr>
        <w:spacing w:after="0"/>
        <w:ind w:left="0"/>
        <w:jc w:val="both"/>
      </w:pPr>
      <w:r>
        <w:rPr>
          <w:rFonts w:ascii="Times New Roman"/>
          <w:b w:val="false"/>
          <w:i w:val="false"/>
          <w:color w:val="000000"/>
          <w:sz w:val="28"/>
        </w:rPr>
        <w:t>
      34. Әкімдік отырыстары бейнеконференцбайланыс арқылы, сондай-ақ айына кеміне бір рет күндізгі немесе аралас форматта өткізіледі және оларды аппарат басшысы шақырады.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тұлғаның бастамасы бойынша шақырылады.</w:t>
      </w:r>
    </w:p>
    <w:p>
      <w:pPr>
        <w:spacing w:after="0"/>
        <w:ind w:left="0"/>
        <w:jc w:val="both"/>
      </w:pPr>
      <w:r>
        <w:rPr>
          <w:rFonts w:ascii="Times New Roman"/>
          <w:b w:val="false"/>
          <w:i w:val="false"/>
          <w:color w:val="000000"/>
          <w:sz w:val="28"/>
        </w:rPr>
        <w:t>
      35. Әкімдік отырыстарына қала әкімі, ол болмаған кезде әкімнің міндетін атқарушы тұлға төрағалық етеді.</w:t>
      </w:r>
    </w:p>
    <w:p>
      <w:pPr>
        <w:spacing w:after="0"/>
        <w:ind w:left="0"/>
        <w:jc w:val="both"/>
      </w:pPr>
      <w:r>
        <w:rPr>
          <w:rFonts w:ascii="Times New Roman"/>
          <w:b w:val="false"/>
          <w:i w:val="false"/>
          <w:color w:val="000000"/>
          <w:sz w:val="28"/>
        </w:rPr>
        <w:t>
      36. Әкімдік отырысы, ашық болып табылады және мемлекеттік және (немесе) орыс тілдерінде жүргізіледі.</w:t>
      </w:r>
    </w:p>
    <w:p>
      <w:pPr>
        <w:spacing w:after="0"/>
        <w:ind w:left="0"/>
        <w:jc w:val="both"/>
      </w:pPr>
      <w:r>
        <w:rPr>
          <w:rFonts w:ascii="Times New Roman"/>
          <w:b w:val="false"/>
          <w:i w:val="false"/>
          <w:color w:val="000000"/>
          <w:sz w:val="28"/>
        </w:rPr>
        <w:t>
      Қажет болған жағдайда, жекелеген мәселелер жабық отырыстарда қаралуы мүмкін.</w:t>
      </w:r>
    </w:p>
    <w:p>
      <w:pPr>
        <w:spacing w:after="0"/>
        <w:ind w:left="0"/>
        <w:jc w:val="both"/>
      </w:pPr>
      <w:r>
        <w:rPr>
          <w:rFonts w:ascii="Times New Roman"/>
          <w:b w:val="false"/>
          <w:i w:val="false"/>
          <w:color w:val="000000"/>
          <w:sz w:val="28"/>
        </w:rPr>
        <w:t>
      37. Әкімдік отырыстары, егер оған әкімдік мүшелерінің кемінде үштен екісі қатысқанда заңды деп саналады.</w:t>
      </w:r>
    </w:p>
    <w:p>
      <w:pPr>
        <w:spacing w:after="0"/>
        <w:ind w:left="0"/>
        <w:jc w:val="both"/>
      </w:pPr>
      <w:r>
        <w:rPr>
          <w:rFonts w:ascii="Times New Roman"/>
          <w:b w:val="false"/>
          <w:i w:val="false"/>
          <w:color w:val="000000"/>
          <w:sz w:val="28"/>
        </w:rPr>
        <w:t>
      Әкімдік отырыстарында мәселелерді қарау нәтижелері бойынша қаулылар қабылданады.</w:t>
      </w:r>
    </w:p>
    <w:p>
      <w:pPr>
        <w:spacing w:after="0"/>
        <w:ind w:left="0"/>
        <w:jc w:val="both"/>
      </w:pPr>
      <w:r>
        <w:rPr>
          <w:rFonts w:ascii="Times New Roman"/>
          <w:b w:val="false"/>
          <w:i w:val="false"/>
          <w:color w:val="000000"/>
          <w:sz w:val="28"/>
        </w:rPr>
        <w:t>
      Қаулылар қатысушы әкімдік мүшелерінің көпшілік дауысымен қабылданады.</w:t>
      </w:r>
    </w:p>
    <w:p>
      <w:pPr>
        <w:spacing w:after="0"/>
        <w:ind w:left="0"/>
        <w:jc w:val="both"/>
      </w:pPr>
      <w:r>
        <w:rPr>
          <w:rFonts w:ascii="Times New Roman"/>
          <w:b w:val="false"/>
          <w:i w:val="false"/>
          <w:color w:val="000000"/>
          <w:sz w:val="28"/>
        </w:rPr>
        <w:t>
      38. Әкімдік отырыстарына Қазақстан Республикасы Парламент палаталарының, мәслихатының депутаттары,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p>
      <w:pPr>
        <w:spacing w:after="0"/>
        <w:ind w:left="0"/>
        <w:jc w:val="both"/>
      </w:pPr>
      <w:r>
        <w:rPr>
          <w:rFonts w:ascii="Times New Roman"/>
          <w:b w:val="false"/>
          <w:i w:val="false"/>
          <w:color w:val="000000"/>
          <w:sz w:val="28"/>
        </w:rPr>
        <w:t>
      39. Отырыста қарауға дайындалған мемлекеттік және орыс тілдеріндегі материалдар отырысқа дейін 5 (бес) жұмыс күні бұрын Ұйымдастыру бөліміне енгізіледі және мыналарды қамтиды:</w:t>
      </w:r>
    </w:p>
    <w:p>
      <w:pPr>
        <w:spacing w:after="0"/>
        <w:ind w:left="0"/>
        <w:jc w:val="both"/>
      </w:pPr>
      <w:r>
        <w:rPr>
          <w:rFonts w:ascii="Times New Roman"/>
          <w:b w:val="false"/>
          <w:i w:val="false"/>
          <w:color w:val="000000"/>
          <w:sz w:val="28"/>
        </w:rPr>
        <w:t>
      1) көлемі 5 (бес) беттен аспайтын анықтамалар, ақпараттық мәліметтер және материалдар;</w:t>
      </w:r>
    </w:p>
    <w:p>
      <w:pPr>
        <w:spacing w:after="0"/>
        <w:ind w:left="0"/>
        <w:jc w:val="both"/>
      </w:pPr>
      <w:r>
        <w:rPr>
          <w:rFonts w:ascii="Times New Roman"/>
          <w:b w:val="false"/>
          <w:i w:val="false"/>
          <w:color w:val="000000"/>
          <w:sz w:val="28"/>
        </w:rPr>
        <w:t>
      2) қаулылар мен хаттамалық шешімдердің жобалары;</w:t>
      </w:r>
    </w:p>
    <w:p>
      <w:pPr>
        <w:spacing w:after="0"/>
        <w:ind w:left="0"/>
        <w:jc w:val="both"/>
      </w:pPr>
      <w:r>
        <w:rPr>
          <w:rFonts w:ascii="Times New Roman"/>
          <w:b w:val="false"/>
          <w:i w:val="false"/>
          <w:color w:val="000000"/>
          <w:sz w:val="28"/>
        </w:rPr>
        <w:t>
      3) салыстырмалы кестелер, презентациялар (көлемі 10 (он) мегабайттан аспайтын және қаріп өлшемі 18-дан кем емес,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 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5) қатысушылар тізімі;</w:t>
      </w:r>
    </w:p>
    <w:p>
      <w:pPr>
        <w:spacing w:after="0"/>
        <w:ind w:left="0"/>
        <w:jc w:val="both"/>
      </w:pPr>
      <w:r>
        <w:rPr>
          <w:rFonts w:ascii="Times New Roman"/>
          <w:b w:val="false"/>
          <w:i w:val="false"/>
          <w:color w:val="000000"/>
          <w:sz w:val="28"/>
        </w:rPr>
        <w:t>
      6) слайдтар (түрлі-түсті суретте);</w:t>
      </w:r>
    </w:p>
    <w:p>
      <w:pPr>
        <w:spacing w:after="0"/>
        <w:ind w:left="0"/>
        <w:jc w:val="both"/>
      </w:pPr>
      <w:r>
        <w:rPr>
          <w:rFonts w:ascii="Times New Roman"/>
          <w:b w:val="false"/>
          <w:i w:val="false"/>
          <w:color w:val="000000"/>
          <w:sz w:val="28"/>
        </w:rPr>
        <w:t>
      7) әкімдіктің отырысында қаралатын мәселелер бойынша басқа да материалдар.</w:t>
      </w:r>
    </w:p>
    <w:p>
      <w:pPr>
        <w:spacing w:after="0"/>
        <w:ind w:left="0"/>
        <w:jc w:val="both"/>
      </w:pPr>
      <w:r>
        <w:rPr>
          <w:rFonts w:ascii="Times New Roman"/>
          <w:b w:val="false"/>
          <w:i w:val="false"/>
          <w:color w:val="000000"/>
          <w:sz w:val="28"/>
        </w:rPr>
        <w:t>
      40.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1)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2)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3) Қала әкімінің аталған мәселелерге жетекшілік ететін орынбасарымен, жұмыс органының басшысымен келісілген.</w:t>
      </w:r>
    </w:p>
    <w:p>
      <w:pPr>
        <w:spacing w:after="0"/>
        <w:ind w:left="0"/>
        <w:jc w:val="both"/>
      </w:pPr>
      <w:r>
        <w:rPr>
          <w:rFonts w:ascii="Times New Roman"/>
          <w:b w:val="false"/>
          <w:i w:val="false"/>
          <w:color w:val="000000"/>
          <w:sz w:val="28"/>
        </w:rPr>
        <w:t>
      "Мемлекеттік құпиялар туралы" Қазақстан Республикасының Заңына сәйкес құпиялылық режимінің және отырыстарға жіберуді шектеудің талаптарын сақтай отырып енгізілетін таратылуы шектелген қызметтік ақпаратты немесе Мемлекеттік құпияларды қамтитын құжаттарды қоспағанда, отырысқа материалдар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Ұйымдастыру бөлімі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қала әкімінің орынбасарларына, аумақтық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41. Ұйымдастыру бөлімі бөлімдермен ұсынылған құжаттар топтамасын жасақтайды және қала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бөлімі тарату материалдарын әзірлейді:</w:t>
      </w:r>
    </w:p>
    <w:p>
      <w:pPr>
        <w:spacing w:after="0"/>
        <w:ind w:left="0"/>
        <w:jc w:val="both"/>
      </w:pPr>
      <w:r>
        <w:rPr>
          <w:rFonts w:ascii="Times New Roman"/>
          <w:b w:val="false"/>
          <w:i w:val="false"/>
          <w:color w:val="000000"/>
          <w:sz w:val="28"/>
        </w:rPr>
        <w:t>
      қала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қала әкімінің бірінші орынбасарына, қала әкімінің орынбасарларына, Аппарат басшысына – күн тәртібі, қаулы жобаларының тізбесі, баяндама және слайдтар;</w:t>
      </w:r>
    </w:p>
    <w:p>
      <w:pPr>
        <w:spacing w:after="0"/>
        <w:ind w:left="0"/>
        <w:jc w:val="both"/>
      </w:pPr>
      <w:r>
        <w:rPr>
          <w:rFonts w:ascii="Times New Roman"/>
          <w:b w:val="false"/>
          <w:i w:val="false"/>
          <w:color w:val="000000"/>
          <w:sz w:val="28"/>
        </w:rPr>
        <w:t>
      әкімдік мүшелеріне, қала әкімдеріне – күн тәртібі, қаулы жобаларының тізбесі.</w:t>
      </w:r>
    </w:p>
    <w:p>
      <w:pPr>
        <w:spacing w:after="0"/>
        <w:ind w:left="0"/>
        <w:jc w:val="both"/>
      </w:pPr>
      <w:r>
        <w:rPr>
          <w:rFonts w:ascii="Times New Roman"/>
          <w:b w:val="false"/>
          <w:i w:val="false"/>
          <w:color w:val="000000"/>
          <w:sz w:val="28"/>
        </w:rPr>
        <w:t>
      42. Ұйымдастыру бөлімі мыналарды:</w:t>
      </w:r>
    </w:p>
    <w:p>
      <w:pPr>
        <w:spacing w:after="0"/>
        <w:ind w:left="0"/>
        <w:jc w:val="both"/>
      </w:pPr>
      <w:r>
        <w:rPr>
          <w:rFonts w:ascii="Times New Roman"/>
          <w:b w:val="false"/>
          <w:i w:val="false"/>
          <w:color w:val="000000"/>
          <w:sz w:val="28"/>
        </w:rPr>
        <w:t>
      әкімдік отырысына қатысушыларды отырғызуды;</w:t>
      </w:r>
    </w:p>
    <w:p>
      <w:pPr>
        <w:spacing w:after="0"/>
        <w:ind w:left="0"/>
        <w:jc w:val="both"/>
      </w:pPr>
      <w:r>
        <w:rPr>
          <w:rFonts w:ascii="Times New Roman"/>
          <w:b w:val="false"/>
          <w:i w:val="false"/>
          <w:color w:val="000000"/>
          <w:sz w:val="28"/>
        </w:rPr>
        <w:t>
      аудио немесе видео аппаратураларды қосуды.</w:t>
      </w:r>
    </w:p>
    <w:p>
      <w:pPr>
        <w:spacing w:after="0"/>
        <w:ind w:left="0"/>
        <w:jc w:val="both"/>
      </w:pPr>
      <w:r>
        <w:rPr>
          <w:rFonts w:ascii="Times New Roman"/>
          <w:b w:val="false"/>
          <w:i w:val="false"/>
          <w:color w:val="000000"/>
          <w:sz w:val="28"/>
        </w:rPr>
        <w:t>
      43.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xml:space="preserve">
      44. Әкімдік отырысында хаттама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Ұйымдастыру бөлімімен қол қойылған қаулыларды, қала әкімдігі отырысы хаттамасымен бірге құжаттандыру-әкімшілік бөліміне (бұдан әрі-Құжаттандыру бөлімі)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Хаттама әкімдік отырысы аяқталғаннан кейін 1 (бір) жұмыс күні ішінде Ұйымдастыру бөлімімен рәсімделеді, оған қала әкімдігінің барлық мүшелері бұрыштама қояды және отырысқа төрағалық етуші қол қояды.</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Құжат айналымы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45. Әкімдік отырыстарында берілген тапсырмалардың орындалу барысын бақылау және мониторингілеуді Ұйымдастыру бөлімі жүзеге асырады.</w:t>
      </w:r>
    </w:p>
    <w:p>
      <w:pPr>
        <w:spacing w:after="0"/>
        <w:ind w:left="0"/>
        <w:jc w:val="both"/>
      </w:pPr>
      <w:r>
        <w:rPr>
          <w:rFonts w:ascii="Times New Roman"/>
          <w:b w:val="false"/>
          <w:i w:val="false"/>
          <w:color w:val="000000"/>
          <w:sz w:val="28"/>
        </w:rPr>
        <w:t>
      46. Баспасөз хатшысы Кентау қалалық ішкі саясат бөлімімен бірге қала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w:t>
      </w:r>
    </w:p>
    <w:p>
      <w:pPr>
        <w:spacing w:after="0"/>
        <w:ind w:left="0"/>
        <w:jc w:val="both"/>
      </w:pPr>
      <w:r>
        <w:rPr>
          <w:rFonts w:ascii="Times New Roman"/>
          <w:b w:val="false"/>
          <w:i w:val="false"/>
          <w:color w:val="000000"/>
          <w:sz w:val="28"/>
        </w:rPr>
        <w:t>
      47. Түркістан облысы әкімдігінің мәжілістеріне қала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Түркістан облысы әкімдігінің мәжілістеріне (бұдан әрі - Әкімдік мәжілістері) қала әкімінің қатысуын қамтамасыз ету және материалдар дайындауды қала әкімінің орынбасарлары, аумақтық (келісім бойынша) және қалалық атқарушы органдары, бөлімдер жүзеге асырады;</w:t>
      </w:r>
    </w:p>
    <w:p>
      <w:pPr>
        <w:spacing w:after="0"/>
        <w:ind w:left="0"/>
        <w:jc w:val="both"/>
      </w:pPr>
      <w:r>
        <w:rPr>
          <w:rFonts w:ascii="Times New Roman"/>
          <w:b w:val="false"/>
          <w:i w:val="false"/>
          <w:color w:val="000000"/>
          <w:sz w:val="28"/>
        </w:rPr>
        <w:t>
      2) бейнеконференция режиміндегі Әкімдік мәжілістеріне қала әкімі, қала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Әкімдік мәжілісінің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аумақтық (келісім бойынша) және атқарушы (тарату парағындағы тізбеге сәйкес) органдар әкімдік мәжілісіне дейін 2 (екі) жұмыс күні ішінде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қажет болған жағдайда қала әкімінің немесе қала әкімінің міндетін атқарушы тұлғаның сөйлейтін баяндамасының (1,5 беттен аспайтын) жобасы (мемлекеттік және орыс тілдерінде).</w:t>
      </w:r>
    </w:p>
    <w:p>
      <w:pPr>
        <w:spacing w:after="0"/>
        <w:ind w:left="0"/>
        <w:jc w:val="both"/>
      </w:pPr>
      <w:r>
        <w:rPr>
          <w:rFonts w:ascii="Times New Roman"/>
          <w:b w:val="false"/>
          <w:i w:val="false"/>
          <w:color w:val="000000"/>
          <w:sz w:val="28"/>
        </w:rPr>
        <w:t>
      Аумақтық (келісім бойынша) және атқарушы (тарату парағындағы тізбеге сәйкес) органдармен жасақталатын шақырылғандар тізімі қала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48. Бөлім басшылары Әкімдік мәжілісіне дейін 2 (екі) жұмыс күні ішінде ұсынылған материалдарды қала әкімінің жетекшілік ететін орынбасарларымен келісуі тиіс және келісілген материалдарды Ұйымдастыру бөліміне беруге міндетті.</w:t>
      </w:r>
    </w:p>
    <w:p>
      <w:pPr>
        <w:spacing w:after="0"/>
        <w:ind w:left="0"/>
        <w:jc w:val="both"/>
      </w:pPr>
      <w:r>
        <w:rPr>
          <w:rFonts w:ascii="Times New Roman"/>
          <w:b w:val="false"/>
          <w:i w:val="false"/>
          <w:color w:val="000000"/>
          <w:sz w:val="28"/>
        </w:rPr>
        <w:t>
      49. Дайын материалдарды жасақтағаннан кейін, Ұйымдастыру бөлімі Әкімдік мәжілісіне дейін 1 (бір) жұмыс күні ішінде құжаттарды Аппарат басшысына енгізеді, ол материалдарды қала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болуы тиіс; қаріп өлшемі 18-ден кем емес, Arial;</w:t>
      </w:r>
    </w:p>
    <w:p>
      <w:pPr>
        <w:spacing w:after="0"/>
        <w:ind w:left="0"/>
        <w:jc w:val="both"/>
      </w:pPr>
      <w:r>
        <w:rPr>
          <w:rFonts w:ascii="Times New Roman"/>
          <w:b w:val="false"/>
          <w:i w:val="false"/>
          <w:color w:val="000000"/>
          <w:sz w:val="28"/>
        </w:rPr>
        <w:t>
      материалдарды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қала әкімінің аталған мәселелерге жетекшілік ететін орынбасарымен, Аппарат басшысымен, бөлімдер басшыларымен келісілген болуы тиіс.</w:t>
      </w:r>
    </w:p>
    <w:p>
      <w:pPr>
        <w:spacing w:after="0"/>
        <w:ind w:left="0"/>
        <w:jc w:val="both"/>
      </w:pPr>
      <w:r>
        <w:rPr>
          <w:rFonts w:ascii="Times New Roman"/>
          <w:b w:val="false"/>
          <w:i w:val="false"/>
          <w:color w:val="000000"/>
          <w:sz w:val="28"/>
        </w:rPr>
        <w:t>
      50. Тиісті мемлекеттік органдар материалдарды мерзімінде ұсынбаған жағдайда бөлімдер тәртіптік ықпал ету шараларын алу үшін Аппарат басшысына жазбаша баяндайды.</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облыс әкімінің орынбасарларына, аумақтық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51. Қатысушыларды отырғызуды, аудио немесе видео аппаратураларды қосуды Ұйымдастыру бөлімі Аппарат басшысының жетекшілік ететін орынбасарымен келісе отырып жүзеге асырады.</w:t>
      </w:r>
    </w:p>
    <w:p>
      <w:pPr>
        <w:spacing w:after="0"/>
        <w:ind w:left="0"/>
        <w:jc w:val="both"/>
      </w:pPr>
      <w:r>
        <w:rPr>
          <w:rFonts w:ascii="Times New Roman"/>
          <w:b w:val="false"/>
          <w:i w:val="false"/>
          <w:color w:val="000000"/>
          <w:sz w:val="28"/>
        </w:rPr>
        <w:t>
      52. Үкімет мәжілісінің қорытындылары бойынша қала әкімі отырысқа қатысушылар талқылау үшін бірқатар мәселелерді шығарады. Кеңестерде Ұйымдастыру бөлімі хаттама жүргізеді, онда қала әкімінің тиісті тұлғаларға берген тапсырмалары көрсетіледі.</w:t>
      </w:r>
    </w:p>
    <w:p>
      <w:pPr>
        <w:spacing w:after="0"/>
        <w:ind w:left="0"/>
        <w:jc w:val="both"/>
      </w:pPr>
      <w:r>
        <w:rPr>
          <w:rFonts w:ascii="Times New Roman"/>
          <w:b w:val="false"/>
          <w:i w:val="false"/>
          <w:color w:val="000000"/>
          <w:sz w:val="28"/>
        </w:rPr>
        <w:t>
      Қала мәжілісінен кейін қаралатын мәселелерді талқылау Ұйымдастыру бөлімінде сақталатын электронды ақпарат көздеріне жазылып алынады.</w:t>
      </w:r>
    </w:p>
    <w:p>
      <w:pPr>
        <w:spacing w:after="0"/>
        <w:ind w:left="0"/>
        <w:jc w:val="both"/>
      </w:pPr>
      <w:r>
        <w:rPr>
          <w:rFonts w:ascii="Times New Roman"/>
          <w:b w:val="false"/>
          <w:i w:val="false"/>
          <w:color w:val="000000"/>
          <w:sz w:val="28"/>
        </w:rPr>
        <w:t>
      Түпкілікті хаттаманы Ұйымдастыру бөлімі Әкімдік мәжілісі аяқталған күннен кейін 1 (бір) жұмыс күні ішінде ресімдейді, оған қала әкімінің жетекшілік ететін орынбасары, Аппарат басшысы бұрыштама қояды, қала әкімі қол қояды.</w:t>
      </w:r>
    </w:p>
    <w:p>
      <w:pPr>
        <w:spacing w:after="0"/>
        <w:ind w:left="0"/>
        <w:jc w:val="both"/>
      </w:pPr>
      <w:r>
        <w:rPr>
          <w:rFonts w:ascii="Times New Roman"/>
          <w:b w:val="false"/>
          <w:i w:val="false"/>
          <w:color w:val="000000"/>
          <w:sz w:val="28"/>
        </w:rPr>
        <w:t>
      Хаттама істер номенклатурасына негізінде ресімделеді. Хаттамалар тарату парағына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53. Әкімдік мәжілістерінің қорытындылары бойынша берілген тапсырмалардың орындалуын бақылау және мониторингілеуді тиісті бөлімдер жүзеге асырады.</w:t>
      </w:r>
    </w:p>
    <w:p>
      <w:pPr>
        <w:spacing w:after="0"/>
        <w:ind w:left="0"/>
        <w:jc w:val="left"/>
      </w:pPr>
      <w:r>
        <w:rPr>
          <w:rFonts w:ascii="Times New Roman"/>
          <w:b/>
          <w:i w:val="false"/>
          <w:color w:val="000000"/>
        </w:rPr>
        <w:t xml:space="preserve"> 6. Қала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54. Қала әкімінің төрағалығымен өтетін аппараттық кеңестерге (бұдан әрі – Аппараттық кеңес) материалдар дайындауды және өткізуді қала әкімінің орынбасарлары, аумақтық (келісім бойынша) және облыстың атқарушы органдары, мүдделі бөлімдер жүзеге асырады.</w:t>
      </w:r>
    </w:p>
    <w:p>
      <w:pPr>
        <w:spacing w:after="0"/>
        <w:ind w:left="0"/>
        <w:jc w:val="both"/>
      </w:pPr>
      <w:r>
        <w:rPr>
          <w:rFonts w:ascii="Times New Roman"/>
          <w:b w:val="false"/>
          <w:i w:val="false"/>
          <w:color w:val="000000"/>
          <w:sz w:val="28"/>
        </w:rPr>
        <w:t>
      55. Аппараттық кеңестер апта сайын өткізіледі.</w:t>
      </w:r>
    </w:p>
    <w:p>
      <w:pPr>
        <w:spacing w:after="0"/>
        <w:ind w:left="0"/>
        <w:jc w:val="both"/>
      </w:pPr>
      <w:r>
        <w:rPr>
          <w:rFonts w:ascii="Times New Roman"/>
          <w:b w:val="false"/>
          <w:i w:val="false"/>
          <w:color w:val="000000"/>
          <w:sz w:val="28"/>
        </w:rPr>
        <w:t>
      56. Аппараттық кеңестерге қала әкімі, ол болмаған жағдайда қала әкімінің міндетін атқарушы төрағалық етеді.</w:t>
      </w:r>
    </w:p>
    <w:p>
      <w:pPr>
        <w:spacing w:after="0"/>
        <w:ind w:left="0"/>
        <w:jc w:val="both"/>
      </w:pPr>
      <w:r>
        <w:rPr>
          <w:rFonts w:ascii="Times New Roman"/>
          <w:b w:val="false"/>
          <w:i w:val="false"/>
          <w:color w:val="000000"/>
          <w:sz w:val="28"/>
        </w:rPr>
        <w:t>
      57. Аппараттық кеңестерге қала әкімінің орынбасарлары, Аппарат басшысы, ауыл әкімдері, аумақтық (келісім бойынша) және атқарушы органдардың (тарату парағы тізбесіне/көрсеткісіне сәйкес) бірінші басшылары және басқа да мүдделі тұлғалар қатысады.</w:t>
      </w:r>
    </w:p>
    <w:p>
      <w:pPr>
        <w:spacing w:after="0"/>
        <w:ind w:left="0"/>
        <w:jc w:val="both"/>
      </w:pPr>
      <w:r>
        <w:rPr>
          <w:rFonts w:ascii="Times New Roman"/>
          <w:b w:val="false"/>
          <w:i w:val="false"/>
          <w:color w:val="000000"/>
          <w:sz w:val="28"/>
        </w:rPr>
        <w:t>
      58. Аппарат басшысы аумақтық (келісім бойынша) және атқарушы органдардың ұсынған өзекті мәселелер тізбесі негізінде аппараттық кеңестің күн тәртібін облыс әкімімен (жұмыс тәртібінде) келіседі.</w:t>
      </w:r>
    </w:p>
    <w:p>
      <w:pPr>
        <w:spacing w:after="0"/>
        <w:ind w:left="0"/>
        <w:jc w:val="both"/>
      </w:pPr>
      <w:r>
        <w:rPr>
          <w:rFonts w:ascii="Times New Roman"/>
          <w:b w:val="false"/>
          <w:i w:val="false"/>
          <w:color w:val="000000"/>
          <w:sz w:val="28"/>
        </w:rPr>
        <w:t>
      59. Қала әкімі аппараттық кеңестің күн тәртібін бекіткеннен кейін, Ұйымдастыру бөлімі аппараттық кеңес өткізілгенге дейін 4 (төрт) жұмыс күні ішінде күн тәртібін ілеспе хатпен Documentolog жүйесі (бұдан әрі – БҚА) арқылы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60. Материалдарды дайындауға жауапты аумақтық (келісім бойынша) және атқарушы органдар (тарату парағы тізбесіне/көрсеткісіне сәйкес) аппараттық кеңес өткізілгенге дейін 2 (екі) жұмыс күні ішінде Ұйымдастыру бөліміне келесідей материалдарды ұсынады:</w:t>
      </w:r>
    </w:p>
    <w:p>
      <w:pPr>
        <w:spacing w:after="0"/>
        <w:ind w:left="0"/>
        <w:jc w:val="both"/>
      </w:pPr>
      <w:r>
        <w:rPr>
          <w:rFonts w:ascii="Times New Roman"/>
          <w:b w:val="false"/>
          <w:i w:val="false"/>
          <w:color w:val="000000"/>
          <w:sz w:val="28"/>
        </w:rPr>
        <w:t>
      қаралатын мәселе бойынша үш беттен аспайтын көлемде анықтама;</w:t>
      </w:r>
    </w:p>
    <w:p>
      <w:pPr>
        <w:spacing w:after="0"/>
        <w:ind w:left="0"/>
        <w:jc w:val="both"/>
      </w:pPr>
      <w:r>
        <w:rPr>
          <w:rFonts w:ascii="Times New Roman"/>
          <w:b w:val="false"/>
          <w:i w:val="false"/>
          <w:color w:val="000000"/>
          <w:sz w:val="28"/>
        </w:rPr>
        <w:t>
      баяндаманың жобасы;</w:t>
      </w:r>
    </w:p>
    <w:p>
      <w:pPr>
        <w:spacing w:after="0"/>
        <w:ind w:left="0"/>
        <w:jc w:val="both"/>
      </w:pPr>
      <w:r>
        <w:rPr>
          <w:rFonts w:ascii="Times New Roman"/>
          <w:b w:val="false"/>
          <w:i w:val="false"/>
          <w:color w:val="000000"/>
          <w:sz w:val="28"/>
        </w:rPr>
        <w:t>
      хаттаманың жобасына ұсыныстар;</w:t>
      </w:r>
    </w:p>
    <w:p>
      <w:pPr>
        <w:spacing w:after="0"/>
        <w:ind w:left="0"/>
        <w:jc w:val="both"/>
      </w:pPr>
      <w:r>
        <w:rPr>
          <w:rFonts w:ascii="Times New Roman"/>
          <w:b w:val="false"/>
          <w:i w:val="false"/>
          <w:color w:val="000000"/>
          <w:sz w:val="28"/>
        </w:rPr>
        <w:t>
      аппараттық кеңеске шақырылғандардың тізімі.</w:t>
      </w:r>
    </w:p>
    <w:p>
      <w:pPr>
        <w:spacing w:after="0"/>
        <w:ind w:left="0"/>
        <w:jc w:val="both"/>
      </w:pPr>
      <w:r>
        <w:rPr>
          <w:rFonts w:ascii="Times New Roman"/>
          <w:b w:val="false"/>
          <w:i w:val="false"/>
          <w:color w:val="000000"/>
          <w:sz w:val="28"/>
        </w:rPr>
        <w:t>
      Аумақтық (келісім бойынша) және атқарушы органдармен (тарату парағы тізбесіне/көрсеткісіне сәйкес) жасақталатын шақырылғандар тізімі қала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61. Бөлімдердің басшылары аппараттық кеңес өткізілгенге дейін 2 (екі) жұмыс күні ішінде ұсынылған материалдарды қала әкімінің жетекшілік ететін орынбасарымен келіседі және келісілген материалдарды Ұйымдастыру бөліміне береді.</w:t>
      </w:r>
    </w:p>
    <w:p>
      <w:pPr>
        <w:spacing w:after="0"/>
        <w:ind w:left="0"/>
        <w:jc w:val="both"/>
      </w:pPr>
      <w:r>
        <w:rPr>
          <w:rFonts w:ascii="Times New Roman"/>
          <w:b w:val="false"/>
          <w:i w:val="false"/>
          <w:color w:val="000000"/>
          <w:sz w:val="28"/>
        </w:rPr>
        <w:t>
      62. Ұйымдастыру бөлімі аппараттық кеңес өткізілгенге дейін 1 (бір) жұмыс күні ішінде қала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63. Дайын материалдар жасақталғаннан кейін Ұйымдастыру бөлімі құжаттарды Аппарат басшысына береді, ол дайын материалдарды қала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(қажеттілігіне қарай)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қала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64.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қала әкімінің орынбасарларына, аумақтық (келісім бойынша) және атқарушы органдардың (тарату парағы тізбесіне/көрсеткісіне сәйкес) бірінші басшыларына, бөлім басшыларына жүктеледі.</w:t>
      </w:r>
    </w:p>
    <w:p>
      <w:pPr>
        <w:spacing w:after="0"/>
        <w:ind w:left="0"/>
        <w:jc w:val="both"/>
      </w:pPr>
      <w:r>
        <w:rPr>
          <w:rFonts w:ascii="Times New Roman"/>
          <w:b w:val="false"/>
          <w:i w:val="false"/>
          <w:color w:val="000000"/>
          <w:sz w:val="28"/>
        </w:rPr>
        <w:t>
      65. Қатысушыларды отырғызуды, аудио немесе видео аппаратураларды қосуды Ұйымдастыру бөлімі Аппарат басшысымен келісе отырып жүзеге асырады.</w:t>
      </w:r>
    </w:p>
    <w:p>
      <w:pPr>
        <w:spacing w:after="0"/>
        <w:ind w:left="0"/>
        <w:jc w:val="both"/>
      </w:pPr>
      <w:r>
        <w:rPr>
          <w:rFonts w:ascii="Times New Roman"/>
          <w:b w:val="false"/>
          <w:i w:val="false"/>
          <w:color w:val="000000"/>
          <w:sz w:val="28"/>
        </w:rPr>
        <w:t>
      66. Аппараттық кеңестерде хаттама жүргізіледі, онда қала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 бөлімі Аппараттық кеңес аяқталған күннен бастап 1 (бір) жұмыс күні ішінде тиісті бөлімдер ұсынған ұсыныстар негізінде ресімдейді, заң бөлімінің басшысы, қала әкімінің жетекшілік ететін мәселелер бойынша орынбасарлары, аппарат басшысы бұрыштама қояды және қала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67. Аппараттық кеңестерде берілген тапсырмалардың орындалу барысын бақылау және мониторингілеуді салалық бөлімдердің хаттамалық тапсырманың орындалуы туралы тиісті бағалары берілуімен Ұйымдастыру бөлімі жүзеге асырады.</w:t>
      </w:r>
    </w:p>
    <w:p>
      <w:pPr>
        <w:spacing w:after="0"/>
        <w:ind w:left="0"/>
        <w:jc w:val="left"/>
      </w:pPr>
      <w:r>
        <w:rPr>
          <w:rFonts w:ascii="Times New Roman"/>
          <w:b/>
          <w:i w:val="false"/>
          <w:color w:val="000000"/>
        </w:rPr>
        <w:t xml:space="preserve"> 7. Қала әкімінің төрағалығымен өтетін жедел кеңестерді дайындау және өткізу тәртібі:</w:t>
      </w:r>
    </w:p>
    <w:p>
      <w:pPr>
        <w:spacing w:after="0"/>
        <w:ind w:left="0"/>
        <w:jc w:val="both"/>
      </w:pPr>
      <w:r>
        <w:rPr>
          <w:rFonts w:ascii="Times New Roman"/>
          <w:b w:val="false"/>
          <w:i w:val="false"/>
          <w:color w:val="000000"/>
          <w:sz w:val="28"/>
        </w:rPr>
        <w:t>
      68. Қала әкімінің төрағалығымен өтетін жедел кеңестерге (бұдан әрі – жедел кеңес) материалдар дайындауды және өткізуді қала әкімінің орынбасарлары, аумақтық (келісім бойынша) және қалалық атқарушы органдары, бөлімдер жүзеге асырады.</w:t>
      </w:r>
    </w:p>
    <w:p>
      <w:pPr>
        <w:spacing w:after="0"/>
        <w:ind w:left="0"/>
        <w:jc w:val="both"/>
      </w:pPr>
      <w:r>
        <w:rPr>
          <w:rFonts w:ascii="Times New Roman"/>
          <w:b w:val="false"/>
          <w:i w:val="false"/>
          <w:color w:val="000000"/>
          <w:sz w:val="28"/>
        </w:rPr>
        <w:t>
      Жедел кеңестер қала әкімінің тапсырмасына сәйкес өзекті мәселелер бойынша жұмыс тәртібімен өткізіледі.</w:t>
      </w:r>
    </w:p>
    <w:p>
      <w:pPr>
        <w:spacing w:after="0"/>
        <w:ind w:left="0"/>
        <w:jc w:val="both"/>
      </w:pPr>
      <w:r>
        <w:rPr>
          <w:rFonts w:ascii="Times New Roman"/>
          <w:b w:val="false"/>
          <w:i w:val="false"/>
          <w:color w:val="000000"/>
          <w:sz w:val="28"/>
        </w:rPr>
        <w:t>
      Жедел кеңестер мәжіліс залында және облыс әкімінің кабинетінде өткізілуі мүмкін.</w:t>
      </w:r>
    </w:p>
    <w:p>
      <w:pPr>
        <w:spacing w:after="0"/>
        <w:ind w:left="0"/>
        <w:jc w:val="both"/>
      </w:pPr>
      <w:r>
        <w:rPr>
          <w:rFonts w:ascii="Times New Roman"/>
          <w:b w:val="false"/>
          <w:i w:val="false"/>
          <w:color w:val="000000"/>
          <w:sz w:val="28"/>
        </w:rPr>
        <w:t>
      69. Жедел кеңестің күн тәртібін қала әкімі белгілейді, қала әкімінің орынбасарлары мен Аппарат басшысы да бастамашы бола алады.</w:t>
      </w:r>
    </w:p>
    <w:p>
      <w:pPr>
        <w:spacing w:after="0"/>
        <w:ind w:left="0"/>
        <w:jc w:val="both"/>
      </w:pPr>
      <w:r>
        <w:rPr>
          <w:rFonts w:ascii="Times New Roman"/>
          <w:b w:val="false"/>
          <w:i w:val="false"/>
          <w:color w:val="000000"/>
          <w:sz w:val="28"/>
        </w:rPr>
        <w:t>
      Жедел кеңестің күн тәртібін қала әкімі бекіткеннен кейін тиісті бөлімдер Аппарат басшысының қолы қойылған ілеспе хатпен күн тәртібін атап көрсетілген мерзімде орындау үшін тез арада мүдделі органдарға жіберуді қамтамасыз етеді.</w:t>
      </w:r>
    </w:p>
    <w:p>
      <w:pPr>
        <w:spacing w:after="0"/>
        <w:ind w:left="0"/>
        <w:jc w:val="both"/>
      </w:pPr>
      <w:r>
        <w:rPr>
          <w:rFonts w:ascii="Times New Roman"/>
          <w:b w:val="false"/>
          <w:i w:val="false"/>
          <w:color w:val="000000"/>
          <w:sz w:val="28"/>
        </w:rPr>
        <w:t>
      70. Материалдарды дайындауға жауапты аумақтық (келісім бойынша) және атқарушы органдар (тарату парағы тізбесіне/көрсеткісіне сәйкес) материалдарды хатта көрсетілген мерзімде Ұйымдастыру бөліміне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хаттамаға ұсыныстар;</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71. Аумақтық (келісім бойынша) және атқарушы органдармен (тарату парағы тізбесіне/көрсеткісіне сәйкес) жасақталатын шақырылғандар тізімі қала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72. Жетекшілік ететін мәселелеріне сәйкес аппарат бөлімдерінің басшылары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Қала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p>
      <w:pPr>
        <w:spacing w:after="0"/>
        <w:ind w:left="0"/>
        <w:jc w:val="both"/>
      </w:pPr>
      <w:r>
        <w:rPr>
          <w:rFonts w:ascii="Times New Roman"/>
          <w:b w:val="false"/>
          <w:i w:val="false"/>
          <w:color w:val="000000"/>
          <w:sz w:val="28"/>
        </w:rPr>
        <w:t>
      73. Дайын материалдар жасақталғаннан кейін тиісті бөлім басшылары құжаттарды қала әкімінің көмекшісіне, ол дайын материалдарды Аппарат басшысымен келісілгеннен кейін қала әкіміне ұсынады.</w:t>
      </w:r>
    </w:p>
    <w:p>
      <w:pPr>
        <w:spacing w:after="0"/>
        <w:ind w:left="0"/>
        <w:jc w:val="both"/>
      </w:pPr>
      <w:r>
        <w:rPr>
          <w:rFonts w:ascii="Times New Roman"/>
          <w:b w:val="false"/>
          <w:i w:val="false"/>
          <w:color w:val="000000"/>
          <w:sz w:val="28"/>
        </w:rPr>
        <w:t>
      74. Дайын материалдар келесідей талаптарға сәйкес келуі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қала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75. Материалдардың мерзімінде ұсынылмағаны және сапасы үшін жауаптылық қала әкімінің орынбасарларына, аумақтық (келісім бойынша) және атқарушы органдардың (тарату парағы тізбесіне/көрсеткісіне сәйкес) бірінші басшыларына, мәселелерге жетекшілік ететін бөлім басшыларына жүктеледі.</w:t>
      </w:r>
    </w:p>
    <w:p>
      <w:pPr>
        <w:spacing w:after="0"/>
        <w:ind w:left="0"/>
        <w:jc w:val="both"/>
      </w:pPr>
      <w:r>
        <w:rPr>
          <w:rFonts w:ascii="Times New Roman"/>
          <w:b w:val="false"/>
          <w:i w:val="false"/>
          <w:color w:val="000000"/>
          <w:sz w:val="28"/>
        </w:rPr>
        <w:t>
      76.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w:t>
      </w:r>
    </w:p>
    <w:p>
      <w:pPr>
        <w:spacing w:after="0"/>
        <w:ind w:left="0"/>
        <w:jc w:val="both"/>
      </w:pPr>
      <w:r>
        <w:rPr>
          <w:rFonts w:ascii="Times New Roman"/>
          <w:b w:val="false"/>
          <w:i w:val="false"/>
          <w:color w:val="000000"/>
          <w:sz w:val="28"/>
        </w:rPr>
        <w:t>
      77. Жедел кеңестерде хаттама жүргізіледі, онда қала әкімінің тиісті тұлғаларға берген тапсырмалары көрсетіледі. Жедел кеңестерде қаралатын мәселелерді талқылау Ұйымдастыру бөлімінде сақталатын электронды ақпарат көздеріне жазылып алынады.</w:t>
      </w:r>
    </w:p>
    <w:p>
      <w:pPr>
        <w:spacing w:after="0"/>
        <w:ind w:left="0"/>
        <w:jc w:val="both"/>
      </w:pPr>
      <w:r>
        <w:rPr>
          <w:rFonts w:ascii="Times New Roman"/>
          <w:b w:val="false"/>
          <w:i w:val="false"/>
          <w:color w:val="000000"/>
          <w:sz w:val="28"/>
        </w:rPr>
        <w:t>
      Хаттама жедел кеңес аяқталғаннан кейін 1 (бір) жұмыс күні ішінде тиісті бөліммен ресімделеді, оған қала әкімінің мәселелерге жетекшілік ететін орынбасарлары, Аппарат басшысы бұрыштама қояды және қала әкімі қол қояды.</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78. Жедел кеңестерде берілген тапсырмалардың орындалу барысын бақылау және мониторингілеуді тиісті бөлімдер жүзеге асырады.</w:t>
      </w:r>
    </w:p>
    <w:p>
      <w:pPr>
        <w:spacing w:after="0"/>
        <w:ind w:left="0"/>
        <w:jc w:val="left"/>
      </w:pPr>
      <w:r>
        <w:rPr>
          <w:rFonts w:ascii="Times New Roman"/>
          <w:b/>
          <w:i w:val="false"/>
          <w:color w:val="000000"/>
        </w:rPr>
        <w:t xml:space="preserve"> 8. Қала әкімінің төрағалық етуімен қалалық комиссиялардың және үйлестіру кеңестерінің отырыстарын дайындау және өткізу тәртібі</w:t>
      </w:r>
    </w:p>
    <w:p>
      <w:pPr>
        <w:spacing w:after="0"/>
        <w:ind w:left="0"/>
        <w:jc w:val="both"/>
      </w:pPr>
      <w:r>
        <w:rPr>
          <w:rFonts w:ascii="Times New Roman"/>
          <w:b w:val="false"/>
          <w:i w:val="false"/>
          <w:color w:val="000000"/>
          <w:sz w:val="28"/>
        </w:rPr>
        <w:t>
      79. Қала әкімінің төрағалық етуімен қалалық комиссиялардың және үйлестіру кеңестерінің отырыстарына (бұдан әрі - комиссиялар мен кеңестер отырыстары) материалдар дайындауды және өткізуді қала әкімінің орынбасарлары, аумақтық (келісім бойынша) және облыстың атқарушы органдары, бөлімдер жүзеге асырады.</w:t>
      </w:r>
    </w:p>
    <w:p>
      <w:pPr>
        <w:spacing w:after="0"/>
        <w:ind w:left="0"/>
        <w:jc w:val="both"/>
      </w:pPr>
      <w:r>
        <w:rPr>
          <w:rFonts w:ascii="Times New Roman"/>
          <w:b w:val="false"/>
          <w:i w:val="false"/>
          <w:color w:val="000000"/>
          <w:sz w:val="28"/>
        </w:rPr>
        <w:t>
      Комиссиялар мен кеңестер отырыстары комиссиялар мен үйлестіру кеңестерінің ережелеріне, отырысты өткізу кестесіне сәйкес өткізіледі.</w:t>
      </w:r>
    </w:p>
    <w:p>
      <w:pPr>
        <w:spacing w:after="0"/>
        <w:ind w:left="0"/>
        <w:jc w:val="both"/>
      </w:pPr>
      <w:r>
        <w:rPr>
          <w:rFonts w:ascii="Times New Roman"/>
          <w:b w:val="false"/>
          <w:i w:val="false"/>
          <w:color w:val="000000"/>
          <w:sz w:val="28"/>
        </w:rPr>
        <w:t>
      Комиссиялар/кеңестерді өткізу күні мен уақыты жұмыс тәртібінде Аппарат басшысымен келісіледі.</w:t>
      </w:r>
    </w:p>
    <w:p>
      <w:pPr>
        <w:spacing w:after="0"/>
        <w:ind w:left="0"/>
        <w:jc w:val="both"/>
      </w:pPr>
      <w:r>
        <w:rPr>
          <w:rFonts w:ascii="Times New Roman"/>
          <w:b w:val="false"/>
          <w:i w:val="false"/>
          <w:color w:val="000000"/>
          <w:sz w:val="28"/>
        </w:rPr>
        <w:t>
      Комиссиялар мен кеңестер отырыстарының күн тәртібін комиссиялар мен кеңестер отырыстарын өткізудің жылдық жоспарына сәйкес қала әкімі бекітеді.</w:t>
      </w:r>
    </w:p>
    <w:p>
      <w:pPr>
        <w:spacing w:after="0"/>
        <w:ind w:left="0"/>
        <w:jc w:val="both"/>
      </w:pPr>
      <w:r>
        <w:rPr>
          <w:rFonts w:ascii="Times New Roman"/>
          <w:b w:val="false"/>
          <w:i w:val="false"/>
          <w:color w:val="000000"/>
          <w:sz w:val="28"/>
        </w:rPr>
        <w:t>
      80. Комиссиялар мен кеңестер отырыстарының күн тәртібін қала әкімі бекіткеннен кейін тиісті жұмыс органдары (аумақтық (келісім бойынша) және атқарушы органдар) комиссия мен кеңес түріне қарай облыс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Материалдарды дайындауға жауапты аумақтық (келісім бойынша) және атқарушы органдар (тарату парағы тізбесіне/көрсеткісіне сәйкес) хатта көрсетілген мерзімде комиссия мен кеңес түріне қарай бөлімдерге келесідей материалдарды ұсынуы тиіс:</w:t>
      </w:r>
    </w:p>
    <w:p>
      <w:pPr>
        <w:spacing w:after="0"/>
        <w:ind w:left="0"/>
        <w:jc w:val="both"/>
      </w:pPr>
      <w:r>
        <w:rPr>
          <w:rFonts w:ascii="Times New Roman"/>
          <w:b w:val="false"/>
          <w:i w:val="false"/>
          <w:color w:val="000000"/>
          <w:sz w:val="28"/>
        </w:rPr>
        <w:t>
      анықтама (үш беттен аспауы тиіс);</w:t>
      </w:r>
    </w:p>
    <w:p>
      <w:pPr>
        <w:spacing w:after="0"/>
        <w:ind w:left="0"/>
        <w:jc w:val="both"/>
      </w:pPr>
      <w:r>
        <w:rPr>
          <w:rFonts w:ascii="Times New Roman"/>
          <w:b w:val="false"/>
          <w:i w:val="false"/>
          <w:color w:val="000000"/>
          <w:sz w:val="28"/>
        </w:rPr>
        <w:t>
      жүргізу тәртібі;</w:t>
      </w:r>
    </w:p>
    <w:p>
      <w:pPr>
        <w:spacing w:after="0"/>
        <w:ind w:left="0"/>
        <w:jc w:val="both"/>
      </w:pPr>
      <w:r>
        <w:rPr>
          <w:rFonts w:ascii="Times New Roman"/>
          <w:b w:val="false"/>
          <w:i w:val="false"/>
          <w:color w:val="000000"/>
          <w:sz w:val="28"/>
        </w:rPr>
        <w:t>
      сөйлеушілердің баяндамасының жобасы;</w:t>
      </w:r>
    </w:p>
    <w:p>
      <w:pPr>
        <w:spacing w:after="0"/>
        <w:ind w:left="0"/>
        <w:jc w:val="both"/>
      </w:pPr>
      <w:r>
        <w:rPr>
          <w:rFonts w:ascii="Times New Roman"/>
          <w:b w:val="false"/>
          <w:i w:val="false"/>
          <w:color w:val="000000"/>
          <w:sz w:val="28"/>
        </w:rPr>
        <w:t>
      шақырылғандардың тізімі.</w:t>
      </w:r>
    </w:p>
    <w:p>
      <w:pPr>
        <w:spacing w:after="0"/>
        <w:ind w:left="0"/>
        <w:jc w:val="both"/>
      </w:pPr>
      <w:r>
        <w:rPr>
          <w:rFonts w:ascii="Times New Roman"/>
          <w:b w:val="false"/>
          <w:i w:val="false"/>
          <w:color w:val="000000"/>
          <w:sz w:val="28"/>
        </w:rPr>
        <w:t>
      81. Аумақтық (келісім бойынша) және атқарушы органдармен (тарату парағы тізбесіне/көрсеткісіне сәйкес) жасақталатын шақырылғандар тізімі комиссия мен кеңес түріне қарай облыс әкімінің жетекшілік ететін орынбасарымен немесе Аппарат басшысымен міндетті түрде келісіледі.</w:t>
      </w:r>
    </w:p>
    <w:p>
      <w:pPr>
        <w:spacing w:after="0"/>
        <w:ind w:left="0"/>
        <w:jc w:val="both"/>
      </w:pPr>
      <w:r>
        <w:rPr>
          <w:rFonts w:ascii="Times New Roman"/>
          <w:b w:val="false"/>
          <w:i w:val="false"/>
          <w:color w:val="000000"/>
          <w:sz w:val="28"/>
        </w:rPr>
        <w:t>
      82. Бөлімдер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облыс әкімінің жетекшілік ететін орынбасарына ұсынуы тиіс. Қала әкімінің орынбасарлары дайын материалдарды облыс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қала әкімінің орынбасарларына, аумақтық (келісім бойынша) және атқарушы органдардың (тарату парағы тізбесіне/көрсеткісіне сәйкес) бірінші басшыларына, комиссия мен кеңестердің түріне қарай бөлім басшыларына жүктеледі.</w:t>
      </w:r>
    </w:p>
    <w:p>
      <w:pPr>
        <w:spacing w:after="0"/>
        <w:ind w:left="0"/>
        <w:jc w:val="both"/>
      </w:pPr>
      <w:r>
        <w:rPr>
          <w:rFonts w:ascii="Times New Roman"/>
          <w:b w:val="false"/>
          <w:i w:val="false"/>
          <w:color w:val="000000"/>
          <w:sz w:val="28"/>
        </w:rPr>
        <w:t>
      83. Қатысушыларды отырғызуды, аудио немесе видео аппаратураларды қосуды тиісті бөлім жүзеге асырады.</w:t>
      </w:r>
    </w:p>
    <w:p>
      <w:pPr>
        <w:spacing w:after="0"/>
        <w:ind w:left="0"/>
        <w:jc w:val="both"/>
      </w:pPr>
      <w:r>
        <w:rPr>
          <w:rFonts w:ascii="Times New Roman"/>
          <w:b w:val="false"/>
          <w:i w:val="false"/>
          <w:color w:val="000000"/>
          <w:sz w:val="28"/>
        </w:rPr>
        <w:t>
      84. Комиссиялар мен кеңестер отырыстарында хаттама жүргізіледі, онда облыс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отырыс аяқталғаннан кейін 1 (бір) жұмыс күні ішінде жұмыс органымен ресімделеді, оған қала әкімінің мәселелерге жетекшілік ететін орынбасарлары, Аппарат басшысы бұрыштама қояды және қала әкімі қол қояды.</w:t>
      </w:r>
    </w:p>
    <w:p>
      <w:pPr>
        <w:spacing w:after="0"/>
        <w:ind w:left="0"/>
        <w:jc w:val="both"/>
      </w:pPr>
      <w:r>
        <w:rPr>
          <w:rFonts w:ascii="Times New Roman"/>
          <w:b w:val="false"/>
          <w:i w:val="false"/>
          <w:color w:val="000000"/>
          <w:sz w:val="28"/>
        </w:rPr>
        <w:t>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85.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жұмыс органы (аумақтық (келісім бойынша) және атқарушы органдар, бөлімдер) жүзеге асырады.</w:t>
      </w:r>
    </w:p>
    <w:p>
      <w:pPr>
        <w:spacing w:after="0"/>
        <w:ind w:left="0"/>
        <w:jc w:val="both"/>
      </w:pPr>
      <w:r>
        <w:rPr>
          <w:rFonts w:ascii="Times New Roman"/>
          <w:b w:val="false"/>
          <w:i w:val="false"/>
          <w:color w:val="000000"/>
          <w:sz w:val="28"/>
        </w:rPr>
        <w:t>
      86. Көшпелі кеңестер мен жұмыс сапарлары кезінде қала әкімінің жұмыс орны мен орынжайын дайындауға қала әкімі аппаратының жауапты бөлімі мен ауыл әкімдері жауап береді.</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p>
      <w:pPr>
        <w:spacing w:after="0"/>
        <w:ind w:left="0"/>
        <w:jc w:val="both"/>
      </w:pPr>
      <w:r>
        <w:rPr>
          <w:rFonts w:ascii="Times New Roman"/>
          <w:b w:val="false"/>
          <w:i w:val="false"/>
          <w:color w:val="000000"/>
          <w:sz w:val="28"/>
        </w:rPr>
        <w:t>
      87. Қала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Кеңестер Аппараттың мәжіліс залдарында өткізілетін болса, жауапты бөлім 2 күн бұрын Ұйымдастыру бөлімін кеңестің өткізілетін күні, уақыты және орны туралы хабардар етеді.</w:t>
      </w:r>
    </w:p>
    <w:p>
      <w:pPr>
        <w:spacing w:after="0"/>
        <w:ind w:left="0"/>
        <w:jc w:val="both"/>
      </w:pPr>
      <w:r>
        <w:rPr>
          <w:rFonts w:ascii="Times New Roman"/>
          <w:b w:val="false"/>
          <w:i w:val="false"/>
          <w:color w:val="000000"/>
          <w:sz w:val="28"/>
        </w:rPr>
        <w:t>
      Кеңес басталмастан бір күн бұрын Аппарат басшылығы қол қойған қатысушылар тізімін рұқсатнама бюросына береді.</w:t>
      </w:r>
    </w:p>
    <w:p>
      <w:pPr>
        <w:spacing w:after="0"/>
        <w:ind w:left="0"/>
        <w:jc w:val="left"/>
      </w:pPr>
      <w:r>
        <w:rPr>
          <w:rFonts w:ascii="Times New Roman"/>
          <w:b/>
          <w:i w:val="false"/>
          <w:color w:val="000000"/>
        </w:rPr>
        <w:t xml:space="preserve"> 9. Прокурорлық ден қою актілерін қарау кезіндегі жергілікті атқарушы органдардың өзара іс-қимыл тәртібі</w:t>
      </w:r>
    </w:p>
    <w:p>
      <w:pPr>
        <w:spacing w:after="0"/>
        <w:ind w:left="0"/>
        <w:jc w:val="both"/>
      </w:pPr>
      <w:r>
        <w:rPr>
          <w:rFonts w:ascii="Times New Roman"/>
          <w:b w:val="false"/>
          <w:i w:val="false"/>
          <w:color w:val="000000"/>
          <w:sz w:val="28"/>
        </w:rPr>
        <w:t>
      88. Қала басшылығына жолданған прокурорлық ден қою актілерін қарау қала әкімі орынбасарларының тапсырмасы бойынша прокурорлық ден қоюдың мәні болып табылатын мәселелер құзырына кіретін атқарушы органмен жүзеге асырылады.</w:t>
      </w:r>
    </w:p>
    <w:p>
      <w:pPr>
        <w:spacing w:after="0"/>
        <w:ind w:left="0"/>
        <w:jc w:val="both"/>
      </w:pPr>
      <w:r>
        <w:rPr>
          <w:rFonts w:ascii="Times New Roman"/>
          <w:b w:val="false"/>
          <w:i w:val="false"/>
          <w:color w:val="000000"/>
          <w:sz w:val="28"/>
        </w:rPr>
        <w:t>
      89. Қазақстан Республикасының "Прокуратура туралы" Конституциялық заңына сәйкес прокурорлық ден қою прокуратура өкілдерін шақыру арқылы барлық мүдделі тұлғалардың қатысуымен қаралуы тиіс.</w:t>
      </w:r>
    </w:p>
    <w:p>
      <w:pPr>
        <w:spacing w:after="0"/>
        <w:ind w:left="0"/>
        <w:jc w:val="both"/>
      </w:pPr>
      <w:r>
        <w:rPr>
          <w:rFonts w:ascii="Times New Roman"/>
          <w:b w:val="false"/>
          <w:i w:val="false"/>
          <w:color w:val="000000"/>
          <w:sz w:val="28"/>
        </w:rPr>
        <w:t>
      90. Прокурорлық ден қою актісін қарау тапсырылған бөлім қала әкімі орынбасарларының, аппарат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91. Прокуратураның көрсетілген мерзімдерін қоспағанда, ортақ орындаушылардың прокурорлық ден қою актілеріне жауаптарының жобалары Қазақстан Республикасының "Прокуратура туралы" Конституциялық заңында белгіленген актілерге жауап беру мерзімі аяқталғанға дейін 5 (бес) жұмыс күні бұрын мүдделі бөлімге ұсынылады.</w:t>
      </w:r>
    </w:p>
    <w:p>
      <w:pPr>
        <w:spacing w:after="0"/>
        <w:ind w:left="0"/>
        <w:jc w:val="left"/>
      </w:pPr>
      <w:r>
        <w:rPr>
          <w:rFonts w:ascii="Times New Roman"/>
          <w:b/>
          <w:i w:val="false"/>
          <w:color w:val="000000"/>
        </w:rPr>
        <w:t xml:space="preserve"> 10. Қала әкімінде ауыл және бөлімдардың қызметі нәтижелерін қарау тәртібі</w:t>
      </w:r>
    </w:p>
    <w:p>
      <w:pPr>
        <w:spacing w:after="0"/>
        <w:ind w:left="0"/>
        <w:jc w:val="both"/>
      </w:pPr>
      <w:r>
        <w:rPr>
          <w:rFonts w:ascii="Times New Roman"/>
          <w:b w:val="false"/>
          <w:i w:val="false"/>
          <w:color w:val="000000"/>
          <w:sz w:val="28"/>
        </w:rPr>
        <w:t>
      92. Ауыл әкімдерінің және бөлімдердің қызметі нәтижелері қала әкімінде мемлекеттік органдардың басқарушы лауазымды тұлғаларын жеке қабылдау кезінде, тақырыптық жұмыс кеңесі барысында немесе мемлекеттік органдармен ұсынылған жазбаша материалдар негізінде қаралуы мүмкін.</w:t>
      </w:r>
    </w:p>
    <w:p>
      <w:pPr>
        <w:spacing w:after="0"/>
        <w:ind w:left="0"/>
        <w:jc w:val="both"/>
      </w:pPr>
      <w:r>
        <w:rPr>
          <w:rFonts w:ascii="Times New Roman"/>
          <w:b w:val="false"/>
          <w:i w:val="false"/>
          <w:color w:val="000000"/>
          <w:sz w:val="28"/>
        </w:rPr>
        <w:t>
      93. Қала әкімінде ауыл әкімдерінің және бөлімдердің қызмет нәтижелерін қарау бойынша материалдарды дайындау және сапасы үшін жауапкершілік ұйымдастыру бөліміне, бөлімдерге жүктеледі.</w:t>
      </w:r>
    </w:p>
    <w:p>
      <w:pPr>
        <w:spacing w:after="0"/>
        <w:ind w:left="0"/>
        <w:jc w:val="both"/>
      </w:pPr>
      <w:r>
        <w:rPr>
          <w:rFonts w:ascii="Times New Roman"/>
          <w:b w:val="false"/>
          <w:i w:val="false"/>
          <w:color w:val="000000"/>
          <w:sz w:val="28"/>
        </w:rPr>
        <w:t>
      94. Қала әкімінде ауыл әкімдерінің және бөлімдердің қызметінің нәтижелерін қарауды дайындау жөніндегі жұмыстарды жалпы үйлестіруді өз құзыреттері шегінде қала әкімінің орынбасарлары және аппарат басшысы жүзеге асырады.</w:t>
      </w:r>
    </w:p>
    <w:p>
      <w:pPr>
        <w:spacing w:after="0"/>
        <w:ind w:left="0"/>
        <w:jc w:val="both"/>
      </w:pPr>
      <w:r>
        <w:rPr>
          <w:rFonts w:ascii="Times New Roman"/>
          <w:b w:val="false"/>
          <w:i w:val="false"/>
          <w:color w:val="000000"/>
          <w:sz w:val="28"/>
        </w:rPr>
        <w:t>
      95. Жауапты бөлім ақпарат, баяндама немесе есеп келіп түскен күннен бастап 5 (бес) жұмыс күні ішінде қорытынды дайындайды, қажет болған жағдайда ауыл әкімдерінің және бөлімдердің қосымша материалдарды ауызша немесе жазбаша сұрата алады.</w:t>
      </w:r>
    </w:p>
    <w:p>
      <w:pPr>
        <w:spacing w:after="0"/>
        <w:ind w:left="0"/>
        <w:jc w:val="both"/>
      </w:pPr>
      <w:r>
        <w:rPr>
          <w:rFonts w:ascii="Times New Roman"/>
          <w:b w:val="false"/>
          <w:i w:val="false"/>
          <w:color w:val="000000"/>
          <w:sz w:val="28"/>
        </w:rPr>
        <w:t>
      96. Қарау нәтижелері және қолда бар барлық материалдарды талдау негізінде жауапты ауыл әкімдерінің және бөлімдердің ақпараты, баяндамасы немесе есебінен және жауапты бөлімнің қорытындысынан тұратын (бес беттен аспайтын) жиынтық материалдарды жасақтайды.</w:t>
      </w:r>
    </w:p>
    <w:p>
      <w:pPr>
        <w:spacing w:after="0"/>
        <w:ind w:left="0"/>
        <w:jc w:val="both"/>
      </w:pPr>
      <w:r>
        <w:rPr>
          <w:rFonts w:ascii="Times New Roman"/>
          <w:b w:val="false"/>
          <w:i w:val="false"/>
          <w:color w:val="000000"/>
          <w:sz w:val="28"/>
        </w:rPr>
        <w:t>
      97. Жауапты бөлім қорытындыға облыс әкімінің қызметке жетекшілік ететін орынбасарына, Аппарат басшысына бұрыштама қойғызады және жиынтық материалдарды кейін қала әкіміне енгізу үшін Ұйымдастыру бөліміне береді.</w:t>
      </w:r>
    </w:p>
    <w:p>
      <w:pPr>
        <w:spacing w:after="0"/>
        <w:ind w:left="0"/>
        <w:jc w:val="left"/>
      </w:pPr>
      <w:r>
        <w:rPr>
          <w:rFonts w:ascii="Times New Roman"/>
          <w:b/>
          <w:i w:val="false"/>
          <w:color w:val="000000"/>
        </w:rPr>
        <w:t xml:space="preserve"> 11. Қала әкімі аппаратында қала әкімінің қатысуымен өтетін кеңестердің қорытындылары бойынша хаттамаларды ресімдеу тәртібі</w:t>
      </w:r>
    </w:p>
    <w:p>
      <w:pPr>
        <w:spacing w:after="0"/>
        <w:ind w:left="0"/>
        <w:jc w:val="both"/>
      </w:pPr>
      <w:r>
        <w:rPr>
          <w:rFonts w:ascii="Times New Roman"/>
          <w:b w:val="false"/>
          <w:i w:val="false"/>
          <w:color w:val="000000"/>
          <w:sz w:val="28"/>
        </w:rPr>
        <w:t>
      98. Ресми сапарлардың хаттамаларын (қажет болған жағдайда стенограммаларды), қала әкімінің халық алдындағы есебін және Мемлекет Басшысының Жолдауын жыл сайын талқылауды Ұйымдастыру бөлімі Кентау қалалық ішкі саясат бөлімімен бірлесіп, қамтамасыз етеді.</w:t>
      </w:r>
    </w:p>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жауапты бөлімдер рәсімдейді.</w:t>
      </w:r>
    </w:p>
    <w:p>
      <w:pPr>
        <w:spacing w:after="0"/>
        <w:ind w:left="0"/>
        <w:jc w:val="both"/>
      </w:pPr>
      <w:r>
        <w:rPr>
          <w:rFonts w:ascii="Times New Roman"/>
          <w:b w:val="false"/>
          <w:i w:val="false"/>
          <w:color w:val="000000"/>
          <w:sz w:val="28"/>
        </w:rPr>
        <w:t>
      Қала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99. Әртүрлі салалар бойынша бірнеше мәселелерді біріктірген кеңестер (селекторлық, жұмыс) хаттамаларын тиісті бөлімдер ресімдейді, қала әкімінің жетекшілік ететін орынбасарларымен келіседі.</w:t>
      </w:r>
    </w:p>
    <w:p>
      <w:pPr>
        <w:spacing w:after="0"/>
        <w:ind w:left="0"/>
        <w:jc w:val="both"/>
      </w:pPr>
      <w:r>
        <w:rPr>
          <w:rFonts w:ascii="Times New Roman"/>
          <w:b w:val="false"/>
          <w:i w:val="false"/>
          <w:color w:val="000000"/>
          <w:sz w:val="28"/>
        </w:rPr>
        <w:t>
      100.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101. Консультативтік-кеңесші органдардың (бұдан әрі – ККО) хаттамаларын аталған ККО жұмыс органы ресімдейді, ККО төрағасының орынбасарымен келісіледі.</w:t>
      </w:r>
    </w:p>
    <w:p>
      <w:pPr>
        <w:spacing w:after="0"/>
        <w:ind w:left="0"/>
        <w:jc w:val="both"/>
      </w:pPr>
      <w:r>
        <w:rPr>
          <w:rFonts w:ascii="Times New Roman"/>
          <w:b w:val="false"/>
          <w:i w:val="false"/>
          <w:color w:val="000000"/>
          <w:sz w:val="28"/>
        </w:rPr>
        <w:t>
      102.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Қала әкімінің қатысуымен отырыстар және кеңестер хаттамаларының жобалары мемлекеттік тілде дайындалады.</w:t>
      </w:r>
    </w:p>
    <w:p>
      <w:pPr>
        <w:spacing w:after="0"/>
        <w:ind w:left="0"/>
        <w:jc w:val="both"/>
      </w:pPr>
      <w:r>
        <w:rPr>
          <w:rFonts w:ascii="Times New Roman"/>
          <w:b w:val="false"/>
          <w:i w:val="false"/>
          <w:color w:val="000000"/>
          <w:sz w:val="28"/>
        </w:rPr>
        <w:t>
      Барлық хаттамалар, егер өзге мерзім белгіленбесе, 1 (бір) жұмыс күні ішінде ресімделеді және 1 (бір) күн ішінде қала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қала әкіміне қол қоюға енгізіледі.</w:t>
      </w:r>
    </w:p>
    <w:p>
      <w:pPr>
        <w:spacing w:after="0"/>
        <w:ind w:left="0"/>
        <w:jc w:val="both"/>
      </w:pPr>
      <w:r>
        <w:rPr>
          <w:rFonts w:ascii="Times New Roman"/>
          <w:b w:val="false"/>
          <w:i w:val="false"/>
          <w:color w:val="000000"/>
          <w:sz w:val="28"/>
        </w:rPr>
        <w:t>
      103. Хаттамалардың ресімделуін және мерзімінде ұсынылуын бақылауды және мониторингілеуді қала әкімі аппаратының Ұйымдасытру бөлімі және жауапты бөлімдері жүзеге асырады.</w:t>
      </w:r>
    </w:p>
    <w:p>
      <w:pPr>
        <w:spacing w:after="0"/>
        <w:ind w:left="0"/>
        <w:jc w:val="both"/>
      </w:pPr>
      <w:r>
        <w:rPr>
          <w:rFonts w:ascii="Times New Roman"/>
          <w:b w:val="false"/>
          <w:i w:val="false"/>
          <w:color w:val="000000"/>
          <w:sz w:val="28"/>
        </w:rPr>
        <w:t>
      Құжат айналымы бөлімі пысықталған және ұсынылған хаттамаларды бақылауды жүзеге асырады.</w:t>
      </w:r>
    </w:p>
    <w:p>
      <w:pPr>
        <w:spacing w:after="0"/>
        <w:ind w:left="0"/>
        <w:jc w:val="both"/>
      </w:pPr>
      <w:r>
        <w:rPr>
          <w:rFonts w:ascii="Times New Roman"/>
          <w:b w:val="false"/>
          <w:i w:val="false"/>
          <w:color w:val="000000"/>
          <w:sz w:val="28"/>
        </w:rPr>
        <w:t>
      Құжат айналымы бөлімі апта сайын (Сейсенбіде) апта қорытындысы бойынша аппарат басшысына әкімнің қатысуымен өтетін іс-шаралар мен кеңестердің хаттамаларын ресімдеудің уақтылылығы туралы ақпарат береді</w:t>
      </w:r>
    </w:p>
    <w:p>
      <w:pPr>
        <w:spacing w:after="0"/>
        <w:ind w:left="0"/>
        <w:jc w:val="both"/>
      </w:pPr>
      <w:r>
        <w:rPr>
          <w:rFonts w:ascii="Times New Roman"/>
          <w:b w:val="false"/>
          <w:i w:val="false"/>
          <w:color w:val="000000"/>
          <w:sz w:val="28"/>
        </w:rPr>
        <w:t>
      104. Іс-шараны дайындауға жауапты бөлімнің қызметкерлері Ұйымдастыру бөліміне электронды түрде хаттаманы және тарату көрсеткішін береді. Хаттамаға нөмір бере отырып тіркеуді және таратуды Ұйымдастыру бөлімі іске асырады.</w:t>
      </w:r>
    </w:p>
    <w:p>
      <w:pPr>
        <w:spacing w:after="0"/>
        <w:ind w:left="0"/>
        <w:jc w:val="both"/>
      </w:pPr>
      <w:r>
        <w:rPr>
          <w:rFonts w:ascii="Times New Roman"/>
          <w:b w:val="false"/>
          <w:i w:val="false"/>
          <w:color w:val="000000"/>
          <w:sz w:val="28"/>
        </w:rPr>
        <w:t>
      105. Қала әкімдігі отырыстарының хаттамаларын Ұйымдастыру бөлімі рәсімдейді, Аппарат басшысымен және оның орынбасарларымен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106. Қала әкімінің хаттамалық тапсырмаларының орындалуы туралы ақпарат қала әкімінің атына бірінші басшының не оны алмастыратын тұлғаның қолымен енгізілуі тиіс.</w:t>
      </w:r>
    </w:p>
    <w:p>
      <w:pPr>
        <w:spacing w:after="0"/>
        <w:ind w:left="0"/>
        <w:jc w:val="left"/>
      </w:pPr>
      <w:r>
        <w:rPr>
          <w:rFonts w:ascii="Times New Roman"/>
          <w:b/>
          <w:i w:val="false"/>
          <w:color w:val="000000"/>
        </w:rPr>
        <w:t xml:space="preserve"> 12. Кіріс және шығыс хат-хабарларын ресімдеу, өткізу және қарау</w:t>
      </w:r>
    </w:p>
    <w:p>
      <w:pPr>
        <w:spacing w:after="0"/>
        <w:ind w:left="0"/>
        <w:jc w:val="both"/>
      </w:pPr>
      <w:r>
        <w:rPr>
          <w:rFonts w:ascii="Times New Roman"/>
          <w:b w:val="false"/>
          <w:i w:val="false"/>
          <w:color w:val="000000"/>
          <w:sz w:val="28"/>
        </w:rPr>
        <w:t>
      107.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w:t>
      </w:r>
    </w:p>
    <w:p>
      <w:pPr>
        <w:spacing w:after="0"/>
        <w:ind w:left="0"/>
        <w:jc w:val="both"/>
      </w:pPr>
      <w:r>
        <w:rPr>
          <w:rFonts w:ascii="Times New Roman"/>
          <w:b w:val="false"/>
          <w:i w:val="false"/>
          <w:color w:val="000000"/>
          <w:sz w:val="28"/>
        </w:rPr>
        <w:t>
      108. Аппаратта электрондық құжат айналымын ұйымдастыру тәртібі мен шарттары Қазақстан Республикасының "Электрондық құжат және электрондық цифрлық қолтаңба туралы" Заңына, Қазақстан Республикасы Мәдениет және спорт министрінің 2023 жылғы 25 тамыздағы №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бұйрығына (бұдан әрі-Қағида), осы Регламентке және Аппарат басшысымен бекітілген басқа да ішкі құжаттарға сәйкес белгіленеді.</w:t>
      </w:r>
    </w:p>
    <w:p>
      <w:pPr>
        <w:spacing w:after="0"/>
        <w:ind w:left="0"/>
        <w:jc w:val="both"/>
      </w:pPr>
      <w:r>
        <w:rPr>
          <w:rFonts w:ascii="Times New Roman"/>
          <w:b w:val="false"/>
          <w:i w:val="false"/>
          <w:color w:val="000000"/>
          <w:sz w:val="28"/>
        </w:rPr>
        <w:t>
      109. Құпия іс қағаздарын ұйымдастыру және жүргізу Құпиялылық режимін қамтамасыз ету жөніндегі нұсқаулыққа сәйкес құпия құжаттармен жұмыс жөніндегі құжаттандыру бөлімінің басшысы және бас инспектормен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p>
      <w:pPr>
        <w:spacing w:after="0"/>
        <w:ind w:left="0"/>
        <w:jc w:val="both"/>
      </w:pPr>
      <w:r>
        <w:rPr>
          <w:rFonts w:ascii="Times New Roman"/>
          <w:b w:val="false"/>
          <w:i w:val="false"/>
          <w:color w:val="000000"/>
          <w:sz w:val="28"/>
        </w:rPr>
        <w:t>
      110. "Қызмет бабында пайдалану үшін" белгісі бар құжаттарды жүргізу тәртібі облыс әкімі аппаратының құпия құжаттармен іс жүргізу жөніндегі бас инспекторымен (бас маманымен) Қазақстан Республикасы Үкіметінің 2022 жылғы 24 маусымдағы № 429 "Таралуы шектеулі мәліметтерді қызметтік ақпаратқа жатқызу және олармен жұмыс істеу қағидаларын бекіту туралы" қаулысына сәйкес жүзеге асырады.</w:t>
      </w:r>
    </w:p>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p>
      <w:pPr>
        <w:spacing w:after="0"/>
        <w:ind w:left="0"/>
        <w:jc w:val="both"/>
      </w:pPr>
      <w:r>
        <w:rPr>
          <w:rFonts w:ascii="Times New Roman"/>
          <w:b w:val="false"/>
          <w:i w:val="false"/>
          <w:color w:val="000000"/>
          <w:sz w:val="28"/>
        </w:rPr>
        <w:t>
      111.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БҚА жүйесінің жай-күйіне олардың басшылары жауап береді.</w:t>
      </w:r>
    </w:p>
    <w:p>
      <w:pPr>
        <w:spacing w:after="0"/>
        <w:ind w:left="0"/>
        <w:jc w:val="both"/>
      </w:pPr>
      <w:r>
        <w:rPr>
          <w:rFonts w:ascii="Times New Roman"/>
          <w:b w:val="false"/>
          <w:i w:val="false"/>
          <w:color w:val="000000"/>
          <w:sz w:val="28"/>
        </w:rPr>
        <w:t>
      112. Аппараттың жаңадан тағайындалған қызметкерлерін нұсқаулықтан өткізу және қызметкерлердің БҚА жүйесінде жұмысын бақылау Құжаттандыру бөлімінің басшысымен және бөлімнің жауапты мамандарымен жүзеге асырылады.</w:t>
      </w:r>
    </w:p>
    <w:p>
      <w:pPr>
        <w:spacing w:after="0"/>
        <w:ind w:left="0"/>
        <w:jc w:val="both"/>
      </w:pPr>
      <w:r>
        <w:rPr>
          <w:rFonts w:ascii="Times New Roman"/>
          <w:b w:val="false"/>
          <w:i w:val="false"/>
          <w:color w:val="000000"/>
          <w:sz w:val="28"/>
        </w:rPr>
        <w:t>
      113. Персоналды басқару қызметі (кадр қызметі) жаңадан қабылданған қызметкерлерді Кентау қаласы әкімі аппараты туралы ережемен, Кентау қаласы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114.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115. Жергілікті атқарушы органдардың,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қала әкімінің атына бірінші басшылардың (бөлім басшылары, ауыл әкімдерінің) қолымен;</w:t>
      </w:r>
    </w:p>
    <w:p>
      <w:pPr>
        <w:spacing w:after="0"/>
        <w:ind w:left="0"/>
        <w:jc w:val="both"/>
      </w:pPr>
      <w:r>
        <w:rPr>
          <w:rFonts w:ascii="Times New Roman"/>
          <w:b w:val="false"/>
          <w:i w:val="false"/>
          <w:color w:val="000000"/>
          <w:sz w:val="28"/>
        </w:rPr>
        <w:t>
      қала әкімі орынбасарларының, аппарат басшысының атына бірінші басшылар мен олардың орынбасарларының (бөлім басшылары, ауыл әкімдерінің) қолымен;</w:t>
      </w:r>
    </w:p>
    <w:p>
      <w:pPr>
        <w:spacing w:after="0"/>
        <w:ind w:left="0"/>
        <w:jc w:val="both"/>
      </w:pPr>
      <w:r>
        <w:rPr>
          <w:rFonts w:ascii="Times New Roman"/>
          <w:b w:val="false"/>
          <w:i w:val="false"/>
          <w:color w:val="000000"/>
          <w:sz w:val="28"/>
        </w:rPr>
        <w:t>
      Аппараттың атына бірінші басшылар мен олардың орынбасарларының (бөлім басшылары, ауыл әкімдерінің) қолымен енгізіледі.</w:t>
      </w:r>
    </w:p>
    <w:p>
      <w:pPr>
        <w:spacing w:after="0"/>
        <w:ind w:left="0"/>
        <w:jc w:val="both"/>
      </w:pPr>
      <w:r>
        <w:rPr>
          <w:rFonts w:ascii="Times New Roman"/>
          <w:b w:val="false"/>
          <w:i w:val="false"/>
          <w:color w:val="000000"/>
          <w:sz w:val="28"/>
        </w:rPr>
        <w:t>
      116. Құжат айналымы бөлімімен барлық кіріс хат-хабарлары мемлекеттік тілде (қажет болған жағдайда – өзге тілдерде), олар келіп түскен күні сағат 9.00-ден 19.00-ге дейін қабылданады және тіркеледі.</w:t>
      </w:r>
    </w:p>
    <w:p>
      <w:pPr>
        <w:spacing w:after="0"/>
        <w:ind w:left="0"/>
        <w:jc w:val="both"/>
      </w:pPr>
      <w:r>
        <w:rPr>
          <w:rFonts w:ascii="Times New Roman"/>
          <w:b w:val="false"/>
          <w:i w:val="false"/>
          <w:color w:val="000000"/>
          <w:sz w:val="28"/>
        </w:rPr>
        <w:t>
      Жұмыс күндері сағат 19.00-ден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w:t>
      </w:r>
    </w:p>
    <w:p>
      <w:pPr>
        <w:spacing w:after="0"/>
        <w:ind w:left="0"/>
        <w:jc w:val="both"/>
      </w:pPr>
      <w:r>
        <w:rPr>
          <w:rFonts w:ascii="Times New Roman"/>
          <w:b w:val="false"/>
          <w:i w:val="false"/>
          <w:color w:val="000000"/>
          <w:sz w:val="28"/>
        </w:rPr>
        <w:t>
      Хат-хабарларды тіркеусіз қабылдау және беруге тыйым салынады.</w:t>
      </w:r>
    </w:p>
    <w:p>
      <w:pPr>
        <w:spacing w:after="0"/>
        <w:ind w:left="0"/>
        <w:jc w:val="both"/>
      </w:pPr>
      <w:r>
        <w:rPr>
          <w:rFonts w:ascii="Times New Roman"/>
          <w:b w:val="false"/>
          <w:i w:val="false"/>
          <w:color w:val="000000"/>
          <w:sz w:val="28"/>
        </w:rPr>
        <w:t>
      Сағат 19.00-ден жұмыс аяқталғанға дейінгі кезең ішінде "ШҰҒЫЛ", "ӨТЕ ШҰҒЫЛ", "СРОЧНО", "ВЕСЬМА СРОЧНО" деген белгілері бар хат-хабарлар Құжаттандыру бөлімімен тікелей қабылданады.</w:t>
      </w:r>
    </w:p>
    <w:p>
      <w:pPr>
        <w:spacing w:after="0"/>
        <w:ind w:left="0"/>
        <w:jc w:val="both"/>
      </w:pPr>
      <w:r>
        <w:rPr>
          <w:rFonts w:ascii="Times New Roman"/>
          <w:b w:val="false"/>
          <w:i w:val="false"/>
          <w:color w:val="000000"/>
          <w:sz w:val="28"/>
        </w:rPr>
        <w:t>
      Аппаратқа жұмыс емес күндері, демалыс және мереке күндері келіп түскен құжаттарды қала әкімінің қабылдау бөлмесінің мамандары қабылдайды және кейін оларды міндетті түрде тіркеу үшін Құжаттандыру бөліміне береді.</w:t>
      </w:r>
    </w:p>
    <w:p>
      <w:pPr>
        <w:spacing w:after="0"/>
        <w:ind w:left="0"/>
        <w:jc w:val="both"/>
      </w:pPr>
      <w:r>
        <w:rPr>
          <w:rFonts w:ascii="Times New Roman"/>
          <w:b w:val="false"/>
          <w:i w:val="false"/>
          <w:color w:val="000000"/>
          <w:sz w:val="28"/>
        </w:rPr>
        <w:t>
      Аппарат қызметкерлеріне Құжаттандыру бөлімінде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Осы Регламентте белгіленген тәртіппен қабылданған құжаттар БҚА жүйесі бойынша қаралады, Құжаттандыру бөлімімен бақылауға қойылады және Аппарат басшылығы мен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w:t>
      </w:r>
    </w:p>
    <w:p>
      <w:pPr>
        <w:spacing w:after="0"/>
        <w:ind w:left="0"/>
        <w:jc w:val="both"/>
      </w:pPr>
      <w:r>
        <w:rPr>
          <w:rFonts w:ascii="Times New Roman"/>
          <w:b w:val="false"/>
          <w:i w:val="false"/>
          <w:color w:val="000000"/>
          <w:sz w:val="28"/>
        </w:rPr>
        <w:t>
      БҚА жүйесінде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p>
      <w:pPr>
        <w:spacing w:after="0"/>
        <w:ind w:left="0"/>
        <w:jc w:val="both"/>
      </w:pPr>
      <w:r>
        <w:rPr>
          <w:rFonts w:ascii="Times New Roman"/>
          <w:b w:val="false"/>
          <w:i w:val="false"/>
          <w:color w:val="000000"/>
          <w:sz w:val="28"/>
        </w:rPr>
        <w:t>
      Құжаттандыру бөлімі хат-хабарларды тіркеуді, бөлуді, ресімдеуді және адресаттарға жеткізуді БҚА жүйесі бойынша әдетте, жұмыс күні ішінде, ал шұғыл құжаттарды тез арада (кезектен тыс тәртіппен) жүзеге асырады.</w:t>
      </w:r>
    </w:p>
    <w:p>
      <w:pPr>
        <w:spacing w:after="0"/>
        <w:ind w:left="0"/>
        <w:jc w:val="both"/>
      </w:pPr>
      <w:r>
        <w:rPr>
          <w:rFonts w:ascii="Times New Roman"/>
          <w:b w:val="false"/>
          <w:i w:val="false"/>
          <w:color w:val="000000"/>
          <w:sz w:val="28"/>
        </w:rPr>
        <w:t>
      Мемлекеттік органдардың құжаттары (хаттары, сұраулары, телефонограммалары) БҚА жүйесі арқылы (қағаз жеткізгіште қайталамай) беріледі.</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шығыс нөмірі және күні;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облыс әкімінің, оның орынбасарларының, Аппарат басшысының және оның орынбасарларының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p>
      <w:pPr>
        <w:spacing w:after="0"/>
        <w:ind w:left="0"/>
        <w:jc w:val="both"/>
      </w:pPr>
      <w:r>
        <w:rPr>
          <w:rFonts w:ascii="Times New Roman"/>
          <w:b w:val="false"/>
          <w:i w:val="false"/>
          <w:color w:val="000000"/>
          <w:sz w:val="28"/>
        </w:rPr>
        <w:t>
      орындаушының тегі және телефон нөмірі.</w:t>
      </w:r>
    </w:p>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p>
      <w:pPr>
        <w:spacing w:after="0"/>
        <w:ind w:left="0"/>
        <w:jc w:val="both"/>
      </w:pPr>
      <w:r>
        <w:rPr>
          <w:rFonts w:ascii="Times New Roman"/>
          <w:b w:val="false"/>
          <w:i w:val="false"/>
          <w:color w:val="000000"/>
          <w:sz w:val="28"/>
        </w:rPr>
        <w:t>
      Құжат айналымын қысқарту және артық хат алмасуға жол бермеу мақсатында бөлімдердің және ауыл әкімдерінің ақпараттары (ай сайынғы, тоқсан сайынғы, жартыжылдық, жылдық мерзіммен), сондай-ақ сұрауларға олардың жауаптары, ақпараттық сипаттағы басқа да хаттары олармен Мемлекеттік органдардың интранет порталында (МОИП) "ТО әкімдігі" папкасында, "Құжаттар кітапханасына" орналастырылады немесе цифрлық жұмыс орны (ЦЖО) арқылы жолданады.</w:t>
      </w:r>
    </w:p>
    <w:p>
      <w:pPr>
        <w:spacing w:after="0"/>
        <w:ind w:left="0"/>
        <w:jc w:val="both"/>
      </w:pPr>
      <w:r>
        <w:rPr>
          <w:rFonts w:ascii="Times New Roman"/>
          <w:b w:val="false"/>
          <w:i w:val="false"/>
          <w:color w:val="000000"/>
          <w:sz w:val="28"/>
        </w:rPr>
        <w:t>
      МОИП сайттарында орналастырылған ақпараттардың дұрыстығына, өзектілігіне жауаптылық мемлекеттік органның жауапты орындаушысына және басшысына (бөлім басшысына және ауыл әкімдеріне) жүктеледі.</w:t>
      </w:r>
    </w:p>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Құжаттандыру бөлімімен сол күні, Қазақстан Республикасының Президенті Әкімшілігі, Парламенті, Үкіметі Аппаратының хат-хабарларынан басқа, тиісті мемлекеттік органға БҚА жүйесі арқылы жіберіледі.</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ОМО-дан 10 жылдан аса сақтау мерзімімен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Құжаттандыру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p>
      <w:pPr>
        <w:spacing w:after="0"/>
        <w:ind w:left="0"/>
        <w:jc w:val="both"/>
      </w:pPr>
      <w:r>
        <w:rPr>
          <w:rFonts w:ascii="Times New Roman"/>
          <w:b w:val="false"/>
          <w:i w:val="false"/>
          <w:color w:val="000000"/>
          <w:sz w:val="28"/>
        </w:rPr>
        <w:t>
      Аппарат басшылығымен қаралған кіріс хат-хабарлары Құжаттандыру бөлімімен рәсімдеу және одан әрі орындаушыларға беру үшін жолданады.</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117. Қала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Қала әкіміне қарауға беріледі:</w:t>
      </w:r>
    </w:p>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қала әкімінің жеке өзіне жолданған хаттар мен өтініштер;</w:t>
      </w:r>
    </w:p>
    <w:p>
      <w:pPr>
        <w:spacing w:after="0"/>
        <w:ind w:left="0"/>
        <w:jc w:val="both"/>
      </w:pPr>
      <w:r>
        <w:rPr>
          <w:rFonts w:ascii="Times New Roman"/>
          <w:b w:val="false"/>
          <w:i w:val="false"/>
          <w:color w:val="000000"/>
          <w:sz w:val="28"/>
        </w:rPr>
        <w:t>
      Қала әкімінің әкімінің орынбасарларына тікелей өздеріне жолданған, сондай-ақ қала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118. Құжаттар Қағидаларға және осы Регламентке сәйкес ресімделеді.</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119. Қала әкімі қала әкімдігінің бөлімшелеріне, төмен тұрған әкімдерге, өзге де мүдделі мемлекеттік органдарға, сондай-ақ аппарат бөлімдеріне тапсырмалар береді және бұрыштамалар салады.</w:t>
      </w:r>
    </w:p>
    <w:p>
      <w:pPr>
        <w:spacing w:after="0"/>
        <w:ind w:left="0"/>
        <w:jc w:val="both"/>
      </w:pPr>
      <w:r>
        <w:rPr>
          <w:rFonts w:ascii="Times New Roman"/>
          <w:b w:val="false"/>
          <w:i w:val="false"/>
          <w:color w:val="000000"/>
          <w:sz w:val="28"/>
        </w:rPr>
        <w:t>
      Қала әкімінің орынбасарлары қала әкімдігінің құрылымдық бөлімшелеріне, бас инспекторларға (бас мамандарға), жетекшілік ететін мәселелері бойынша бөлімдер мен ауыл әкімдеріне тапсырмалар береді және бұрыштамалар салады.</w:t>
      </w:r>
    </w:p>
    <w:p>
      <w:pPr>
        <w:spacing w:after="0"/>
        <w:ind w:left="0"/>
        <w:jc w:val="both"/>
      </w:pPr>
      <w:r>
        <w:rPr>
          <w:rFonts w:ascii="Times New Roman"/>
          <w:b w:val="false"/>
          <w:i w:val="false"/>
          <w:color w:val="000000"/>
          <w:sz w:val="28"/>
        </w:rPr>
        <w:t>
      120. Орталық және жоғары тұрған мемлекеттік органдардың тапсырмалары мен хаттарын қоспағанда, қала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121. Қала әкімі аппаратына мемлекеттік органдардан келіп түсетін қаржыландыру мәселелері бойынша хаттар қабылданбайды және Кентау қалалық экономика және қаржы бөлімімен міндетті пысықтауды қажет етеді.</w:t>
      </w:r>
    </w:p>
    <w:p>
      <w:pPr>
        <w:spacing w:after="0"/>
        <w:ind w:left="0"/>
        <w:jc w:val="both"/>
      </w:pPr>
      <w:r>
        <w:rPr>
          <w:rFonts w:ascii="Times New Roman"/>
          <w:b w:val="false"/>
          <w:i w:val="false"/>
          <w:color w:val="000000"/>
          <w:sz w:val="28"/>
        </w:rPr>
        <w:t>
      122.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123.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w:t>
      </w:r>
    </w:p>
    <w:p>
      <w:pPr>
        <w:spacing w:after="0"/>
        <w:ind w:left="0"/>
        <w:jc w:val="both"/>
      </w:pPr>
      <w:r>
        <w:rPr>
          <w:rFonts w:ascii="Times New Roman"/>
          <w:b w:val="false"/>
          <w:i w:val="false"/>
          <w:color w:val="000000"/>
          <w:sz w:val="28"/>
        </w:rPr>
        <w:t>
      124. Құжаттар жіберу үшін толықтай ресімделіп беріледі. Құжаттандыру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125. Құжаттандыру бөлімінсіз құжатты жіберуге тыйым салынады.</w:t>
      </w:r>
    </w:p>
    <w:p>
      <w:pPr>
        <w:spacing w:after="0"/>
        <w:ind w:left="0"/>
        <w:jc w:val="both"/>
      </w:pPr>
      <w:r>
        <w:rPr>
          <w:rFonts w:ascii="Times New Roman"/>
          <w:b w:val="false"/>
          <w:i w:val="false"/>
          <w:color w:val="000000"/>
          <w:sz w:val="28"/>
        </w:rPr>
        <w:t>
      126. Жіберуге берілген құжатта көрсетілген дұрыс емес адрес бойынша құжаттарды жібергені үшін жауаптылық құжат орындаушысы және Құжаттандыру бөліміне жүктеледі.</w:t>
      </w:r>
    </w:p>
    <w:p>
      <w:pPr>
        <w:spacing w:after="0"/>
        <w:ind w:left="0"/>
        <w:jc w:val="both"/>
      </w:pPr>
      <w:r>
        <w:rPr>
          <w:rFonts w:ascii="Times New Roman"/>
          <w:b w:val="false"/>
          <w:i w:val="false"/>
          <w:color w:val="000000"/>
          <w:sz w:val="28"/>
        </w:rPr>
        <w:t>
      127. Қызметтік шығыс хат-хабарлары, нормативтік құқықтық актілер жобаларын қоспағанда,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 және құжаттардың орындалуын бақылау жұмыстары БҚА жүйесі арқылы жүзеге асырылады.</w:t>
      </w:r>
    </w:p>
    <w:p>
      <w:pPr>
        <w:spacing w:after="0"/>
        <w:ind w:left="0"/>
        <w:jc w:val="both"/>
      </w:pPr>
      <w:r>
        <w:rPr>
          <w:rFonts w:ascii="Times New Roman"/>
          <w:b w:val="false"/>
          <w:i w:val="false"/>
          <w:color w:val="000000"/>
          <w:sz w:val="28"/>
        </w:rPr>
        <w:t>
      128. Қала әкімі орынбасарларының қолы қойылған шығыс хаттар тиісті бөлім басшысымен немесе басшының орынбасарымен, қажет болған жағдайда тиісті бас инспектормен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129.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p>
      <w:pPr>
        <w:spacing w:after="0"/>
        <w:ind w:left="0"/>
        <w:jc w:val="both"/>
      </w:pPr>
      <w:r>
        <w:rPr>
          <w:rFonts w:ascii="Times New Roman"/>
          <w:b w:val="false"/>
          <w:i w:val="false"/>
          <w:color w:val="000000"/>
          <w:sz w:val="28"/>
        </w:rPr>
        <w:t>
      Қала әкімі аппараты басшысының атына қызметтік жазбаларды (ақпараттық хаттар және т.б.) (лауазымдық/функционалдық міндеттерді орындау/ орындамау мәселелері бойынша) БҚА жүйесі арқылы бөлімдердің басшылары тікелей енгізеді.</w:t>
      </w:r>
    </w:p>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p>
      <w:pPr>
        <w:spacing w:after="0"/>
        <w:ind w:left="0"/>
        <w:jc w:val="left"/>
      </w:pPr>
      <w:r>
        <w:rPr>
          <w:rFonts w:ascii="Times New Roman"/>
          <w:b/>
          <w:i w:val="false"/>
          <w:color w:val="000000"/>
        </w:rPr>
        <w:t xml:space="preserve"> 13. Қала әкімі, әкімдігі актілерінің жобаларын дайындау, ресімдеу және келісу тәртібі</w:t>
      </w:r>
    </w:p>
    <w:p>
      <w:pPr>
        <w:spacing w:after="0"/>
        <w:ind w:left="0"/>
        <w:jc w:val="both"/>
      </w:pPr>
      <w:r>
        <w:rPr>
          <w:rFonts w:ascii="Times New Roman"/>
          <w:b w:val="false"/>
          <w:i w:val="false"/>
          <w:color w:val="000000"/>
          <w:sz w:val="28"/>
        </w:rPr>
        <w:t>
      130. Қала әкімі, әкімдігі актілерінің жобаларын дайындауды бөлімдер, қалалық бөлімдер өз құзыреті шегінде мемлекеттік және (немесе) орыс тілдерінде Қазақстан Республикасының "Құқықтық актілер туралы" Заңының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p>
      <w:pPr>
        <w:spacing w:after="0"/>
        <w:ind w:left="0"/>
        <w:jc w:val="both"/>
      </w:pPr>
      <w:r>
        <w:rPr>
          <w:rFonts w:ascii="Times New Roman"/>
          <w:b w:val="false"/>
          <w:i w:val="false"/>
          <w:color w:val="000000"/>
          <w:sz w:val="28"/>
        </w:rPr>
        <w:t>
      131. Құқық нормаларын қамтитын облыс әкімдігінің қаулылары, облыс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қала әкімінің шешімдері мен өкімдері қағаз жеткізгіштерде қала әкімінің мөрімен куәландыруға жатады.</w:t>
      </w:r>
    </w:p>
    <w:p>
      <w:pPr>
        <w:spacing w:after="0"/>
        <w:ind w:left="0"/>
        <w:jc w:val="both"/>
      </w:pPr>
      <w:r>
        <w:rPr>
          <w:rFonts w:ascii="Times New Roman"/>
          <w:b w:val="false"/>
          <w:i w:val="false"/>
          <w:color w:val="000000"/>
          <w:sz w:val="28"/>
        </w:rPr>
        <w:t>
      132.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қала әкімі аппаратының бірыңғай заң қызметіне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133. Актінің электрондық жобасын келесі лауазымды тұлғалар міндетті түрде келіседі:</w:t>
      </w:r>
    </w:p>
    <w:p>
      <w:pPr>
        <w:spacing w:after="0"/>
        <w:ind w:left="0"/>
        <w:jc w:val="both"/>
      </w:pPr>
      <w:r>
        <w:rPr>
          <w:rFonts w:ascii="Times New Roman"/>
          <w:b w:val="false"/>
          <w:i w:val="false"/>
          <w:color w:val="000000"/>
          <w:sz w:val="28"/>
        </w:rPr>
        <w:t>
      1) қала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Кентау қалалық экономика және қаржы бөлімінің басшысы;</w:t>
      </w:r>
    </w:p>
    <w:p>
      <w:pPr>
        <w:spacing w:after="0"/>
        <w:ind w:left="0"/>
        <w:jc w:val="both"/>
      </w:pPr>
      <w:r>
        <w:rPr>
          <w:rFonts w:ascii="Times New Roman"/>
          <w:b w:val="false"/>
          <w:i w:val="false"/>
          <w:color w:val="000000"/>
          <w:sz w:val="28"/>
        </w:rPr>
        <w:t>
      4) Кентау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134.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135.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136.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137. Тапсырмалар орындалған жағдайда, оларды орындау үшін қала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138. Мемлекеттік шығыстардың ұлғаюына немесе мемлекеттік кірістердің азаюына әкеп соғатын актілердің жобаларына қалалық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139. Осы Регламенттің талаптарына сәйкес келмеген жағдайда Құжаттандыру бөлімі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p>
      <w:pPr>
        <w:spacing w:after="0"/>
        <w:ind w:left="0"/>
        <w:jc w:val="both"/>
      </w:pPr>
      <w:r>
        <w:rPr>
          <w:rFonts w:ascii="Times New Roman"/>
          <w:b w:val="false"/>
          <w:i w:val="false"/>
          <w:color w:val="000000"/>
          <w:sz w:val="28"/>
        </w:rPr>
        <w:t>
      140.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қала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қала әкімі орынбасарының, аппарат басшысының қарарымен;</w:t>
      </w:r>
    </w:p>
    <w:p>
      <w:pPr>
        <w:spacing w:after="0"/>
        <w:ind w:left="0"/>
        <w:jc w:val="both"/>
      </w:pPr>
      <w:r>
        <w:rPr>
          <w:rFonts w:ascii="Times New Roman"/>
          <w:b w:val="false"/>
          <w:i w:val="false"/>
          <w:color w:val="000000"/>
          <w:sz w:val="28"/>
        </w:rPr>
        <w:t>
      5) қала әкімі аппаратының заң бөлімінің басшысы заңнама сараптамасын жүргізген бөлімнің бас инспекторы немесе бас маманының заңнама қорытындысы негізінде ұсынады.</w:t>
      </w:r>
    </w:p>
    <w:p>
      <w:pPr>
        <w:spacing w:after="0"/>
        <w:ind w:left="0"/>
        <w:jc w:val="both"/>
      </w:pPr>
      <w:r>
        <w:rPr>
          <w:rFonts w:ascii="Times New Roman"/>
          <w:b w:val="false"/>
          <w:i w:val="false"/>
          <w:color w:val="000000"/>
          <w:sz w:val="28"/>
        </w:rPr>
        <w:t>
      141.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қала әкімінің тапсырмасы бойынша жүзеге асыруы мүмкін.</w:t>
      </w:r>
    </w:p>
    <w:p>
      <w:pPr>
        <w:spacing w:after="0"/>
        <w:ind w:left="0"/>
        <w:jc w:val="both"/>
      </w:pPr>
      <w:r>
        <w:rPr>
          <w:rFonts w:ascii="Times New Roman"/>
          <w:b w:val="false"/>
          <w:i w:val="false"/>
          <w:color w:val="000000"/>
          <w:sz w:val="28"/>
        </w:rPr>
        <w:t>
      142.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қала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p>
      <w:pPr>
        <w:spacing w:after="0"/>
        <w:ind w:left="0"/>
        <w:jc w:val="both"/>
      </w:pPr>
      <w:r>
        <w:rPr>
          <w:rFonts w:ascii="Times New Roman"/>
          <w:b w:val="false"/>
          <w:i w:val="false"/>
          <w:color w:val="000000"/>
          <w:sz w:val="28"/>
        </w:rPr>
        <w:t>
      2) қала әкімінің шешімдері мен өкімдерінің жобалары - 5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Қала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143. Электрондық келісуден кейін әзірлеуші мемлекеттік орган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Құжаттандыру бөліміне береді.</w:t>
      </w:r>
    </w:p>
    <w:p>
      <w:pPr>
        <w:spacing w:after="0"/>
        <w:ind w:left="0"/>
        <w:jc w:val="both"/>
      </w:pPr>
      <w:r>
        <w:rPr>
          <w:rFonts w:ascii="Times New Roman"/>
          <w:b w:val="false"/>
          <w:i w:val="false"/>
          <w:color w:val="000000"/>
          <w:sz w:val="28"/>
        </w:rPr>
        <w:t>
      Қала әкімдігі қаулысының, қала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 жүйесінде қол қойылады.</w:t>
      </w:r>
    </w:p>
    <w:p>
      <w:pPr>
        <w:spacing w:after="0"/>
        <w:ind w:left="0"/>
        <w:jc w:val="both"/>
      </w:pPr>
      <w:r>
        <w:rPr>
          <w:rFonts w:ascii="Times New Roman"/>
          <w:b w:val="false"/>
          <w:i w:val="false"/>
          <w:color w:val="000000"/>
          <w:sz w:val="28"/>
        </w:rPr>
        <w:t>
      144. Заң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Қала әкімінің, әкімдігінің актілерін тіркеуді және есепке алуды Құжаттандыру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қала әкімі қол қойған актілердің түпнұсқалары қала әкімінің елтаңбалы мөрімен куәландырылады.</w:t>
      </w:r>
    </w:p>
    <w:p>
      <w:pPr>
        <w:spacing w:after="0"/>
        <w:ind w:left="0"/>
        <w:jc w:val="both"/>
      </w:pPr>
      <w:r>
        <w:rPr>
          <w:rFonts w:ascii="Times New Roman"/>
          <w:b w:val="false"/>
          <w:i w:val="false"/>
          <w:color w:val="000000"/>
          <w:sz w:val="28"/>
        </w:rPr>
        <w:t>
      145. Әкімдік қаулыларының, қала әкімі шешімдері мен өкімдерінің түпнұсқалары тұрақты сақталатын құжаттарға жатады және аппаратта сақталады, одан әрі олар белгіленген мерзімде қалалық мемлекеттік архивке мемлекеттік сақтауға беріледі.</w:t>
      </w:r>
    </w:p>
    <w:p>
      <w:pPr>
        <w:spacing w:after="0"/>
        <w:ind w:left="0"/>
        <w:jc w:val="both"/>
      </w:pPr>
      <w:r>
        <w:rPr>
          <w:rFonts w:ascii="Times New Roman"/>
          <w:b w:val="false"/>
          <w:i w:val="false"/>
          <w:color w:val="000000"/>
          <w:sz w:val="28"/>
        </w:rPr>
        <w:t>
      146. Актілердің куәландырылған көшірмелерін уақтылы таратуды тарату парағына сәйкес Құжаттандыру бөлімі жүзеге асырады.</w:t>
      </w:r>
    </w:p>
    <w:p>
      <w:pPr>
        <w:spacing w:after="0"/>
        <w:ind w:left="0"/>
        <w:jc w:val="left"/>
      </w:pPr>
      <w:r>
        <w:rPr>
          <w:rFonts w:ascii="Times New Roman"/>
          <w:b/>
          <w:i w:val="false"/>
          <w:color w:val="000000"/>
        </w:rPr>
        <w:t xml:space="preserve"> 14. Қазақстан Республикасы Президентінің Әкімшілігіне, Үкімет Аппаратына және басқа да жоғары тұрған органдарға жіберілетін құжаттарды дайындау және келісу тәртібі</w:t>
      </w:r>
    </w:p>
    <w:p>
      <w:pPr>
        <w:spacing w:after="0"/>
        <w:ind w:left="0"/>
        <w:jc w:val="both"/>
      </w:pPr>
      <w:r>
        <w:rPr>
          <w:rFonts w:ascii="Times New Roman"/>
          <w:b w:val="false"/>
          <w:i w:val="false"/>
          <w:color w:val="000000"/>
          <w:sz w:val="28"/>
        </w:rPr>
        <w:t>
      147. Қазақстан Республикасының Президенті Әкімшілігіне, Үкімет Аппаратына және басқа да жоғары тұрған органдарына құжаттар дайындауды бөлімдер мен ауыл әкімдері жүзеге асырады.</w:t>
      </w:r>
    </w:p>
    <w:p>
      <w:pPr>
        <w:spacing w:after="0"/>
        <w:ind w:left="0"/>
        <w:jc w:val="both"/>
      </w:pPr>
      <w:r>
        <w:rPr>
          <w:rFonts w:ascii="Times New Roman"/>
          <w:b w:val="false"/>
          <w:i w:val="false"/>
          <w:color w:val="000000"/>
          <w:sz w:val="28"/>
        </w:rPr>
        <w:t>
      148. Қала әкімінің қол қоюы үшін құжаттарды тиісті бөлімдер жергілікті атқарушы органдардың (бөлімдер мен ауыл әкімдері)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149.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150. Қала әкіміне қол қоюға енгізер алдында құжат міндетті түрде БҚА жүйесінде келесі тұлғалармен келісіледі:</w:t>
      </w:r>
    </w:p>
    <w:p>
      <w:pPr>
        <w:spacing w:after="0"/>
        <w:ind w:left="0"/>
        <w:jc w:val="both"/>
      </w:pPr>
      <w:r>
        <w:rPr>
          <w:rFonts w:ascii="Times New Roman"/>
          <w:b w:val="false"/>
          <w:i w:val="false"/>
          <w:color w:val="000000"/>
          <w:sz w:val="28"/>
        </w:rPr>
        <w:t>
      құжатты тікелей орындаушы;</w:t>
      </w:r>
    </w:p>
    <w:p>
      <w:pPr>
        <w:spacing w:after="0"/>
        <w:ind w:left="0"/>
        <w:jc w:val="both"/>
      </w:pPr>
      <w:r>
        <w:rPr>
          <w:rFonts w:ascii="Times New Roman"/>
          <w:b w:val="false"/>
          <w:i w:val="false"/>
          <w:color w:val="000000"/>
          <w:sz w:val="28"/>
        </w:rPr>
        <w:t>
      тиісті бөлімнің басшысы;</w:t>
      </w:r>
    </w:p>
    <w:p>
      <w:pPr>
        <w:spacing w:after="0"/>
        <w:ind w:left="0"/>
        <w:jc w:val="both"/>
      </w:pPr>
      <w:r>
        <w:rPr>
          <w:rFonts w:ascii="Times New Roman"/>
          <w:b w:val="false"/>
          <w:i w:val="false"/>
          <w:color w:val="000000"/>
          <w:sz w:val="28"/>
        </w:rPr>
        <w:t>
      аппарат басшысы;</w:t>
      </w:r>
    </w:p>
    <w:p>
      <w:pPr>
        <w:spacing w:after="0"/>
        <w:ind w:left="0"/>
        <w:jc w:val="both"/>
      </w:pPr>
      <w:r>
        <w:rPr>
          <w:rFonts w:ascii="Times New Roman"/>
          <w:b w:val="false"/>
          <w:i w:val="false"/>
          <w:color w:val="000000"/>
          <w:sz w:val="28"/>
        </w:rPr>
        <w:t>
      қала әкімінің жетекшілік ететін мәселелеріне сәйкес орынбасарларымен.</w:t>
      </w:r>
    </w:p>
    <w:p>
      <w:pPr>
        <w:spacing w:after="0"/>
        <w:ind w:left="0"/>
        <w:jc w:val="both"/>
      </w:pPr>
      <w:r>
        <w:rPr>
          <w:rFonts w:ascii="Times New Roman"/>
          <w:b w:val="false"/>
          <w:i w:val="false"/>
          <w:color w:val="000000"/>
          <w:sz w:val="28"/>
        </w:rPr>
        <w:t>
      Қала әкімінің орынбасары болмаған жағдайда, құжат өзара алмасу бойынша орынбасармен/орынбасарлармен келісіледі.</w:t>
      </w:r>
    </w:p>
    <w:p>
      <w:pPr>
        <w:spacing w:after="0"/>
        <w:ind w:left="0"/>
        <w:jc w:val="both"/>
      </w:pPr>
      <w:r>
        <w:rPr>
          <w:rFonts w:ascii="Times New Roman"/>
          <w:b w:val="false"/>
          <w:i w:val="false"/>
          <w:color w:val="000000"/>
          <w:sz w:val="28"/>
        </w:rPr>
        <w:t>
      151. Барлық мүдделі тұлғалармен келісіп, облыс әкімі қол қойғаннан кейін жетекшілік ететін бөлім дайын құжатты тіркеу және одан әрі Қазақстан Республикасы Президентінің Әкімшілігіне, Үкімет Аппаратына және Қазақстан Республикасының басқа да жоғары тұрған органдарына БҚА жүйесі арқылы жіберу үшін Құжаттандыру бөліміне береді.</w:t>
      </w:r>
    </w:p>
    <w:p>
      <w:pPr>
        <w:spacing w:after="0"/>
        <w:ind w:left="0"/>
        <w:jc w:val="both"/>
      </w:pPr>
      <w:r>
        <w:rPr>
          <w:rFonts w:ascii="Times New Roman"/>
          <w:b w:val="false"/>
          <w:i w:val="false"/>
          <w:color w:val="000000"/>
          <w:sz w:val="28"/>
        </w:rPr>
        <w:t>
      152. Қазақстан Республикасы Президентінің Әкімшілігіне, Үкімет Аппаратына ақпарат енгізілген кезде ілеспе хатта міндетті түрде тапсырманың нөмірі мен күніне (Қазақстан Республикасы Президентінің және Қазақстан Республикасы Президенті Әкімшілігі Басшылығының, Қазақстан Республикасы Үкімет Аппараты Басшысының актілері бойынша -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Үкімет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w:t>
      </w:r>
    </w:p>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өтінішті табыс етеді.</w:t>
      </w:r>
    </w:p>
    <w:p>
      <w:pPr>
        <w:spacing w:after="0"/>
        <w:ind w:left="0"/>
        <w:jc w:val="both"/>
      </w:pPr>
      <w:r>
        <w:rPr>
          <w:rFonts w:ascii="Times New Roman"/>
          <w:b w:val="false"/>
          <w:i w:val="false"/>
          <w:color w:val="000000"/>
          <w:sz w:val="28"/>
        </w:rPr>
        <w:t>
      Әрбір актінің немесе ҚР Президенті Әкімшілігі басшылығының тапсырмасының орындалуы туралы жеке құжат жасалады, ол Президент Әкімшілігі Басшысының 2022 жылғы 1 маусымдағы № 22-01-38.16 бұйрығымен бекітілген Қағидаларға 4-қосымшада көзделген талаптарға сәйкес келуі тиіс.</w:t>
      </w:r>
    </w:p>
    <w:p>
      <w:pPr>
        <w:spacing w:after="0"/>
        <w:ind w:left="0"/>
        <w:jc w:val="both"/>
      </w:pPr>
      <w:r>
        <w:rPr>
          <w:rFonts w:ascii="Times New Roman"/>
          <w:b w:val="false"/>
          <w:i w:val="false"/>
          <w:color w:val="000000"/>
          <w:sz w:val="28"/>
        </w:rPr>
        <w:t>
      Егер актілердің және/немесе тапсырмалардың тармақтарын белгіленген мерзімде орындау мүмкін болмаған жағдайда, облыс әкімі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өтініші бар хат жібере алады.</w:t>
      </w:r>
    </w:p>
    <w:p>
      <w:pPr>
        <w:spacing w:after="0"/>
        <w:ind w:left="0"/>
        <w:jc w:val="both"/>
      </w:pPr>
      <w:r>
        <w:rPr>
          <w:rFonts w:ascii="Times New Roman"/>
          <w:b w:val="false"/>
          <w:i w:val="false"/>
          <w:color w:val="000000"/>
          <w:sz w:val="28"/>
        </w:rPr>
        <w:t>
      Тапсырманы немесе актінің тармағын ұзақ мерзімді бақылауға ауыстыру туралы ұсыныс енгізілген кезде нақты орындау мерзімдерін, орындаушы мемлекеттік органның, бірлесіп орындаушы мемлекеттік органдардың жауапты мемлекеттік саяси қызметшілерін және ұйымдардың лауазымды адамдарын көрсете отырып, одан әрі іске асыру жөніндегі жол картасын қоса беру қажет.</w:t>
      </w:r>
    </w:p>
    <w:p>
      <w:pPr>
        <w:spacing w:after="0"/>
        <w:ind w:left="0"/>
        <w:jc w:val="both"/>
      </w:pPr>
      <w:r>
        <w:rPr>
          <w:rFonts w:ascii="Times New Roman"/>
          <w:b w:val="false"/>
          <w:i w:val="false"/>
          <w:color w:val="000000"/>
          <w:sz w:val="28"/>
        </w:rPr>
        <w:t>
      Мемлекеттік органның тұжырымдары мен ұсыныстары Қазақстан Республикасы Президентінің 2010 жылғы 27 сәуірдегі № 976 Жарлығымен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және қол қоюға ұсыну, Қазақстан Республикасы Президентінің Жолдауын іске асыру қағидаларының 75-тармағына сәйкес негіздердің бірін көрсете отырып, бақылаудан алу туралы өтінішті де қамтуға тиіс.</w:t>
      </w:r>
    </w:p>
    <w:p>
      <w:pPr>
        <w:spacing w:after="0"/>
        <w:ind w:left="0"/>
        <w:jc w:val="both"/>
      </w:pPr>
      <w:r>
        <w:rPr>
          <w:rFonts w:ascii="Times New Roman"/>
          <w:b w:val="false"/>
          <w:i w:val="false"/>
          <w:color w:val="000000"/>
          <w:sz w:val="28"/>
        </w:rPr>
        <w:t>
      Тапсырмалардың орындау мерзімін ұзартуға (алғашқы ұзарту) Президенттің немесе Президент Әкімшілігі Басшысының шешімі бойынша кінәлі лауазымды адамдардың тәртіптік жауаптылығы туралы мәселені қарай отырып жол беріледі.</w:t>
      </w:r>
    </w:p>
    <w:p>
      <w:pPr>
        <w:spacing w:after="0"/>
        <w:ind w:left="0"/>
        <w:jc w:val="both"/>
      </w:pPr>
      <w:r>
        <w:rPr>
          <w:rFonts w:ascii="Times New Roman"/>
          <w:b w:val="false"/>
          <w:i w:val="false"/>
          <w:color w:val="000000"/>
          <w:sz w:val="28"/>
        </w:rPr>
        <w:t>
      Жоғарыда көрсетілген талаптар сақталмаған жағдайда, Қазақстан Республикасы Президентінің Әкімшілігіне, Үкімет Аппаратына жіберілетін хаттар/құжаттар тіркеусіз қайтарылады.</w:t>
      </w:r>
    </w:p>
    <w:p>
      <w:pPr>
        <w:spacing w:after="0"/>
        <w:ind w:left="0"/>
        <w:jc w:val="left"/>
      </w:pPr>
      <w:r>
        <w:rPr>
          <w:rFonts w:ascii="Times New Roman"/>
          <w:b/>
          <w:i w:val="false"/>
          <w:color w:val="000000"/>
        </w:rPr>
        <w:t xml:space="preserve"> 15. Тапсырмалардың орындалуын бақылауды ұйымдастыру</w:t>
      </w:r>
    </w:p>
    <w:p>
      <w:pPr>
        <w:spacing w:after="0"/>
        <w:ind w:left="0"/>
        <w:jc w:val="both"/>
      </w:pPr>
      <w:r>
        <w:rPr>
          <w:rFonts w:ascii="Times New Roman"/>
          <w:b w:val="false"/>
          <w:i w:val="false"/>
          <w:color w:val="000000"/>
          <w:sz w:val="28"/>
        </w:rPr>
        <w:t>
      153. Тапсырмалардың уақтылы және сапалы орындалуын бақылауды ұйымдастыру Қағидаларға, сондай-ақ өзге де құқықтық актілерге, нұсқаулықтарға және осы Регламентке сәйкес жүзеге асырылады.</w:t>
      </w:r>
    </w:p>
    <w:p>
      <w:pPr>
        <w:spacing w:after="0"/>
        <w:ind w:left="0"/>
        <w:jc w:val="both"/>
      </w:pPr>
      <w:r>
        <w:rPr>
          <w:rFonts w:ascii="Times New Roman"/>
          <w:b w:val="false"/>
          <w:i w:val="false"/>
          <w:color w:val="000000"/>
          <w:sz w:val="28"/>
        </w:rPr>
        <w:t>
      154. Бақылауға мынадай бақылау құжаттары алынады:</w:t>
      </w:r>
    </w:p>
    <w:p>
      <w:pPr>
        <w:spacing w:after="0"/>
        <w:ind w:left="0"/>
        <w:jc w:val="both"/>
      </w:pPr>
      <w:r>
        <w:rPr>
          <w:rFonts w:ascii="Times New Roman"/>
          <w:b w:val="false"/>
          <w:i w:val="false"/>
          <w:color w:val="000000"/>
          <w:sz w:val="28"/>
        </w:rPr>
        <w:t>
      1) Қазақстан Республикасы Президентінің жергілікті атқарушы органдарға тапсырмалары бар актілері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2) Қазақстан Республикасы Үкіметінің қаулылары, Қазақстан Республикасының Үкіметі отырыстарының хаттамалары, Қазақстан Республикасы Премьер-Министрінің жергілікті атқарушы органдарға тапсырмалары бар өкімдері орындау мерзімі өткенге дейін 10 (он) жұмыс күні бұрын бақылауға қойылады;</w:t>
      </w:r>
    </w:p>
    <w:p>
      <w:pPr>
        <w:spacing w:after="0"/>
        <w:ind w:left="0"/>
        <w:jc w:val="both"/>
      </w:pPr>
      <w:r>
        <w:rPr>
          <w:rFonts w:ascii="Times New Roman"/>
          <w:b w:val="false"/>
          <w:i w:val="false"/>
          <w:color w:val="000000"/>
          <w:sz w:val="28"/>
        </w:rPr>
        <w:t>
      3) Қазақстан Республикасы Президентінің,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p>
      <w:pPr>
        <w:spacing w:after="0"/>
        <w:ind w:left="0"/>
        <w:jc w:val="both"/>
      </w:pPr>
      <w:r>
        <w:rPr>
          <w:rFonts w:ascii="Times New Roman"/>
          <w:b w:val="false"/>
          <w:i w:val="false"/>
          <w:color w:val="000000"/>
          <w:sz w:val="28"/>
        </w:rPr>
        <w:t>
      5) жеке және заңды тұлғалардың бақылау өтініштері;</w:t>
      </w:r>
    </w:p>
    <w:p>
      <w:pPr>
        <w:spacing w:after="0"/>
        <w:ind w:left="0"/>
        <w:jc w:val="both"/>
      </w:pPr>
      <w:r>
        <w:rPr>
          <w:rFonts w:ascii="Times New Roman"/>
          <w:b w:val="false"/>
          <w:i w:val="false"/>
          <w:color w:val="000000"/>
          <w:sz w:val="28"/>
        </w:rPr>
        <w:t>
      6) егер орындау мерзімдері көрсетілген болса, әкімдіктің бұйрықтары, хаттамалары, қаулылары, қала басшылығының тапсырмалары;</w:t>
      </w:r>
    </w:p>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p>
      <w:pPr>
        <w:spacing w:after="0"/>
        <w:ind w:left="0"/>
        <w:jc w:val="both"/>
      </w:pPr>
      <w:r>
        <w:rPr>
          <w:rFonts w:ascii="Times New Roman"/>
          <w:b w:val="false"/>
          <w:i w:val="false"/>
          <w:color w:val="000000"/>
          <w:sz w:val="28"/>
        </w:rPr>
        <w:t>
      155. Қала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p>
      <w:pPr>
        <w:spacing w:after="0"/>
        <w:ind w:left="0"/>
        <w:jc w:val="both"/>
      </w:pPr>
      <w:r>
        <w:rPr>
          <w:rFonts w:ascii="Times New Roman"/>
          <w:b w:val="false"/>
          <w:i w:val="false"/>
          <w:color w:val="000000"/>
          <w:sz w:val="28"/>
        </w:rPr>
        <w:t>
      2) қысқа мерзімді-он жұмыс күнінен бір айға дейін;</w:t>
      </w:r>
    </w:p>
    <w:p>
      <w:pPr>
        <w:spacing w:after="0"/>
        <w:ind w:left="0"/>
        <w:jc w:val="both"/>
      </w:pPr>
      <w:r>
        <w:rPr>
          <w:rFonts w:ascii="Times New Roman"/>
          <w:b w:val="false"/>
          <w:i w:val="false"/>
          <w:color w:val="000000"/>
          <w:sz w:val="28"/>
        </w:rPr>
        <w:t>
      3) орта мерзімді-бір айдан алты айға дейін;</w:t>
      </w:r>
    </w:p>
    <w:p>
      <w:pPr>
        <w:spacing w:after="0"/>
        <w:ind w:left="0"/>
        <w:jc w:val="both"/>
      </w:pPr>
      <w:r>
        <w:rPr>
          <w:rFonts w:ascii="Times New Roman"/>
          <w:b w:val="false"/>
          <w:i w:val="false"/>
          <w:color w:val="000000"/>
          <w:sz w:val="28"/>
        </w:rPr>
        <w:t>
      4) ұзақ мерзімді-алты айдан астам.</w:t>
      </w:r>
    </w:p>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p>
      <w:pPr>
        <w:spacing w:after="0"/>
        <w:ind w:left="0"/>
        <w:jc w:val="both"/>
      </w:pPr>
      <w:r>
        <w:rPr>
          <w:rFonts w:ascii="Times New Roman"/>
          <w:b w:val="false"/>
          <w:i w:val="false"/>
          <w:color w:val="000000"/>
          <w:sz w:val="28"/>
        </w:rPr>
        <w:t>
      Қазақстан Республикасының Үкіметі отырыстарының және Президенттің, Қазақстан Республикасы Үкіметінің басшылығы және Қазақстан Республикасы Үкіметі Аппаратының Басшысы, облыс әкімі кеңестерінің хаттамаларында қамтылған хаттамалық тапсырмаларды орындау мерзімдері тапсырмалар мемлекеттік органға (ұйымға) келіп түскен күннен бастап есептеледі.</w:t>
      </w:r>
    </w:p>
    <w:p>
      <w:pPr>
        <w:spacing w:after="0"/>
        <w:ind w:left="0"/>
        <w:jc w:val="both"/>
      </w:pPr>
      <w:r>
        <w:rPr>
          <w:rFonts w:ascii="Times New Roman"/>
          <w:b w:val="false"/>
          <w:i w:val="false"/>
          <w:color w:val="000000"/>
          <w:sz w:val="28"/>
        </w:rPr>
        <w:t>
      Егер отырыста (кеңесте) нақты тапсырманы орындау мерзімі аталған жағдайда, онда өз атына тапсырма берілген және өкілдері отырысқа (кеңеске) қатысқан тиісті мемлекеттік органдар (оның ішінде кеңеске тікелей қатысқан лауазымды тұлғалар мемлекеттік органның бірінші басшысына олардың орындалуын ұйымдастыру үшін тиісті тапсырмалар туралы баяндайды) өздеріне отырыс (кеңес) хаттамасының түсуін күтпей, отырыстан (кеңестен) кейін тапсырмаларды орындауға кіріседі.</w:t>
      </w:r>
    </w:p>
    <w:p>
      <w:pPr>
        <w:spacing w:after="0"/>
        <w:ind w:left="0"/>
        <w:jc w:val="both"/>
      </w:pPr>
      <w:r>
        <w:rPr>
          <w:rFonts w:ascii="Times New Roman"/>
          <w:b w:val="false"/>
          <w:i w:val="false"/>
          <w:color w:val="000000"/>
          <w:sz w:val="28"/>
        </w:rPr>
        <w:t>
      156. Аппаратқа Қазақстан Республикасы Президентінің актілері орындауға келіп түскен кезде, қажет болған жағдайда 5 (бес) жұмыс күні ішінде осы Регламентке 4-қосымшаға сәйкес нысан бойынша оларды іске асыру жөніндегі ұйымдастыру іс-шаралар жоспары (жол картасы) жасақталады және қала әкімінің не оның орынбасарларының шешімімен бекітіледі.</w:t>
      </w:r>
    </w:p>
    <w:p>
      <w:pPr>
        <w:spacing w:after="0"/>
        <w:ind w:left="0"/>
        <w:jc w:val="both"/>
      </w:pPr>
      <w:r>
        <w:rPr>
          <w:rFonts w:ascii="Times New Roman"/>
          <w:b w:val="false"/>
          <w:i w:val="false"/>
          <w:color w:val="000000"/>
          <w:sz w:val="28"/>
        </w:rPr>
        <w:t>
      Жауапты мемлекеттік органдардың шұғыл тапсырмаларды орындау үшін дайындаған құжаттары Аппаратқа 10 (он) күнтізбелік күн бұрын енгізіледі, ЭҚАБЖ арқылы шұғылдығын растайтын электрондық құжатты (Қазақстан Республикасы Президентінің, Қазақстан Республикасы Президенті Әкімшілігінің, Қазақстан Республикасы Премьер-Министрінің, оның орынбасарларының, Қазақстан Республикасы Үкімет Аппараты Басшысының актілері мен тапсырмаларының көшірмелері) енгізген жағдайда Құжаттандыру бөлімі жұмыс күні ішінде тіркейді.</w:t>
      </w:r>
    </w:p>
    <w:p>
      <w:pPr>
        <w:spacing w:after="0"/>
        <w:ind w:left="0"/>
        <w:jc w:val="both"/>
      </w:pPr>
      <w:r>
        <w:rPr>
          <w:rFonts w:ascii="Times New Roman"/>
          <w:b w:val="false"/>
          <w:i w:val="false"/>
          <w:color w:val="000000"/>
          <w:sz w:val="28"/>
        </w:rPr>
        <w:t>
      157. Аппараттың бақылау жүйесін мыналар құрайды:</w:t>
      </w:r>
    </w:p>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p>
      <w:pPr>
        <w:spacing w:after="0"/>
        <w:ind w:left="0"/>
        <w:jc w:val="both"/>
      </w:pPr>
      <w:r>
        <w:rPr>
          <w:rFonts w:ascii="Times New Roman"/>
          <w:b w:val="false"/>
          <w:i w:val="false"/>
          <w:color w:val="000000"/>
          <w:sz w:val="28"/>
        </w:rPr>
        <w:t>
      2) Құжат айналымы бөлімі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актілерін орындау бойынша бақылау құжаттарының тізбесі орындаушыларға ай сайын электронды нысанда жеткізіледі, қала әкімінің тапсырмалары орындаушыларға "бағдаршам" жүйесінде қолжетімді электрондық мониторинг арқылы қадағаланады;</w:t>
      </w:r>
    </w:p>
    <w:p>
      <w:pPr>
        <w:spacing w:after="0"/>
        <w:ind w:left="0"/>
        <w:jc w:val="both"/>
      </w:pPr>
      <w:r>
        <w:rPr>
          <w:rFonts w:ascii="Times New Roman"/>
          <w:b w:val="false"/>
          <w:i w:val="false"/>
          <w:color w:val="000000"/>
          <w:sz w:val="28"/>
        </w:rPr>
        <w:t>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туралы ұсыныс енгізеді, Аппарат басшылығы алдында өздеріне сеніп тапсырылған бөлім үшін дербес жауап береді.</w:t>
      </w:r>
    </w:p>
    <w:p>
      <w:pPr>
        <w:spacing w:after="0"/>
        <w:ind w:left="0"/>
        <w:jc w:val="both"/>
      </w:pPr>
      <w:r>
        <w:rPr>
          <w:rFonts w:ascii="Times New Roman"/>
          <w:b w:val="false"/>
          <w:i w:val="false"/>
          <w:color w:val="000000"/>
          <w:sz w:val="28"/>
        </w:rPr>
        <w:t>
      Құжаттандыру бөлімінің басшысы немесе құжаттардың орындау мерзіміне бақылау жүргізетін маманы:</w:t>
      </w:r>
    </w:p>
    <w:p>
      <w:pPr>
        <w:spacing w:after="0"/>
        <w:ind w:left="0"/>
        <w:jc w:val="both"/>
      </w:pPr>
      <w:r>
        <w:rPr>
          <w:rFonts w:ascii="Times New Roman"/>
          <w:b w:val="false"/>
          <w:i w:val="false"/>
          <w:color w:val="000000"/>
          <w:sz w:val="28"/>
        </w:rPr>
        <w:t>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p>
      <w:pPr>
        <w:spacing w:after="0"/>
        <w:ind w:left="0"/>
        <w:jc w:val="both"/>
      </w:pPr>
      <w:r>
        <w:rPr>
          <w:rFonts w:ascii="Times New Roman"/>
          <w:b w:val="false"/>
          <w:i w:val="false"/>
          <w:color w:val="000000"/>
          <w:sz w:val="28"/>
        </w:rPr>
        <w:t>
      1)тапсырма баяндалған іс-шараның түрі;</w:t>
      </w:r>
    </w:p>
    <w:p>
      <w:pPr>
        <w:spacing w:after="0"/>
        <w:ind w:left="0"/>
        <w:jc w:val="both"/>
      </w:pPr>
      <w:r>
        <w:rPr>
          <w:rFonts w:ascii="Times New Roman"/>
          <w:b w:val="false"/>
          <w:i w:val="false"/>
          <w:color w:val="000000"/>
          <w:sz w:val="28"/>
        </w:rPr>
        <w:t>
      2)тапсырма берілген күн;</w:t>
      </w:r>
    </w:p>
    <w:p>
      <w:pPr>
        <w:spacing w:after="0"/>
        <w:ind w:left="0"/>
        <w:jc w:val="both"/>
      </w:pPr>
      <w:r>
        <w:rPr>
          <w:rFonts w:ascii="Times New Roman"/>
          <w:b w:val="false"/>
          <w:i w:val="false"/>
          <w:color w:val="000000"/>
          <w:sz w:val="28"/>
        </w:rPr>
        <w:t>
      3)тапсырманың мазмұны;</w:t>
      </w:r>
    </w:p>
    <w:p>
      <w:pPr>
        <w:spacing w:after="0"/>
        <w:ind w:left="0"/>
        <w:jc w:val="both"/>
      </w:pPr>
      <w:r>
        <w:rPr>
          <w:rFonts w:ascii="Times New Roman"/>
          <w:b w:val="false"/>
          <w:i w:val="false"/>
          <w:color w:val="000000"/>
          <w:sz w:val="28"/>
        </w:rPr>
        <w:t>
      4)орындаушылар;</w:t>
      </w:r>
    </w:p>
    <w:p>
      <w:pPr>
        <w:spacing w:after="0"/>
        <w:ind w:left="0"/>
        <w:jc w:val="both"/>
      </w:pPr>
      <w:r>
        <w:rPr>
          <w:rFonts w:ascii="Times New Roman"/>
          <w:b w:val="false"/>
          <w:i w:val="false"/>
          <w:color w:val="000000"/>
          <w:sz w:val="28"/>
        </w:rPr>
        <w:t>
      5)орындау мерзімі;</w:t>
      </w:r>
    </w:p>
    <w:p>
      <w:pPr>
        <w:spacing w:after="0"/>
        <w:ind w:left="0"/>
        <w:jc w:val="both"/>
      </w:pPr>
      <w:r>
        <w:rPr>
          <w:rFonts w:ascii="Times New Roman"/>
          <w:b w:val="false"/>
          <w:i w:val="false"/>
          <w:color w:val="000000"/>
          <w:sz w:val="28"/>
        </w:rPr>
        <w:t>
      6)бақылаудан алынғаны туралы белгі;</w:t>
      </w:r>
    </w:p>
    <w:p>
      <w:pPr>
        <w:spacing w:after="0"/>
        <w:ind w:left="0"/>
        <w:jc w:val="both"/>
      </w:pPr>
      <w:r>
        <w:rPr>
          <w:rFonts w:ascii="Times New Roman"/>
          <w:b w:val="false"/>
          <w:i w:val="false"/>
          <w:color w:val="000000"/>
          <w:sz w:val="28"/>
        </w:rPr>
        <w:t>
      7)бақылаудан алуға негіз;</w:t>
      </w:r>
    </w:p>
    <w:p>
      <w:pPr>
        <w:spacing w:after="0"/>
        <w:ind w:left="0"/>
        <w:jc w:val="both"/>
      </w:pPr>
      <w:r>
        <w:rPr>
          <w:rFonts w:ascii="Times New Roman"/>
          <w:b w:val="false"/>
          <w:i w:val="false"/>
          <w:color w:val="000000"/>
          <w:sz w:val="28"/>
        </w:rPr>
        <w:t>
      8)бақылауды ұзарту туралы белгі;</w:t>
      </w:r>
    </w:p>
    <w:p>
      <w:pPr>
        <w:spacing w:after="0"/>
        <w:ind w:left="0"/>
        <w:jc w:val="both"/>
      </w:pPr>
      <w:r>
        <w:rPr>
          <w:rFonts w:ascii="Times New Roman"/>
          <w:b w:val="false"/>
          <w:i w:val="false"/>
          <w:color w:val="000000"/>
          <w:sz w:val="28"/>
        </w:rPr>
        <w:t>
      9)ескерту.</w:t>
      </w:r>
    </w:p>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p>
      <w:pPr>
        <w:spacing w:after="0"/>
        <w:ind w:left="0"/>
        <w:jc w:val="both"/>
      </w:pPr>
      <w:r>
        <w:rPr>
          <w:rFonts w:ascii="Times New Roman"/>
          <w:b w:val="false"/>
          <w:i w:val="false"/>
          <w:color w:val="000000"/>
          <w:sz w:val="28"/>
        </w:rPr>
        <w:t>
      өз құзыры шегінде Аппарат басшылығына Аппарат қызметкерлерін, қалалық бөлімдер мен ауыл әкімі аппараттарының қызметкерлерін бақылау құжаттарын орындау мерзімдерін бұзғаны немесе сапасыз орындағаны үшін жауапкершілікке тарту туралы ұсыныс енгізеді.</w:t>
      </w:r>
    </w:p>
    <w:p>
      <w:pPr>
        <w:spacing w:after="0"/>
        <w:ind w:left="0"/>
        <w:jc w:val="both"/>
      </w:pPr>
      <w:r>
        <w:rPr>
          <w:rFonts w:ascii="Times New Roman"/>
          <w:b w:val="false"/>
          <w:i w:val="false"/>
          <w:color w:val="000000"/>
          <w:sz w:val="28"/>
        </w:rPr>
        <w:t>
      158.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p>
      <w:pPr>
        <w:spacing w:after="0"/>
        <w:ind w:left="0"/>
        <w:jc w:val="both"/>
      </w:pPr>
      <w:r>
        <w:rPr>
          <w:rFonts w:ascii="Times New Roman"/>
          <w:b w:val="false"/>
          <w:i w:val="false"/>
          <w:color w:val="000000"/>
          <w:sz w:val="28"/>
        </w:rPr>
        <w:t>
      Тапсырманы негізгі орындаушы мемлекеттік органдар 3 (үш) жұмыс күні ішінде тиесілігіне қарай орындау үшін құжаттарды жіберуге құқылы.</w:t>
      </w:r>
    </w:p>
    <w:p>
      <w:pPr>
        <w:spacing w:after="0"/>
        <w:ind w:left="0"/>
        <w:jc w:val="both"/>
      </w:pPr>
      <w:r>
        <w:rPr>
          <w:rFonts w:ascii="Times New Roman"/>
          <w:b w:val="false"/>
          <w:i w:val="false"/>
          <w:color w:val="000000"/>
          <w:sz w:val="28"/>
        </w:rPr>
        <w:t>
      159.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w:t>
      </w:r>
    </w:p>
    <w:p>
      <w:pPr>
        <w:spacing w:after="0"/>
        <w:ind w:left="0"/>
        <w:jc w:val="both"/>
      </w:pPr>
      <w:r>
        <w:rPr>
          <w:rFonts w:ascii="Times New Roman"/>
          <w:b w:val="false"/>
          <w:i w:val="false"/>
          <w:color w:val="000000"/>
          <w:sz w:val="28"/>
        </w:rPr>
        <w:t>
      160. Қала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қала әкімінің немесе Аппарат басшысының шешімі бойынша бір реттен артық жол берілмейді.</w:t>
      </w:r>
    </w:p>
    <w:p>
      <w:pPr>
        <w:spacing w:after="0"/>
        <w:ind w:left="0"/>
        <w:jc w:val="both"/>
      </w:pPr>
      <w:r>
        <w:rPr>
          <w:rFonts w:ascii="Times New Roman"/>
          <w:b w:val="false"/>
          <w:i w:val="false"/>
          <w:color w:val="000000"/>
          <w:sz w:val="28"/>
        </w:rPr>
        <w:t>
      Қазақстан Республикасы Президенті Әкімшілігі, Қазақстан Республикасы Үкіметі Аппаратының тапсырмаларын орындау мерзімдерін ұзартуға жол берілмейді.</w:t>
      </w:r>
    </w:p>
    <w:p>
      <w:pPr>
        <w:spacing w:after="0"/>
        <w:ind w:left="0"/>
        <w:jc w:val="both"/>
      </w:pPr>
      <w:r>
        <w:rPr>
          <w:rFonts w:ascii="Times New Roman"/>
          <w:b w:val="false"/>
          <w:i w:val="false"/>
          <w:color w:val="000000"/>
          <w:sz w:val="28"/>
        </w:rPr>
        <w:t>
      161. Қала әкімдігі мен әкімінің, оның орынбасарларының, Аппарат басшысының актілері мен тапсырмаларының тармақтарын орындау мерзімдерін қайталама ұзартуға, аудан, облыстық маңызы бар қала әкімдерін, басқарма басшыларын тәртіптік жауапкершілікке тарту мәселесін қарау жолымен қала әкімінің немесе Аппарат басшысының шешімі бойынша ерекше жағдайларда жол беріледі.</w:t>
      </w:r>
    </w:p>
    <w:p>
      <w:pPr>
        <w:spacing w:after="0"/>
        <w:ind w:left="0"/>
        <w:jc w:val="both"/>
      </w:pPr>
      <w:r>
        <w:rPr>
          <w:rFonts w:ascii="Times New Roman"/>
          <w:b w:val="false"/>
          <w:i w:val="false"/>
          <w:color w:val="000000"/>
          <w:sz w:val="28"/>
        </w:rPr>
        <w:t>
      Аппаратқа қала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ауыл әкімдерін және бөлім басшыларын тәртіптік жауапкершілікке тарту мәселесі қаралады.</w:t>
      </w:r>
    </w:p>
    <w:p>
      <w:pPr>
        <w:spacing w:after="0"/>
        <w:ind w:left="0"/>
        <w:jc w:val="both"/>
      </w:pPr>
      <w:r>
        <w:rPr>
          <w:rFonts w:ascii="Times New Roman"/>
          <w:b w:val="false"/>
          <w:i w:val="false"/>
          <w:color w:val="000000"/>
          <w:sz w:val="28"/>
        </w:rPr>
        <w:t>
      162. Актілер мен тапсырмалардың тармақтарын бақылаудан алуға негіз мыналар болып табылады:</w:t>
      </w:r>
    </w:p>
    <w:p>
      <w:pPr>
        <w:spacing w:after="0"/>
        <w:ind w:left="0"/>
        <w:jc w:val="both"/>
      </w:pPr>
      <w:r>
        <w:rPr>
          <w:rFonts w:ascii="Times New Roman"/>
          <w:b w:val="false"/>
          <w:i w:val="false"/>
          <w:color w:val="000000"/>
          <w:sz w:val="28"/>
        </w:rPr>
        <w:t>
      1) толық және сапалы орындалуы;</w:t>
      </w:r>
    </w:p>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p>
      <w:pPr>
        <w:spacing w:after="0"/>
        <w:ind w:left="0"/>
        <w:jc w:val="both"/>
      </w:pPr>
      <w:r>
        <w:rPr>
          <w:rFonts w:ascii="Times New Roman"/>
          <w:b w:val="false"/>
          <w:i w:val="false"/>
          <w:color w:val="000000"/>
          <w:sz w:val="28"/>
        </w:rPr>
        <w:t>
      163.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Үкіметі Аппаратының, Үкімет Аппараты Басшысының (оның міндетін атқаратын тұлғалардың) атына жолдаған жоспарлы есептік ақпарат бойынша "назарға алынды" деген белгісі бар тапсырмалары бақылауға алынбайды.</w:t>
      </w:r>
    </w:p>
    <w:p>
      <w:pPr>
        <w:spacing w:after="0"/>
        <w:ind w:left="0"/>
        <w:jc w:val="both"/>
      </w:pPr>
      <w:r>
        <w:rPr>
          <w:rFonts w:ascii="Times New Roman"/>
          <w:b w:val="false"/>
          <w:i w:val="false"/>
          <w:color w:val="000000"/>
          <w:sz w:val="28"/>
        </w:rPr>
        <w:t>
      164.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w:t>
      </w:r>
    </w:p>
    <w:p>
      <w:pPr>
        <w:spacing w:after="0"/>
        <w:ind w:left="0"/>
        <w:jc w:val="both"/>
      </w:pPr>
      <w:r>
        <w:rPr>
          <w:rFonts w:ascii="Times New Roman"/>
          <w:b w:val="false"/>
          <w:i w:val="false"/>
          <w:color w:val="000000"/>
          <w:sz w:val="28"/>
        </w:rPr>
        <w:t>
      165. Қала әкімінің хаттамалық тапсырмаларын уақтылы орындау мерзімдерін бақылау Құжаттандыру бөліміне жүктеледі.</w:t>
      </w:r>
    </w:p>
    <w:p>
      <w:pPr>
        <w:spacing w:after="0"/>
        <w:ind w:left="0"/>
        <w:jc w:val="both"/>
      </w:pPr>
      <w:r>
        <w:rPr>
          <w:rFonts w:ascii="Times New Roman"/>
          <w:b w:val="false"/>
          <w:i w:val="false"/>
          <w:color w:val="000000"/>
          <w:sz w:val="28"/>
        </w:rPr>
        <w:t>
      Қала әкімінің хаттамалық тапсырмаларының іске асырылуын бақылау қала әкімінің орынбасарларына, Аппарат басшысына, бөлім басшыларына және ауыл әкімдеріне жүктеледі.</w:t>
      </w:r>
    </w:p>
    <w:p>
      <w:pPr>
        <w:spacing w:after="0"/>
        <w:ind w:left="0"/>
        <w:jc w:val="both"/>
      </w:pPr>
      <w:r>
        <w:rPr>
          <w:rFonts w:ascii="Times New Roman"/>
          <w:b w:val="false"/>
          <w:i w:val="false"/>
          <w:color w:val="000000"/>
          <w:sz w:val="28"/>
        </w:rPr>
        <w:t xml:space="preserve">
      166. Мемлекеттік органдар қала әкімінің тапсырмаларын орындау жөніндегі ақпаратты орындаудың бақылау мерзімінен 5 (бес) жұмыс күні бұрын әр аптаның сәрсенбі күні сағат 15:00-ге дейін осы регламенттің </w:t>
      </w:r>
      <w:r>
        <w:rPr>
          <w:rFonts w:ascii="Times New Roman"/>
          <w:b w:val="false"/>
          <w:i w:val="false"/>
          <w:color w:val="000000"/>
          <w:sz w:val="28"/>
        </w:rPr>
        <w:t xml:space="preserve">9-қосымшасына </w:t>
      </w:r>
      <w:r>
        <w:rPr>
          <w:rFonts w:ascii="Times New Roman"/>
          <w:b w:val="false"/>
          <w:i w:val="false"/>
          <w:color w:val="000000"/>
          <w:sz w:val="28"/>
        </w:rPr>
        <w:t xml:space="preserve"> сәйкес бекітілген нысанға сәйкес қала әкімінің аппаратына ресми түрде беруге міндетті. Берілген ақпарат ресми сипатта болуы және қолданыстағы заңнама нормалары есебімен қала әкімінің жетекшілік ететін орынбасарымен келісіліп, бірінші басшы қол қоюы тиіс.</w:t>
      </w:r>
    </w:p>
    <w:p>
      <w:pPr>
        <w:spacing w:after="0"/>
        <w:ind w:left="0"/>
        <w:jc w:val="both"/>
      </w:pPr>
      <w:r>
        <w:rPr>
          <w:rFonts w:ascii="Times New Roman"/>
          <w:b w:val="false"/>
          <w:i w:val="false"/>
          <w:color w:val="000000"/>
          <w:sz w:val="28"/>
        </w:rPr>
        <w:t>
      Қосымша орындаушы мемлекеттік органдар негізгі орындаушыға ресми ақпаратты 7 (жеті) жұмыс күні ішінде ұсынуы тиіс.</w:t>
      </w:r>
    </w:p>
    <w:p>
      <w:pPr>
        <w:spacing w:after="0"/>
        <w:ind w:left="0"/>
        <w:jc w:val="both"/>
      </w:pPr>
      <w:r>
        <w:rPr>
          <w:rFonts w:ascii="Times New Roman"/>
          <w:b w:val="false"/>
          <w:i w:val="false"/>
          <w:color w:val="000000"/>
          <w:sz w:val="28"/>
        </w:rPr>
        <w:t xml:space="preserve">
      Қала әкімі аппаратының салалық бөлімдері хаттамалық тапсырмалардың орындалуы бойынша мемлекеттік органдардың енгізген ақпараттарын қарап, тиісті бағасын қойып, осы регламенттің </w:t>
      </w:r>
      <w:r>
        <w:rPr>
          <w:rFonts w:ascii="Times New Roman"/>
          <w:b w:val="false"/>
          <w:i w:val="false"/>
          <w:color w:val="000000"/>
          <w:sz w:val="28"/>
        </w:rPr>
        <w:t>9-қосымшасына</w:t>
      </w:r>
      <w:r>
        <w:rPr>
          <w:rFonts w:ascii="Times New Roman"/>
          <w:b w:val="false"/>
          <w:i w:val="false"/>
          <w:color w:val="000000"/>
          <w:sz w:val="28"/>
        </w:rPr>
        <w:t xml:space="preserve"> сәйкес бекітілген нысанға сәйкес қала әкімінің тапсырмалары бойынша әр аптаның бейсенбі күні сағат 13:00-ге дейін, аппарат басшысының тапсырмалары бойынша жұма күні сағат 13:00-ге дейін ұйымдастыру бөліміне бөлім басшысының қолымен ұсынады.</w:t>
      </w:r>
    </w:p>
    <w:p>
      <w:pPr>
        <w:spacing w:after="0"/>
        <w:ind w:left="0"/>
        <w:jc w:val="both"/>
      </w:pPr>
      <w:r>
        <w:rPr>
          <w:rFonts w:ascii="Times New Roman"/>
          <w:b w:val="false"/>
          <w:i w:val="false"/>
          <w:color w:val="000000"/>
          <w:sz w:val="28"/>
        </w:rPr>
        <w:t>
      167. Қала әкімдігі мен әкімінің актілері мен тапсырмалары қала әкімі немесе аппарат басшысы келіскен жағдайда тиісті бөлімдердің қызметтік жазбаларының негізінде бақылаудан алынады.</w:t>
      </w:r>
    </w:p>
    <w:p>
      <w:pPr>
        <w:spacing w:after="0"/>
        <w:ind w:left="0"/>
        <w:jc w:val="both"/>
      </w:pPr>
      <w:r>
        <w:rPr>
          <w:rFonts w:ascii="Times New Roman"/>
          <w:b w:val="false"/>
          <w:i w:val="false"/>
          <w:color w:val="000000"/>
          <w:sz w:val="28"/>
        </w:rPr>
        <w:t>
      Қала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жетекшілік ететін орынбасарының келісімі бойынша қала әкімінің атына немесе аппарат басшысының атына енгізеді.</w:t>
      </w:r>
    </w:p>
    <w:p>
      <w:pPr>
        <w:spacing w:after="0"/>
        <w:ind w:left="0"/>
        <w:jc w:val="both"/>
      </w:pPr>
      <w:r>
        <w:rPr>
          <w:rFonts w:ascii="Times New Roman"/>
          <w:b w:val="false"/>
          <w:i w:val="false"/>
          <w:color w:val="000000"/>
          <w:sz w:val="28"/>
        </w:rPr>
        <w:t>
      Қызметтік жазба қала әкімдігі мен әкімінің актісі мен тапсырмасын орындау мерзімі басталғаннан кейін 1 (бір) жұмыс күні ішінде енгізілуі тиіс.</w:t>
      </w:r>
    </w:p>
    <w:p>
      <w:pPr>
        <w:spacing w:after="0"/>
        <w:ind w:left="0"/>
        <w:jc w:val="both"/>
      </w:pPr>
      <w:r>
        <w:rPr>
          <w:rFonts w:ascii="Times New Roman"/>
          <w:b w:val="false"/>
          <w:i w:val="false"/>
          <w:color w:val="000000"/>
          <w:sz w:val="28"/>
        </w:rPr>
        <w:t>
      Әкімнің бірінші орынбасарының, әкімнің орынбасарларының тапсырмалары олар айқындаған тәртіппен және олармен келісім бойынша бақылаудан алынады.</w:t>
      </w:r>
    </w:p>
    <w:p>
      <w:pPr>
        <w:spacing w:after="0"/>
        <w:ind w:left="0"/>
        <w:jc w:val="both"/>
      </w:pPr>
      <w:r>
        <w:rPr>
          <w:rFonts w:ascii="Times New Roman"/>
          <w:b w:val="false"/>
          <w:i w:val="false"/>
          <w:color w:val="000000"/>
          <w:sz w:val="28"/>
        </w:rPr>
        <w:t>
      168. Егер бақылау мерзімінің соңғы күні жұмыс емес күнге келетін болса, мерзімнің аяқталу күні одан кейінгі жұмыс күні болып есептеледі.</w:t>
      </w:r>
    </w:p>
    <w:p>
      <w:pPr>
        <w:spacing w:after="0"/>
        <w:ind w:left="0"/>
        <w:jc w:val="both"/>
      </w:pPr>
      <w:r>
        <w:rPr>
          <w:rFonts w:ascii="Times New Roman"/>
          <w:b w:val="false"/>
          <w:i w:val="false"/>
          <w:color w:val="000000"/>
          <w:sz w:val="28"/>
        </w:rPr>
        <w:t>
      169. Әр тоқсанның қорытындысы бойынша тоқсанның соңғы айынан кейінгі айдың 20-сына Ұйымдастыру бөлімі Қазақстан Республикасы Президентінің, Қазақстан Республикасы Мемлекеттік хатшысының, Қазақстан Республикасы Премьер-Министрінің, Қазақстан Республикасы Президенті Әкімшілігі Басшысының, Қазақстан Республикасы Үкімет Аппараты Басшысының, қала әкімінің тапсырмаларын орындау бойынша жиынтық есепті қала әкімінің, аппарат басшысының атына ұсынады.</w:t>
      </w:r>
    </w:p>
    <w:p>
      <w:pPr>
        <w:spacing w:after="0"/>
        <w:ind w:left="0"/>
        <w:jc w:val="both"/>
      </w:pPr>
      <w:r>
        <w:rPr>
          <w:rFonts w:ascii="Times New Roman"/>
          <w:b w:val="false"/>
          <w:i w:val="false"/>
          <w:color w:val="000000"/>
          <w:sz w:val="28"/>
        </w:rPr>
        <w:t>
      Аппарат басшысы Қазақстан Республикасы Президентінің, Қазақстан Республикасы Үкіметінің, Премьер-Министрінің, облыс әкімдігі мен әкімінің заңнамалық актілерінің, актілері мен тапсырмаларының орындалу барысы туралы қала әкімін жүйелі түрде хабардар етеді, қала әкімінің олардың орындалуын бақылау жөніндегі қызметін қамтамасыз етеді.</w:t>
      </w:r>
    </w:p>
    <w:p>
      <w:pPr>
        <w:spacing w:after="0"/>
        <w:ind w:left="0"/>
        <w:jc w:val="both"/>
      </w:pPr>
      <w:r>
        <w:rPr>
          <w:rFonts w:ascii="Times New Roman"/>
          <w:b w:val="false"/>
          <w:i w:val="false"/>
          <w:color w:val="000000"/>
          <w:sz w:val="28"/>
        </w:rPr>
        <w:t>
      170.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актілері мен тапсырмаларының уақтылы және сапалы орындалуына жауаптылық орындау үшін жолданған атқарушы органдардың бірінші басшыларына жүктеледі.</w:t>
      </w:r>
    </w:p>
    <w:p>
      <w:pPr>
        <w:spacing w:after="0"/>
        <w:ind w:left="0"/>
        <w:jc w:val="both"/>
      </w:pPr>
      <w:r>
        <w:rPr>
          <w:rFonts w:ascii="Times New Roman"/>
          <w:b w:val="false"/>
          <w:i w:val="false"/>
          <w:color w:val="000000"/>
          <w:sz w:val="28"/>
        </w:rPr>
        <w:t>
      Қала әкімі орынбасарларының және Аппарат басшысы тапсырмаларының орындалуын бақылауды тапсырмаларды орындау құзырына жататын бөлімдер дербес бөлімдермен бірге жүзеге асырады.</w:t>
      </w:r>
    </w:p>
    <w:p>
      <w:pPr>
        <w:spacing w:after="0"/>
        <w:ind w:left="0"/>
        <w:jc w:val="both"/>
      </w:pPr>
      <w:r>
        <w:rPr>
          <w:rFonts w:ascii="Times New Roman"/>
          <w:b w:val="false"/>
          <w:i w:val="false"/>
          <w:color w:val="000000"/>
          <w:sz w:val="28"/>
        </w:rPr>
        <w:t>
      Қала әкімінің орынбасарлары және Аппарат басшысы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заңнамалық актілерін, актілері мен тапсырмаларын орындаудың белгіленген тәртібін өрескел бұзу фактілері бойынша кінәлі тұлғаларды тәртіптік жауапкершілікке тарту туралы ұсыныс енгізе алады.</w:t>
      </w:r>
    </w:p>
    <w:p>
      <w:pPr>
        <w:spacing w:after="0"/>
        <w:ind w:left="0"/>
        <w:jc w:val="left"/>
      </w:pPr>
      <w:r>
        <w:rPr>
          <w:rFonts w:ascii="Times New Roman"/>
          <w:b/>
          <w:i w:val="false"/>
          <w:color w:val="000000"/>
        </w:rPr>
        <w:t xml:space="preserve"> 16. Аппаратта жеке және заңды тұлғалардың өтініштерін қарау және азаматтарды қабылдауды ұйымдастыру</w:t>
      </w:r>
    </w:p>
    <w:p>
      <w:pPr>
        <w:spacing w:after="0"/>
        <w:ind w:left="0"/>
        <w:jc w:val="both"/>
      </w:pPr>
      <w:r>
        <w:rPr>
          <w:rFonts w:ascii="Times New Roman"/>
          <w:b w:val="false"/>
          <w:i w:val="false"/>
          <w:color w:val="000000"/>
          <w:sz w:val="28"/>
        </w:rPr>
        <w:t>
      171. Аппаратта жеке және заңды тұлғалардың өтініштерін қарау Қазақстан Республикасының Әкімшілік рәсімдік-процестік кодексіне (бұдан әрі-Кодекс), "Бұқаралық ақпарат құралдары туралы", "Ақпаратқа қол жеткізу туралы" Заңдарына, Қазақстан Республикасы Үкіметінің 2023 жылғы 15 наурыздағы № 214 қаулысымен бекітілген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регламентіне, Түркістан облысы әкімдігінің 2023 жылғы 12 маусымдағы № 114 қаулысымен бекітілген Кентау қаласы әкімі аппараты лауазымды адамдарының жеке және заңды тұлғалардың өкілдерін жеке қабылдауының регламентіне, сондай-ақ аппарат басшысы бекіткен ішкі құжаттарға сәйкес жүзеге асырылады.</w:t>
      </w:r>
    </w:p>
    <w:p>
      <w:pPr>
        <w:spacing w:after="0"/>
        <w:ind w:left="0"/>
        <w:jc w:val="both"/>
      </w:pPr>
      <w:r>
        <w:rPr>
          <w:rFonts w:ascii="Times New Roman"/>
          <w:b w:val="false"/>
          <w:i w:val="false"/>
          <w:color w:val="000000"/>
          <w:sz w:val="28"/>
        </w:rPr>
        <w:t>
      172. Жеке және заңды тұлғалардың (сондай-ақ облыс әкімінің электрондық поштасына, сайтқа, ватсабына келіп түскен) өтініштерімен жұмысты Құжаттандыру жүзеге асырады.</w:t>
      </w:r>
    </w:p>
    <w:p>
      <w:pPr>
        <w:spacing w:after="0"/>
        <w:ind w:left="0"/>
        <w:jc w:val="both"/>
      </w:pPr>
      <w:r>
        <w:rPr>
          <w:rFonts w:ascii="Times New Roman"/>
          <w:b w:val="false"/>
          <w:i w:val="false"/>
          <w:color w:val="000000"/>
          <w:sz w:val="28"/>
        </w:rPr>
        <w:t>
      173.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174.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175. Қала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p>
      <w:pPr>
        <w:spacing w:after="0"/>
        <w:ind w:left="0"/>
        <w:jc w:val="both"/>
      </w:pPr>
      <w:r>
        <w:rPr>
          <w:rFonts w:ascii="Times New Roman"/>
          <w:b w:val="false"/>
          <w:i w:val="false"/>
          <w:color w:val="000000"/>
          <w:sz w:val="28"/>
        </w:rPr>
        <w:t>
      176. Жолданымды, хабарламаны, сұрау салуды, пікірді және ұсынысты тіркеу Кодекстің 64-бабының 3-бөлігімен көзделген мерзімде жүргізіледі.</w:t>
      </w:r>
    </w:p>
    <w:p>
      <w:pPr>
        <w:spacing w:after="0"/>
        <w:ind w:left="0"/>
        <w:jc w:val="both"/>
      </w:pPr>
      <w:r>
        <w:rPr>
          <w:rFonts w:ascii="Times New Roman"/>
          <w:b w:val="false"/>
          <w:i w:val="false"/>
          <w:color w:val="000000"/>
          <w:sz w:val="28"/>
        </w:rPr>
        <w:t>
      177. Қабылдауды, тіркеуді, кері қайтаруды құжаттандыру бөлімі жүргізеді.</w:t>
      </w:r>
    </w:p>
    <w:p>
      <w:pPr>
        <w:spacing w:after="0"/>
        <w:ind w:left="0"/>
        <w:jc w:val="both"/>
      </w:pPr>
      <w:r>
        <w:rPr>
          <w:rFonts w:ascii="Times New Roman"/>
          <w:b w:val="false"/>
          <w:i w:val="false"/>
          <w:color w:val="000000"/>
          <w:sz w:val="28"/>
        </w:rPr>
        <w:t>
      Жеке және заңды тұлғалардың өтініштері әкім аппаратына келіп түскен жағдайда, құжаттандыру бөлімі Кодекстің 63-бабында көрсетілген талаптарына сәйкестігін тексереді.</w:t>
      </w:r>
    </w:p>
    <w:p>
      <w:pPr>
        <w:spacing w:after="0"/>
        <w:ind w:left="0"/>
        <w:jc w:val="both"/>
      </w:pPr>
      <w:r>
        <w:rPr>
          <w:rFonts w:ascii="Times New Roman"/>
          <w:b w:val="false"/>
          <w:i w:val="false"/>
          <w:color w:val="000000"/>
          <w:sz w:val="28"/>
        </w:rPr>
        <w:t>
      Кодекстің 63-бабында көрсетілген талаптарына сәйкес болмаған жағдайда, өтініштер бөлімінің басшысы арыз иесіне өтініш қай талапқа сәйкес келмейтінін көрсетіп, оны талаптарға сәйкес келтіру үшін қисынды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178. Заңнама талаптарына сәйкес келетін жеке және заңды тұлғалардың өтініштері, өтініште көрсетілген лауазымды тұлғаға (қала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179.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құжаттандыру бөлімі басшысының қолыменен жолданады.</w:t>
      </w:r>
    </w:p>
    <w:p>
      <w:pPr>
        <w:spacing w:after="0"/>
        <w:ind w:left="0"/>
        <w:jc w:val="both"/>
      </w:pPr>
      <w:r>
        <w:rPr>
          <w:rFonts w:ascii="Times New Roman"/>
          <w:b w:val="false"/>
          <w:i w:val="false"/>
          <w:color w:val="000000"/>
          <w:sz w:val="28"/>
        </w:rPr>
        <w:t>
      180. Ауызша нысанда берілген жолданымды құжаттандыру бөлімінің лауазымды тұлғасы немесе жұмыскері жекелеген хаттамаға енгізеді.</w:t>
      </w:r>
    </w:p>
    <w:p>
      <w:pPr>
        <w:spacing w:after="0"/>
        <w:ind w:left="0"/>
        <w:jc w:val="both"/>
      </w:pPr>
      <w:r>
        <w:rPr>
          <w:rFonts w:ascii="Times New Roman"/>
          <w:b w:val="false"/>
          <w:i w:val="false"/>
          <w:color w:val="000000"/>
          <w:sz w:val="28"/>
        </w:rPr>
        <w:t>
      181.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өтініштер бөлімінің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p>
      <w:pPr>
        <w:spacing w:after="0"/>
        <w:ind w:left="0"/>
        <w:jc w:val="left"/>
      </w:pPr>
      <w:r>
        <w:rPr>
          <w:rFonts w:ascii="Times New Roman"/>
          <w:b/>
          <w:i w:val="false"/>
          <w:color w:val="000000"/>
        </w:rPr>
        <w:t xml:space="preserve"> 17. Азаматтарды жеке қабылдауды ұйымдастыру</w:t>
      </w:r>
    </w:p>
    <w:p>
      <w:pPr>
        <w:spacing w:after="0"/>
        <w:ind w:left="0"/>
        <w:jc w:val="both"/>
      </w:pPr>
      <w:r>
        <w:rPr>
          <w:rFonts w:ascii="Times New Roman"/>
          <w:b w:val="false"/>
          <w:i w:val="false"/>
          <w:color w:val="000000"/>
          <w:sz w:val="28"/>
        </w:rPr>
        <w:t>
      182. Қала әкімі, оның орынбасарлары, Аппарат басшысы қала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183. Өтініштер бөлімі 1 (бір) жұмыс күні бұрын қала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184. Қала әкімінің қабылдауына Аппарат басшысы, бөлім басшылары, ауыл әкімдері, азаматтарды қабылдауды ұйымдастыруға жауапты қызметкер қатысуы міндетті.</w:t>
      </w:r>
    </w:p>
    <w:p>
      <w:pPr>
        <w:spacing w:after="0"/>
        <w:ind w:left="0"/>
        <w:jc w:val="both"/>
      </w:pPr>
      <w:r>
        <w:rPr>
          <w:rFonts w:ascii="Times New Roman"/>
          <w:b w:val="false"/>
          <w:i w:val="false"/>
          <w:color w:val="000000"/>
          <w:sz w:val="28"/>
        </w:rPr>
        <w:t>
      185. Қабылдау аяқталғаннан кейін құжаттандыру бөлімі қала әкімі, оның орынбасарлары, Аппарат басшысы тапсырмаларының орындалуына бақылау жасайды, хаттаманы орындау және жауаптар ұсыну/беру үшін мемлекеттік органдарға жолдайды.</w:t>
      </w:r>
    </w:p>
    <w:p>
      <w:pPr>
        <w:spacing w:after="0"/>
        <w:ind w:left="0"/>
        <w:jc w:val="left"/>
      </w:pPr>
      <w:r>
        <w:rPr>
          <w:rFonts w:ascii="Times New Roman"/>
          <w:b/>
          <w:i w:val="false"/>
          <w:color w:val="000000"/>
        </w:rPr>
        <w:t xml:space="preserve"> 18. Басқарушы қызметкерлерді шақыру және шығу тәртібі</w:t>
      </w:r>
    </w:p>
    <w:p>
      <w:pPr>
        <w:spacing w:after="0"/>
        <w:ind w:left="0"/>
        <w:jc w:val="both"/>
      </w:pPr>
      <w:r>
        <w:rPr>
          <w:rFonts w:ascii="Times New Roman"/>
          <w:b w:val="false"/>
          <w:i w:val="false"/>
          <w:color w:val="000000"/>
          <w:sz w:val="28"/>
        </w:rPr>
        <w:t>
      186. Ауыл әкімдерін кеңестерге шақыру қала әкімінің рұқсатымен жүзеге асырылады.</w:t>
      </w:r>
    </w:p>
    <w:p>
      <w:pPr>
        <w:spacing w:after="0"/>
        <w:ind w:left="0"/>
        <w:jc w:val="both"/>
      </w:pPr>
      <w:r>
        <w:rPr>
          <w:rFonts w:ascii="Times New Roman"/>
          <w:b w:val="false"/>
          <w:i w:val="false"/>
          <w:color w:val="000000"/>
          <w:sz w:val="28"/>
        </w:rPr>
        <w:t>
      187. Қала әкімі орынбасарларының, Аппарат басшысының, ауыл әкімдерінің, бөлім басшыларының Қазақстан Республикасынан тыс жерлерге шығуы қала әкімінің келісімімен жүзеге асырылады. Шетелге шығуға рұқсат беру туралы жазбаша өтінім қала әкіміне 7 (жеті) жұмыс күні бұрын ұсынылады.</w:t>
      </w:r>
    </w:p>
    <w:p>
      <w:pPr>
        <w:spacing w:after="0"/>
        <w:ind w:left="0"/>
        <w:jc w:val="both"/>
      </w:pPr>
      <w:r>
        <w:rPr>
          <w:rFonts w:ascii="Times New Roman"/>
          <w:b w:val="false"/>
          <w:i w:val="false"/>
          <w:color w:val="000000"/>
          <w:sz w:val="28"/>
        </w:rPr>
        <w:t>
      Рұқсат берілген жағдайда рұқсатты алған тұлға оны алған күні Аппараттың құпиялылық режимін сақтауға жауапты қызметкерін (МҚҚБ) хабардар етеді.</w:t>
      </w:r>
    </w:p>
    <w:p>
      <w:pPr>
        <w:spacing w:after="0"/>
        <w:ind w:left="0"/>
        <w:jc w:val="both"/>
      </w:pPr>
      <w:r>
        <w:rPr>
          <w:rFonts w:ascii="Times New Roman"/>
          <w:b w:val="false"/>
          <w:i w:val="false"/>
          <w:color w:val="000000"/>
          <w:sz w:val="28"/>
        </w:rPr>
        <w:t>
      Бұл ретте, қала әкімінің тиісті өкімі ресімделеді.</w:t>
      </w:r>
    </w:p>
    <w:p>
      <w:pPr>
        <w:spacing w:after="0"/>
        <w:ind w:left="0"/>
        <w:jc w:val="both"/>
      </w:pPr>
      <w:r>
        <w:rPr>
          <w:rFonts w:ascii="Times New Roman"/>
          <w:b w:val="false"/>
          <w:i w:val="false"/>
          <w:color w:val="000000"/>
          <w:sz w:val="28"/>
        </w:rPr>
        <w:t>
      188. Қала әкімі орынбасарларының, ауыл әкімдерінің, Аппарат басшысының және бөлім басшыларының қаладан тыс жерлерге шығуы қала әкімінің келісімі бойынша жүзеге асырылады.</w:t>
      </w:r>
    </w:p>
    <w:p>
      <w:pPr>
        <w:spacing w:after="0"/>
        <w:ind w:left="0"/>
        <w:jc w:val="both"/>
      </w:pPr>
      <w:r>
        <w:rPr>
          <w:rFonts w:ascii="Times New Roman"/>
          <w:b w:val="false"/>
          <w:i w:val="false"/>
          <w:color w:val="000000"/>
          <w:sz w:val="28"/>
        </w:rPr>
        <w:t>
      Бөлім басшыларының қаладан тыс жерлерге шығуы қала әкімінің келісімі бойынша жүзеге асырылады.</w:t>
      </w:r>
    </w:p>
    <w:p>
      <w:pPr>
        <w:spacing w:after="0"/>
        <w:ind w:left="0"/>
        <w:jc w:val="both"/>
      </w:pPr>
      <w:r>
        <w:rPr>
          <w:rFonts w:ascii="Times New Roman"/>
          <w:b w:val="false"/>
          <w:i w:val="false"/>
          <w:color w:val="000000"/>
          <w:sz w:val="28"/>
        </w:rPr>
        <w:t>
      189. Аппарат қызметкерлерінің қаладан немесе қала орталығынан тыс жерлерге шығуы Аппарат басшысының шешімі бойынша жүзеге асырылады.</w:t>
      </w:r>
    </w:p>
    <w:p>
      <w:pPr>
        <w:spacing w:after="0"/>
        <w:ind w:left="0"/>
        <w:jc w:val="both"/>
      </w:pPr>
      <w:r>
        <w:rPr>
          <w:rFonts w:ascii="Times New Roman"/>
          <w:b w:val="false"/>
          <w:i w:val="false"/>
          <w:color w:val="000000"/>
          <w:sz w:val="28"/>
        </w:rPr>
        <w:t>
      190. Әкімдік отырыстары, жұмыс кеңестері өткізілетін күндер, басшыларды шақыру және басқа да шаралар қала әкімімен, оның орынбасарларымен, Аппарат басшысымен айқындалады.</w:t>
      </w:r>
    </w:p>
    <w:p>
      <w:pPr>
        <w:spacing w:after="0"/>
        <w:ind w:left="0"/>
        <w:jc w:val="both"/>
      </w:pPr>
      <w:r>
        <w:rPr>
          <w:rFonts w:ascii="Times New Roman"/>
          <w:b w:val="false"/>
          <w:i w:val="false"/>
          <w:color w:val="000000"/>
          <w:sz w:val="28"/>
        </w:rPr>
        <w:t>
      191. Бөлім басшысының демалысы, сондай-ақ оның уақытша еңбекке жарамсыздығы кезеңінде міндеттерді басшының орынбасарына жүктей отырып, қала әкімінің тиісті өкімімен ресімделеді.</w:t>
      </w:r>
    </w:p>
    <w:p>
      <w:pPr>
        <w:spacing w:after="0"/>
        <w:ind w:left="0"/>
        <w:jc w:val="left"/>
      </w:pPr>
      <w:r>
        <w:rPr>
          <w:rFonts w:ascii="Times New Roman"/>
          <w:b/>
          <w:i w:val="false"/>
          <w:color w:val="000000"/>
        </w:rPr>
        <w:t xml:space="preserve"> 19.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p>
      <w:pPr>
        <w:spacing w:after="0"/>
        <w:ind w:left="0"/>
        <w:jc w:val="both"/>
      </w:pPr>
      <w:r>
        <w:rPr>
          <w:rFonts w:ascii="Times New Roman"/>
          <w:b w:val="false"/>
          <w:i w:val="false"/>
          <w:color w:val="000000"/>
          <w:sz w:val="28"/>
        </w:rPr>
        <w:t>
      192. Аппарат қызметкерлерін Қазақстан Республикасы шегінде іссапарға жіберу Қазақстан Республикасы Үкіметінің 2000 жылғы 22 қыркүйектегі № 1428 қаулысымен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p>
      <w:pPr>
        <w:spacing w:after="0"/>
        <w:ind w:left="0"/>
        <w:jc w:val="both"/>
      </w:pPr>
      <w:r>
        <w:rPr>
          <w:rFonts w:ascii="Times New Roman"/>
          <w:b w:val="false"/>
          <w:i w:val="false"/>
          <w:color w:val="000000"/>
          <w:sz w:val="28"/>
        </w:rPr>
        <w:t>
      193. Қызметкерлерді бюджет қаражаты есебінен республика шегінде іссапарға жіберу өкім (бұйрық) негізінде жүзеге асырылады.</w:t>
      </w:r>
    </w:p>
    <w:p>
      <w:pPr>
        <w:spacing w:after="0"/>
        <w:ind w:left="0"/>
        <w:jc w:val="both"/>
      </w:pPr>
      <w:r>
        <w:rPr>
          <w:rFonts w:ascii="Times New Roman"/>
          <w:b w:val="false"/>
          <w:i w:val="false"/>
          <w:color w:val="000000"/>
          <w:sz w:val="28"/>
        </w:rPr>
        <w:t>
      Бұл ретте, қала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p>
      <w:pPr>
        <w:spacing w:after="0"/>
        <w:ind w:left="0"/>
        <w:jc w:val="both"/>
      </w:pPr>
      <w:r>
        <w:rPr>
          <w:rFonts w:ascii="Times New Roman"/>
          <w:b w:val="false"/>
          <w:i w:val="false"/>
          <w:color w:val="000000"/>
          <w:sz w:val="28"/>
        </w:rPr>
        <w:t>
      Әртүрлі себептермен іссапарға шыға алмайтын жағдайда қала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p>
      <w:pPr>
        <w:spacing w:after="0"/>
        <w:ind w:left="0"/>
        <w:jc w:val="both"/>
      </w:pPr>
      <w:r>
        <w:rPr>
          <w:rFonts w:ascii="Times New Roman"/>
          <w:b w:val="false"/>
          <w:i w:val="false"/>
          <w:color w:val="000000"/>
          <w:sz w:val="28"/>
        </w:rPr>
        <w:t>
      Бұл тәртіп қала әкіміне қолданылмайды.</w:t>
      </w:r>
    </w:p>
    <w:p>
      <w:pPr>
        <w:spacing w:after="0"/>
        <w:ind w:left="0"/>
        <w:jc w:val="both"/>
      </w:pPr>
      <w:r>
        <w:rPr>
          <w:rFonts w:ascii="Times New Roman"/>
          <w:b w:val="false"/>
          <w:i w:val="false"/>
          <w:color w:val="000000"/>
          <w:sz w:val="28"/>
        </w:rPr>
        <w:t>
      Аппарат қызметкерлерін іссапарға жіберу туралы әкімшілік актіні қала әкімі аппаратының персоналды басқару бөлімі (кадр қызметі) қызметтік жазбаның негізінде, ал қала әкімінің іссапары туралы актіні – қала әкімі аппаратының лауазымды тұлғаларының тапсырмалары бойынша әзірлейді.</w:t>
      </w:r>
    </w:p>
    <w:p>
      <w:pPr>
        <w:spacing w:after="0"/>
        <w:ind w:left="0"/>
        <w:jc w:val="both"/>
      </w:pPr>
      <w:r>
        <w:rPr>
          <w:rFonts w:ascii="Times New Roman"/>
          <w:b w:val="false"/>
          <w:i w:val="false"/>
          <w:color w:val="000000"/>
          <w:sz w:val="28"/>
        </w:rPr>
        <w:t>
      194. Қызметкерлер іссапардан келгеннен кейін үш жұмыс күнінен кешіктірмей, Аппарат басшылығына атқарылған жұмыс туралы есеп беруге міндетті.</w:t>
      </w:r>
    </w:p>
    <w:p>
      <w:pPr>
        <w:spacing w:after="0"/>
        <w:ind w:left="0"/>
        <w:jc w:val="both"/>
      </w:pPr>
      <w:r>
        <w:rPr>
          <w:rFonts w:ascii="Times New Roman"/>
          <w:b w:val="false"/>
          <w:i w:val="false"/>
          <w:color w:val="000000"/>
          <w:sz w:val="28"/>
        </w:rPr>
        <w:t>
      Осы тармақтың талабы қала әкіміне, оның орынбасарларына, қала әкімінің көмекшілері мен кеңесшілеріне және өзгелей тәртіп белгіленген басқа да қызметкерлерге қолданылмайды.</w:t>
      </w:r>
    </w:p>
    <w:p>
      <w:pPr>
        <w:spacing w:after="0"/>
        <w:ind w:left="0"/>
        <w:jc w:val="both"/>
      </w:pPr>
      <w:r>
        <w:rPr>
          <w:rFonts w:ascii="Times New Roman"/>
          <w:b w:val="false"/>
          <w:i w:val="false"/>
          <w:color w:val="000000"/>
          <w:sz w:val="28"/>
        </w:rPr>
        <w:t>
      195. Персоналды басқару бөлімі (кадр қызметі) 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құпия құжаттармен жұмыс жөніндегі бас инспекторға жолдайды.</w:t>
      </w:r>
    </w:p>
    <w:p>
      <w:pPr>
        <w:spacing w:after="0"/>
        <w:ind w:left="0"/>
        <w:jc w:val="both"/>
      </w:pPr>
      <w:r>
        <w:rPr>
          <w:rFonts w:ascii="Times New Roman"/>
          <w:b w:val="false"/>
          <w:i w:val="false"/>
          <w:color w:val="000000"/>
          <w:sz w:val="28"/>
        </w:rPr>
        <w:t>
      196. Қызметтік мақсаттарда шетелге шығу кезінде шығыстарды өтеу Қазақстан Республикасы Үкіметінің 2018 жылғы 11 мамырдағы №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қаулысымен белгіленген тәртіппен жүзеге асырылады.</w:t>
      </w:r>
    </w:p>
    <w:p>
      <w:pPr>
        <w:spacing w:after="0"/>
        <w:ind w:left="0"/>
        <w:jc w:val="both"/>
      </w:pPr>
      <w:r>
        <w:rPr>
          <w:rFonts w:ascii="Times New Roman"/>
          <w:b w:val="false"/>
          <w:i w:val="false"/>
          <w:color w:val="000000"/>
          <w:sz w:val="28"/>
        </w:rPr>
        <w:t>
      197. Аппарат қызметкерлерін қайта даярлау және біліктілігін арттыру Қазақстан Республикасы Үкіметінің 2018 жылғы 15 наурыздағы № 125 қаулысымен бекітілген Мемлекеттік қызметшілерді даярлау, қайта даярлау және олардың біліктілігін арттыру қағидалары, мемлекеттік қызметшілердің біліктілігін арттыруды жүзеге асыратын білім беру ұйымдарына қойылатын талаптарымен белгіленген тәртіппен жүзеге асырылады.</w:t>
      </w:r>
    </w:p>
    <w:p>
      <w:pPr>
        <w:spacing w:after="0"/>
        <w:ind w:left="0"/>
        <w:jc w:val="both"/>
      </w:pPr>
      <w:r>
        <w:rPr>
          <w:rFonts w:ascii="Times New Roman"/>
          <w:b w:val="false"/>
          <w:i w:val="false"/>
          <w:color w:val="000000"/>
          <w:sz w:val="28"/>
        </w:rPr>
        <w:t>
      198. Аппарат қызметкерлерін қайта даярлау және біліктілігін арттыруды персоналды басқару қызметі үйлестіреді.</w:t>
      </w:r>
    </w:p>
    <w:p>
      <w:pPr>
        <w:spacing w:after="0"/>
        <w:ind w:left="0"/>
        <w:jc w:val="both"/>
      </w:pPr>
      <w:r>
        <w:rPr>
          <w:rFonts w:ascii="Times New Roman"/>
          <w:b w:val="false"/>
          <w:i w:val="false"/>
          <w:color w:val="000000"/>
          <w:sz w:val="28"/>
        </w:rPr>
        <w:t>
      199. Персоналды басқару бөлімі (кадр қызметі) біліктілігін арттыру жөніндегі курстар (семинарлар) туралы ақпаратты облыс әкімдігінің веб-порталында мерзімді жариялауды қамтамасыз етеді.</w:t>
      </w:r>
    </w:p>
    <w:p>
      <w:pPr>
        <w:spacing w:after="0"/>
        <w:ind w:left="0"/>
        <w:jc w:val="both"/>
      </w:pPr>
      <w:r>
        <w:rPr>
          <w:rFonts w:ascii="Times New Roman"/>
          <w:b w:val="false"/>
          <w:i w:val="false"/>
          <w:color w:val="000000"/>
          <w:sz w:val="28"/>
        </w:rPr>
        <w:t>
      200. Қазақстан Республикасы шегінде біліктілігін арттыруға жолдау Аппарат бөлімдерінің қажеттілігіне қарай жүзеге асырылады.</w:t>
      </w:r>
    </w:p>
    <w:p>
      <w:pPr>
        <w:spacing w:after="0"/>
        <w:ind w:left="0"/>
        <w:jc w:val="left"/>
      </w:pPr>
      <w:r>
        <w:rPr>
          <w:rFonts w:ascii="Times New Roman"/>
          <w:b/>
          <w:i w:val="false"/>
          <w:color w:val="000000"/>
        </w:rPr>
        <w:t xml:space="preserve"> 20. Аппарат ғимаратына және аумағына өткізу және объектішілік режимді ұйымдастыру тәртібі мен жұмыс уақыты режимі</w:t>
      </w:r>
    </w:p>
    <w:p>
      <w:pPr>
        <w:spacing w:after="0"/>
        <w:ind w:left="0"/>
        <w:jc w:val="both"/>
      </w:pPr>
      <w:r>
        <w:rPr>
          <w:rFonts w:ascii="Times New Roman"/>
          <w:b w:val="false"/>
          <w:i w:val="false"/>
          <w:color w:val="000000"/>
          <w:sz w:val="28"/>
        </w:rPr>
        <w:t>
      201.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және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202.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w:t>
      </w:r>
    </w:p>
    <w:p>
      <w:pPr>
        <w:spacing w:after="0"/>
        <w:ind w:left="0"/>
        <w:jc w:val="both"/>
      </w:pPr>
      <w:r>
        <w:rPr>
          <w:rFonts w:ascii="Times New Roman"/>
          <w:b w:val="false"/>
          <w:i w:val="false"/>
          <w:color w:val="000000"/>
          <w:sz w:val="28"/>
        </w:rPr>
        <w:t>
      203. Персоналды басқару қызметі (кадр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204.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p>
      <w:pPr>
        <w:spacing w:after="0"/>
        <w:ind w:left="0"/>
        <w:jc w:val="left"/>
      </w:pPr>
      <w:r>
        <w:rPr>
          <w:rFonts w:ascii="Times New Roman"/>
          <w:b/>
          <w:i w:val="false"/>
          <w:color w:val="000000"/>
        </w:rPr>
        <w:t xml:space="preserve"> 21. Кадрлық қамтамасыз ету</w:t>
      </w:r>
    </w:p>
    <w:p>
      <w:pPr>
        <w:spacing w:after="0"/>
        <w:ind w:left="0"/>
        <w:jc w:val="both"/>
      </w:pPr>
      <w:r>
        <w:rPr>
          <w:rFonts w:ascii="Times New Roman"/>
          <w:b w:val="false"/>
          <w:i w:val="false"/>
          <w:color w:val="000000"/>
          <w:sz w:val="28"/>
        </w:rPr>
        <w:t>
      205.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206. Олардың міндеттері мен функциялары айқындалатын бөлімдер туралы ережелерді бөлім басшылары әзірлейді, бірыңғай заң қызметімен келісіледі және Аппарат басшысының бұйрығымен бекітіледі.</w:t>
      </w:r>
    </w:p>
    <w:p>
      <w:pPr>
        <w:spacing w:after="0"/>
        <w:ind w:left="0"/>
        <w:jc w:val="both"/>
      </w:pPr>
      <w:r>
        <w:rPr>
          <w:rFonts w:ascii="Times New Roman"/>
          <w:b w:val="false"/>
          <w:i w:val="false"/>
          <w:color w:val="000000"/>
          <w:sz w:val="28"/>
        </w:rPr>
        <w:t>
      207.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 қызметімен (кадр қызметі) келісіледі және Аппарат басшысының бұйрығымен бекітіледі.</w:t>
      </w:r>
    </w:p>
    <w:p>
      <w:pPr>
        <w:spacing w:after="0"/>
        <w:ind w:left="0"/>
        <w:jc w:val="both"/>
      </w:pPr>
      <w:r>
        <w:rPr>
          <w:rFonts w:ascii="Times New Roman"/>
          <w:b w:val="false"/>
          <w:i w:val="false"/>
          <w:color w:val="000000"/>
          <w:sz w:val="28"/>
        </w:rPr>
        <w:t>
      208. Қала әкімі орынбасарларының, Аппарат басшысының, ауыл әкімдерінің мінездемелеріне қала әкімі қол қояды.</w:t>
      </w:r>
    </w:p>
    <w:p>
      <w:pPr>
        <w:spacing w:after="0"/>
        <w:ind w:left="0"/>
        <w:jc w:val="both"/>
      </w:pPr>
      <w:r>
        <w:rPr>
          <w:rFonts w:ascii="Times New Roman"/>
          <w:b w:val="false"/>
          <w:i w:val="false"/>
          <w:color w:val="000000"/>
          <w:sz w:val="28"/>
        </w:rPr>
        <w:t>
      Бөлім басшыларының мінездемелеріне қала әкімінің жетекшілік ететін орынбасарлары қол қояды.</w:t>
      </w:r>
    </w:p>
    <w:p>
      <w:pPr>
        <w:spacing w:after="0"/>
        <w:ind w:left="0"/>
        <w:jc w:val="both"/>
      </w:pPr>
      <w:r>
        <w:rPr>
          <w:rFonts w:ascii="Times New Roman"/>
          <w:b w:val="false"/>
          <w:i w:val="false"/>
          <w:color w:val="000000"/>
          <w:sz w:val="28"/>
        </w:rPr>
        <w:t>
      209. Қала әкімінің, оның орынбасарларының, Аппарат басшысының және аппарат қызметкерлерінің жұмыс істейтінін растайтын анықтамаға Аппарат басшылығы қол қояды.</w:t>
      </w:r>
    </w:p>
    <w:p>
      <w:pPr>
        <w:spacing w:after="0"/>
        <w:ind w:left="0"/>
        <w:jc w:val="left"/>
      </w:pPr>
      <w:r>
        <w:rPr>
          <w:rFonts w:ascii="Times New Roman"/>
          <w:b/>
          <w:i w:val="false"/>
          <w:color w:val="000000"/>
        </w:rPr>
        <w:t xml:space="preserve"> 22. Мемлекеттік әкімшілік қызметшілердің қызметін бағалау</w:t>
      </w:r>
    </w:p>
    <w:p>
      <w:pPr>
        <w:spacing w:after="0"/>
        <w:ind w:left="0"/>
        <w:jc w:val="both"/>
      </w:pPr>
      <w:r>
        <w:rPr>
          <w:rFonts w:ascii="Times New Roman"/>
          <w:b w:val="false"/>
          <w:i w:val="false"/>
          <w:color w:val="000000"/>
          <w:sz w:val="28"/>
        </w:rPr>
        <w:t>
      210. Мемлекеттік әкімшілік қызметшілердің қызметін бағалау Түркістан облысы әкiмдiгiнiң 2023 жылғы 2 маусымдағы № 111 қаулысымен бекітілген Кентау қаласының әкімі аппараты мен жергілікті бюджеттен қаржыландырылатын жергілікті атқарушы органдардың "Б" корпусы мемлекеттік әкімшілік қызметшілерінің қызметін бағалаудың әдістемесі сәйкес жүзеге асырылады.</w:t>
      </w:r>
    </w:p>
    <w:p>
      <w:pPr>
        <w:spacing w:after="0"/>
        <w:ind w:left="0"/>
        <w:jc w:val="both"/>
      </w:pPr>
      <w:r>
        <w:rPr>
          <w:rFonts w:ascii="Times New Roman"/>
          <w:b w:val="false"/>
          <w:i w:val="false"/>
          <w:color w:val="000000"/>
          <w:sz w:val="28"/>
        </w:rPr>
        <w:t>
      211. Бөлім басшыларының жеке жұмыс жоспарларымен қарастырылған нысаналы мақсатты индикаторларға (бұдан әрі – НМИ) қол жеткізілуін бақылауды жүзеге асыру мақсатында, тікелей басшымен (қала әкімінің орынбасары) белгіленген НМИ қол жеткізу бойынша тоқсан сайын мониторинг жүргізіледі.</w:t>
      </w:r>
    </w:p>
    <w:p>
      <w:pPr>
        <w:spacing w:after="0"/>
        <w:ind w:left="0"/>
        <w:jc w:val="both"/>
      </w:pPr>
      <w:r>
        <w:rPr>
          <w:rFonts w:ascii="Times New Roman"/>
          <w:b w:val="false"/>
          <w:i w:val="false"/>
          <w:color w:val="000000"/>
          <w:sz w:val="28"/>
        </w:rPr>
        <w:t>
      212. Мониторинг жүргізу үшін тиісті басқармаға жетекшілік ететін - қала әкімі аппаратының бас инспекторы материалдарды жинақтап, қорытындысы бойынша ақпаратты қала әкімінің тиісті орынбасарына енгізеді.</w:t>
      </w:r>
    </w:p>
    <w:p>
      <w:pPr>
        <w:spacing w:after="0"/>
        <w:ind w:left="0"/>
        <w:jc w:val="both"/>
      </w:pPr>
      <w:r>
        <w:rPr>
          <w:rFonts w:ascii="Times New Roman"/>
          <w:b w:val="false"/>
          <w:i w:val="false"/>
          <w:color w:val="000000"/>
          <w:sz w:val="28"/>
        </w:rPr>
        <w:t>
      213. Қала әкімі аппараты басшысының қызметін бағалау үшін құрылымдық бөлімшелер бағалауды жүргізу, одан әрі қалыптастыру және жинақтау мақсатында қажетті материалдарды персоналды басқару бөліміне (кадр қызметі) жолдайды.</w:t>
      </w:r>
    </w:p>
    <w:p>
      <w:pPr>
        <w:spacing w:after="0"/>
        <w:ind w:left="0"/>
        <w:jc w:val="left"/>
      </w:pPr>
      <w:r>
        <w:rPr>
          <w:rFonts w:ascii="Times New Roman"/>
          <w:b/>
          <w:i w:val="false"/>
          <w:color w:val="000000"/>
        </w:rPr>
        <w:t xml:space="preserve"> 23. Ақпараттық технологияларды басқару</w:t>
      </w:r>
    </w:p>
    <w:p>
      <w:pPr>
        <w:spacing w:after="0"/>
        <w:ind w:left="0"/>
        <w:jc w:val="both"/>
      </w:pPr>
      <w:r>
        <w:rPr>
          <w:rFonts w:ascii="Times New Roman"/>
          <w:b w:val="false"/>
          <w:i w:val="false"/>
          <w:color w:val="000000"/>
          <w:sz w:val="28"/>
        </w:rPr>
        <w:t>
      214. Ақпараттандыру саласындағы мемлекеттік саясатты жүзеге асыру және қоғамдық қатынастарды реттеу Қазақстан Республикасының 2015 жылғы 24 қарашадағы "Ақпараттандыру туралы", 2015 жылғы 16 қарашадағы "Ақпаратқа қол жеткізу туралы" заңдарына сәйкес жүзеге асырылады және Ұйымдастыру бөлімімен:</w:t>
      </w:r>
    </w:p>
    <w:p>
      <w:pPr>
        <w:spacing w:after="0"/>
        <w:ind w:left="0"/>
        <w:jc w:val="both"/>
      </w:pPr>
      <w:r>
        <w:rPr>
          <w:rFonts w:ascii="Times New Roman"/>
          <w:b w:val="false"/>
          <w:i w:val="false"/>
          <w:color w:val="000000"/>
          <w:sz w:val="28"/>
        </w:rPr>
        <w:t>
      Аппараттың ақпараттандыру жүйесін құру және енгізу бойынша шараларды үйлестіру жүзеге асырылады;</w:t>
      </w:r>
    </w:p>
    <w:p>
      <w:pPr>
        <w:spacing w:after="0"/>
        <w:ind w:left="0"/>
        <w:jc w:val="both"/>
      </w:pPr>
      <w:r>
        <w:rPr>
          <w:rFonts w:ascii="Times New Roman"/>
          <w:b w:val="false"/>
          <w:i w:val="false"/>
          <w:color w:val="000000"/>
          <w:sz w:val="28"/>
        </w:rPr>
        <w:t>
      Аппараттың ақпараттандыру қауіпсіздігі қамтамасыз етіледі;</w:t>
      </w:r>
    </w:p>
    <w:p>
      <w:pPr>
        <w:spacing w:after="0"/>
        <w:ind w:left="0"/>
        <w:jc w:val="both"/>
      </w:pPr>
      <w:r>
        <w:rPr>
          <w:rFonts w:ascii="Times New Roman"/>
          <w:b w:val="false"/>
          <w:i w:val="false"/>
          <w:color w:val="000000"/>
          <w:sz w:val="28"/>
        </w:rPr>
        <w:t>
      облыс әкімінің қатысуымен өтетін отырыстар, кеңестер, кездесулер бейнеконференция байланысы арқылы қосу жүзеге асырылады;</w:t>
      </w:r>
    </w:p>
    <w:p>
      <w:pPr>
        <w:spacing w:after="0"/>
        <w:ind w:left="0"/>
        <w:jc w:val="both"/>
      </w:pPr>
      <w:r>
        <w:rPr>
          <w:rFonts w:ascii="Times New Roman"/>
          <w:b w:val="false"/>
          <w:i w:val="false"/>
          <w:color w:val="000000"/>
          <w:sz w:val="28"/>
        </w:rPr>
        <w:t>
      Аппараттың интернет-ресурсының ашықтығының және қолжетімділігінің деңгейіне мониторинг жүргізіледі;</w:t>
      </w:r>
    </w:p>
    <w:p>
      <w:pPr>
        <w:spacing w:after="0"/>
        <w:ind w:left="0"/>
        <w:jc w:val="both"/>
      </w:pPr>
      <w:r>
        <w:rPr>
          <w:rFonts w:ascii="Times New Roman"/>
          <w:b w:val="false"/>
          <w:i w:val="false"/>
          <w:color w:val="000000"/>
          <w:sz w:val="28"/>
        </w:rPr>
        <w:t>
      жергілікті атқарушы органдардың жұмысының тиімділігін бағалау;</w:t>
      </w:r>
    </w:p>
    <w:p>
      <w:pPr>
        <w:spacing w:after="0"/>
        <w:ind w:left="0"/>
        <w:jc w:val="both"/>
      </w:pPr>
      <w:r>
        <w:rPr>
          <w:rFonts w:ascii="Times New Roman"/>
          <w:b w:val="false"/>
          <w:i w:val="false"/>
          <w:color w:val="000000"/>
          <w:sz w:val="28"/>
        </w:rPr>
        <w:t>
      апта сайынғы негізде "Битрикс-24" жүйесіне енгізілген жобаларды іске асыру мерзімдеріне мониторинг жүргізіледі;</w:t>
      </w:r>
    </w:p>
    <w:p>
      <w:pPr>
        <w:spacing w:after="0"/>
        <w:ind w:left="0"/>
        <w:jc w:val="both"/>
      </w:pPr>
      <w:r>
        <w:rPr>
          <w:rFonts w:ascii="Times New Roman"/>
          <w:b w:val="false"/>
          <w:i w:val="false"/>
          <w:color w:val="000000"/>
          <w:sz w:val="28"/>
        </w:rPr>
        <w:t>
      ақпаратқа қол жеткізуді қамтамасыз ету мәселелері бойынша ауыл әкімдіктерінің және бөлімдердің жұмысы үйлестіріледі.</w:t>
      </w:r>
    </w:p>
    <w:p>
      <w:pPr>
        <w:spacing w:after="0"/>
        <w:ind w:left="0"/>
        <w:jc w:val="left"/>
      </w:pPr>
      <w:r>
        <w:rPr>
          <w:rFonts w:ascii="Times New Roman"/>
          <w:b/>
          <w:i w:val="false"/>
          <w:color w:val="000000"/>
        </w:rPr>
        <w:t xml:space="preserve"> 24. Қаржылық қамтамасыз ету</w:t>
      </w:r>
    </w:p>
    <w:p>
      <w:pPr>
        <w:spacing w:after="0"/>
        <w:ind w:left="0"/>
        <w:jc w:val="both"/>
      </w:pPr>
      <w:r>
        <w:rPr>
          <w:rFonts w:ascii="Times New Roman"/>
          <w:b w:val="false"/>
          <w:i w:val="false"/>
          <w:color w:val="000000"/>
          <w:sz w:val="28"/>
        </w:rPr>
        <w:t>
      215. Аппаратты қаржыландыру республикалық және жергілікті бюджет қаражаты есебінен жүзеге асырылады. Қаржылық қызмет Қазақстан Республикасының Бюджет кодексімен, бухгалтерлік есеп және қаржылық есептілік туралы нормативтік құқықтық актілермен, бухгалтерлік есеп және мемлекеттік сатып алу туралы ережемен, өзге де нормативтік актілермен реттеледі.</w:t>
      </w:r>
    </w:p>
    <w:p>
      <w:pPr>
        <w:spacing w:after="0"/>
        <w:ind w:left="0"/>
        <w:jc w:val="both"/>
      </w:pPr>
      <w:r>
        <w:rPr>
          <w:rFonts w:ascii="Times New Roman"/>
          <w:b w:val="false"/>
          <w:i w:val="false"/>
          <w:color w:val="000000"/>
          <w:sz w:val="28"/>
        </w:rPr>
        <w:t>
      216. Қаржы – шаруашылық бөлімінің негізгі міндеті Аппараттың қаржылық жағдайы, қызмет нәтижелері және қаржылық жағдайдағы өзгерістер туралы толық және дұрыс ақпараттарды ұсыну болып табылады:</w:t>
      </w:r>
    </w:p>
    <w:p>
      <w:pPr>
        <w:spacing w:after="0"/>
        <w:ind w:left="0"/>
        <w:jc w:val="both"/>
      </w:pPr>
      <w:r>
        <w:rPr>
          <w:rFonts w:ascii="Times New Roman"/>
          <w:b w:val="false"/>
          <w:i w:val="false"/>
          <w:color w:val="000000"/>
          <w:sz w:val="28"/>
        </w:rPr>
        <w:t>
      1) нормативтік құқықтық актілер және басқа да құжаттар негізінде бюджетті жоспарлау, бюджет қаражатының бекітілген көлемін пайдалану арқылы тікелей және түпкілікті жақсы нәтижелерге қол жеткізу немесе бюджет қаражатының аз көлемін пайдалану жолымен тікелей және түпкілікті жақсы нәтижелерге қол жеткізу қажеттігін ескере отырып, бюджетті әзірлеу және атқару;</w:t>
      </w:r>
    </w:p>
    <w:p>
      <w:pPr>
        <w:spacing w:after="0"/>
        <w:ind w:left="0"/>
        <w:jc w:val="both"/>
      </w:pPr>
      <w:r>
        <w:rPr>
          <w:rFonts w:ascii="Times New Roman"/>
          <w:b w:val="false"/>
          <w:i w:val="false"/>
          <w:color w:val="000000"/>
          <w:sz w:val="28"/>
        </w:rPr>
        <w:t>
      2) бухгалтерлік есеп шоттарында барлық жүзеге асырылатын шаруашылық операциялардың көрсетілуін бақылау, жедел ақпаратты беру, белгіленген мерзімдерде қаржылық есептілікті құру, мемлекеттік сатып алуға жұмсалатын ақшаны оңтайлы және тиімді пайдалану;</w:t>
      </w:r>
    </w:p>
    <w:p>
      <w:pPr>
        <w:spacing w:after="0"/>
        <w:ind w:left="0"/>
        <w:jc w:val="both"/>
      </w:pPr>
      <w:r>
        <w:rPr>
          <w:rFonts w:ascii="Times New Roman"/>
          <w:b w:val="false"/>
          <w:i w:val="false"/>
          <w:color w:val="000000"/>
          <w:sz w:val="28"/>
        </w:rPr>
        <w:t>
      3) міндеттемелер бойынша қаржыландыру жоспарына сәйкес берілген рұқсаттар шегінде міндеттемелерді қабылдау, қаржыландыру жоспарының орындалуын, ұйымдармен, мемлекеттік мекемелермен және тұлғалармен есеп айырысулардың жай-күйін бақылау, ақшалай қаражат пен материалдық құндылықтардың сақталуын қамтамасыз ету, кәсіпорындармен, мекемелермен бекітілген жеке қаржыландыру жоспарларын атқару процесінде туындайтын есеп айырысуларды мерзімінде жүргізу, қазынашылық органдарымен өзара іс-қимыл жөніндегі жұмыстарды жүзеге асыру.</w:t>
      </w:r>
    </w:p>
    <w:p>
      <w:pPr>
        <w:spacing w:after="0"/>
        <w:ind w:left="0"/>
        <w:jc w:val="both"/>
      </w:pPr>
      <w:r>
        <w:rPr>
          <w:rFonts w:ascii="Times New Roman"/>
          <w:b w:val="false"/>
          <w:i w:val="false"/>
          <w:color w:val="000000"/>
          <w:sz w:val="28"/>
        </w:rPr>
        <w:t>
      217. Материалдық құндылықтарды есепке алу материалдарды, негізгі құралдарды және аз құнды құрал-жабдықтарды есепке алу кітабын жүргізу, материалдық құндылықтарға түгендеу жүргізу және оның нәтижелерін уақтылы және дұрыс айқындау арқылы жүзеге асырылады.</w:t>
      </w:r>
    </w:p>
    <w:p>
      <w:pPr>
        <w:spacing w:after="0"/>
        <w:ind w:left="0"/>
        <w:jc w:val="both"/>
      </w:pPr>
      <w:r>
        <w:rPr>
          <w:rFonts w:ascii="Times New Roman"/>
          <w:b w:val="false"/>
          <w:i w:val="false"/>
          <w:color w:val="000000"/>
          <w:sz w:val="28"/>
        </w:rPr>
        <w:t>
      218. Жалақыны есептеуді жүзеге асыру, қызметкерлердің табыс салығын ұстап қалу бойынша жеке шоттарын, жинақтаушы зейнетақы қорларына жарналарды есепке алу карточкаларын жүргізу жүзеге асырылады.</w:t>
      </w:r>
    </w:p>
    <w:p>
      <w:pPr>
        <w:spacing w:after="0"/>
        <w:ind w:left="0"/>
        <w:jc w:val="left"/>
      </w:pPr>
      <w:r>
        <w:rPr>
          <w:rFonts w:ascii="Times New Roman"/>
          <w:b/>
          <w:i w:val="false"/>
          <w:color w:val="000000"/>
        </w:rPr>
        <w:t xml:space="preserve"> 25. Аппараттың жұмыс регламентін сақтауға жауаптылық</w:t>
      </w:r>
    </w:p>
    <w:p>
      <w:pPr>
        <w:spacing w:after="0"/>
        <w:ind w:left="0"/>
        <w:jc w:val="both"/>
      </w:pPr>
      <w:r>
        <w:rPr>
          <w:rFonts w:ascii="Times New Roman"/>
          <w:b w:val="false"/>
          <w:i w:val="false"/>
          <w:color w:val="000000"/>
          <w:sz w:val="28"/>
        </w:rPr>
        <w:t>
      219. Қала әкімінің орынбасарлары, Аппарат басшысы, ауылдардың әкімдері, бөлім басшылары, Аппарат қызметкерлері осы Регламенттің тармақтарын бұзғаны үшін жауапты болады.</w:t>
      </w:r>
    </w:p>
    <w:p>
      <w:pPr>
        <w:spacing w:after="0"/>
        <w:ind w:left="0"/>
        <w:jc w:val="both"/>
      </w:pPr>
      <w:r>
        <w:rPr>
          <w:rFonts w:ascii="Times New Roman"/>
          <w:b w:val="false"/>
          <w:i w:val="false"/>
          <w:color w:val="000000"/>
          <w:sz w:val="28"/>
        </w:rPr>
        <w:t>
      220.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Ақпараттық-анықтамалық материалдарды ресімдеуді дайындау тәртібі</w:t>
      </w:r>
    </w:p>
    <w:p>
      <w:pPr>
        <w:spacing w:after="0"/>
        <w:ind w:left="0"/>
        <w:jc w:val="both"/>
      </w:pPr>
      <w:r>
        <w:rPr>
          <w:rFonts w:ascii="Times New Roman"/>
          <w:b w:val="false"/>
          <w:i w:val="false"/>
          <w:color w:val="000000"/>
          <w:sz w:val="28"/>
        </w:rPr>
        <w:t>
      1. Ақпараттық-анықтамалық материалда мыналар болуы тиіс:</w:t>
      </w:r>
    </w:p>
    <w:p>
      <w:pPr>
        <w:spacing w:after="0"/>
        <w:ind w:left="0"/>
        <w:jc w:val="both"/>
      </w:pPr>
      <w:r>
        <w:rPr>
          <w:rFonts w:ascii="Times New Roman"/>
          <w:b w:val="false"/>
          <w:i w:val="false"/>
          <w:color w:val="000000"/>
          <w:sz w:val="28"/>
        </w:rPr>
        <w:t>
      1)қаралып отырған мәселенің жалпы жағдайы;</w:t>
      </w:r>
    </w:p>
    <w:p>
      <w:pPr>
        <w:spacing w:after="0"/>
        <w:ind w:left="0"/>
        <w:jc w:val="both"/>
      </w:pPr>
      <w:r>
        <w:rPr>
          <w:rFonts w:ascii="Times New Roman"/>
          <w:b w:val="false"/>
          <w:i w:val="false"/>
          <w:color w:val="000000"/>
          <w:sz w:val="28"/>
        </w:rPr>
        <w:t>
      2)қаралып отырған мәселе бойынша анықтама (үш беттен аспауы тиіс), көлемі 5 (бес) беттен аспайтын ақпараттық мәліметтер және материалдар;</w:t>
      </w:r>
    </w:p>
    <w:p>
      <w:pPr>
        <w:spacing w:after="0"/>
        <w:ind w:left="0"/>
        <w:jc w:val="both"/>
      </w:pPr>
      <w:r>
        <w:rPr>
          <w:rFonts w:ascii="Times New Roman"/>
          <w:b w:val="false"/>
          <w:i w:val="false"/>
          <w:color w:val="000000"/>
          <w:sz w:val="28"/>
        </w:rPr>
        <w:t>
      3)салыстырмалы кестелер, презентациялар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4)әлеуметтік-экономикалық жағдай (қажеттілігіне қарай);</w:t>
      </w:r>
    </w:p>
    <w:p>
      <w:pPr>
        <w:spacing w:after="0"/>
        <w:ind w:left="0"/>
        <w:jc w:val="both"/>
      </w:pPr>
      <w:r>
        <w:rPr>
          <w:rFonts w:ascii="Times New Roman"/>
          <w:b w:val="false"/>
          <w:i w:val="false"/>
          <w:color w:val="000000"/>
          <w:sz w:val="28"/>
        </w:rPr>
        <w:t>
      5)қоғамдық-саяси жағдай (қажеттілігіне қарай);</w:t>
      </w:r>
    </w:p>
    <w:p>
      <w:pPr>
        <w:spacing w:after="0"/>
        <w:ind w:left="0"/>
        <w:jc w:val="both"/>
      </w:pPr>
      <w:r>
        <w:rPr>
          <w:rFonts w:ascii="Times New Roman"/>
          <w:b w:val="false"/>
          <w:i w:val="false"/>
          <w:color w:val="000000"/>
          <w:sz w:val="28"/>
        </w:rPr>
        <w:t>
      6)ақпараттық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7)өзекті мәселелер;</w:t>
      </w:r>
    </w:p>
    <w:p>
      <w:pPr>
        <w:spacing w:after="0"/>
        <w:ind w:left="0"/>
        <w:jc w:val="both"/>
      </w:pPr>
      <w:r>
        <w:rPr>
          <w:rFonts w:ascii="Times New Roman"/>
          <w:b w:val="false"/>
          <w:i w:val="false"/>
          <w:color w:val="000000"/>
          <w:sz w:val="28"/>
        </w:rPr>
        <w:t>
      8)ұсыныстар мен мәселелерді шешу жолдары;</w:t>
      </w:r>
    </w:p>
    <w:p>
      <w:pPr>
        <w:spacing w:after="0"/>
        <w:ind w:left="0"/>
        <w:jc w:val="both"/>
      </w:pPr>
      <w:r>
        <w:rPr>
          <w:rFonts w:ascii="Times New Roman"/>
          <w:b w:val="false"/>
          <w:i w:val="false"/>
          <w:color w:val="000000"/>
          <w:sz w:val="28"/>
        </w:rPr>
        <w:t>
      9)проблемалық мәселелер бойынша тапсырмалар;</w:t>
      </w:r>
    </w:p>
    <w:p>
      <w:pPr>
        <w:spacing w:after="0"/>
        <w:ind w:left="0"/>
        <w:jc w:val="both"/>
      </w:pPr>
      <w:r>
        <w:rPr>
          <w:rFonts w:ascii="Times New Roman"/>
          <w:b w:val="false"/>
          <w:i w:val="false"/>
          <w:color w:val="000000"/>
          <w:sz w:val="28"/>
        </w:rPr>
        <w:t>
      10)және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Қала әкімінің төрағалығымен өткізілетін іс-шаралардың қысқаша бағдарламасы және жүргізу тәртібі</w:t>
      </w:r>
    </w:p>
    <w:p>
      <w:pPr>
        <w:spacing w:after="0"/>
        <w:ind w:left="0"/>
        <w:jc w:val="both"/>
      </w:pPr>
      <w:r>
        <w:rPr>
          <w:rFonts w:ascii="Times New Roman"/>
          <w:b w:val="false"/>
          <w:i w:val="false"/>
          <w:color w:val="000000"/>
          <w:sz w:val="28"/>
        </w:rPr>
        <w:t>
      1. Қысқаша бағдарламада мыналар көрсетіледі:</w:t>
      </w:r>
    </w:p>
    <w:p>
      <w:pPr>
        <w:spacing w:after="0"/>
        <w:ind w:left="0"/>
        <w:jc w:val="both"/>
      </w:pPr>
      <w:r>
        <w:rPr>
          <w:rFonts w:ascii="Times New Roman"/>
          <w:b w:val="false"/>
          <w:i w:val="false"/>
          <w:color w:val="000000"/>
          <w:sz w:val="28"/>
        </w:rPr>
        <w:t>
      1)аялдама пункттерінің арақашықтығы көрсетілген бағыты;</w:t>
      </w:r>
    </w:p>
    <w:p>
      <w:pPr>
        <w:spacing w:after="0"/>
        <w:ind w:left="0"/>
        <w:jc w:val="both"/>
      </w:pPr>
      <w:r>
        <w:rPr>
          <w:rFonts w:ascii="Times New Roman"/>
          <w:b w:val="false"/>
          <w:i w:val="false"/>
          <w:color w:val="000000"/>
          <w:sz w:val="28"/>
        </w:rPr>
        <w:t>
      2)уақыты белгіленген нысандарға бару бағдарламасы;</w:t>
      </w:r>
    </w:p>
    <w:p>
      <w:pPr>
        <w:spacing w:after="0"/>
        <w:ind w:left="0"/>
        <w:jc w:val="both"/>
      </w:pPr>
      <w:r>
        <w:rPr>
          <w:rFonts w:ascii="Times New Roman"/>
          <w:b w:val="false"/>
          <w:i w:val="false"/>
          <w:color w:val="000000"/>
          <w:sz w:val="28"/>
        </w:rPr>
        <w:t>
      3)құрылған күні, жоба сомасы, жұмыс күші, орташа жалақысы, нысанның қуаты, ерекшеліктері көрсетілген нысанның паспорттары;</w:t>
      </w:r>
    </w:p>
    <w:p>
      <w:pPr>
        <w:spacing w:after="0"/>
        <w:ind w:left="0"/>
        <w:jc w:val="both"/>
      </w:pPr>
      <w:r>
        <w:rPr>
          <w:rFonts w:ascii="Times New Roman"/>
          <w:b w:val="false"/>
          <w:i w:val="false"/>
          <w:color w:val="000000"/>
          <w:sz w:val="28"/>
        </w:rPr>
        <w:t>
      4)нысан басшысының объективкасы;</w:t>
      </w:r>
    </w:p>
    <w:p>
      <w:pPr>
        <w:spacing w:after="0"/>
        <w:ind w:left="0"/>
        <w:jc w:val="both"/>
      </w:pPr>
      <w:r>
        <w:rPr>
          <w:rFonts w:ascii="Times New Roman"/>
          <w:b w:val="false"/>
          <w:i w:val="false"/>
          <w:color w:val="000000"/>
          <w:sz w:val="28"/>
        </w:rPr>
        <w:t>
      5)ауданның әлеуметтік-экономикалық дамуы.</w:t>
      </w:r>
    </w:p>
    <w:p>
      <w:pPr>
        <w:spacing w:after="0"/>
        <w:ind w:left="0"/>
        <w:jc w:val="both"/>
      </w:pPr>
      <w:r>
        <w:rPr>
          <w:rFonts w:ascii="Times New Roman"/>
          <w:b w:val="false"/>
          <w:i w:val="false"/>
          <w:color w:val="000000"/>
          <w:sz w:val="28"/>
        </w:rPr>
        <w:t>
      2. Іс-шараларды жүргізу тәртібі:</w:t>
      </w:r>
    </w:p>
    <w:p>
      <w:pPr>
        <w:spacing w:after="0"/>
        <w:ind w:left="0"/>
        <w:jc w:val="both"/>
      </w:pPr>
      <w:r>
        <w:rPr>
          <w:rFonts w:ascii="Times New Roman"/>
          <w:b w:val="false"/>
          <w:i w:val="false"/>
          <w:color w:val="000000"/>
          <w:sz w:val="28"/>
        </w:rPr>
        <w:t>
      1)іс-шаралардың атауы;</w:t>
      </w:r>
    </w:p>
    <w:p>
      <w:pPr>
        <w:spacing w:after="0"/>
        <w:ind w:left="0"/>
        <w:jc w:val="both"/>
      </w:pPr>
      <w:r>
        <w:rPr>
          <w:rFonts w:ascii="Times New Roman"/>
          <w:b w:val="false"/>
          <w:i w:val="false"/>
          <w:color w:val="000000"/>
          <w:sz w:val="28"/>
        </w:rPr>
        <w:t>
      2)қатысушылар тізімі;</w:t>
      </w:r>
    </w:p>
    <w:p>
      <w:pPr>
        <w:spacing w:after="0"/>
        <w:ind w:left="0"/>
        <w:jc w:val="both"/>
      </w:pPr>
      <w:r>
        <w:rPr>
          <w:rFonts w:ascii="Times New Roman"/>
          <w:b w:val="false"/>
          <w:i w:val="false"/>
          <w:color w:val="000000"/>
          <w:sz w:val="28"/>
        </w:rPr>
        <w:t>
      3)баяндама жобасы мынадай талаптарға сай болуға тиіс: нақты қисынды мазмұндалған, тексерілген ақпарат, ресми расталған статистикалық және нақты мәліметтер мазмұндалған, бұрын жарияланған баяндамалардың фрагменттерін қайталауға жол берілмеуге тиіс, іс-шара нысанына барынша сәйкес келуі тиіс,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4)жиналыс материалдары;</w:t>
      </w:r>
    </w:p>
    <w:p>
      <w:pPr>
        <w:spacing w:after="0"/>
        <w:ind w:left="0"/>
        <w:jc w:val="both"/>
      </w:pPr>
      <w:r>
        <w:rPr>
          <w:rFonts w:ascii="Times New Roman"/>
          <w:b w:val="false"/>
          <w:i w:val="false"/>
          <w:color w:val="000000"/>
          <w:sz w:val="28"/>
        </w:rPr>
        <w:t>
      5)мәжіліс хаттамасының жобасы.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Күні: Өткізілетін орны: Уақыты:</w:t>
      </w:r>
    </w:p>
    <w:p>
      <w:pPr>
        <w:spacing w:after="0"/>
        <w:ind w:left="0"/>
        <w:jc w:val="left"/>
      </w:pPr>
      <w:r>
        <w:rPr>
          <w:rFonts w:ascii="Times New Roman"/>
          <w:b/>
          <w:i w:val="false"/>
          <w:color w:val="000000"/>
        </w:rPr>
        <w:t xml:space="preserve">  Аппараттық/жедел мәжіліске қатысушылардың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залында қатысатын қызметкерлер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Іс-шараға қатысушыларды отырғызу сызбасы</w:t>
      </w:r>
    </w:p>
    <w:p>
      <w:pPr>
        <w:spacing w:after="0"/>
        <w:ind w:left="0"/>
        <w:jc w:val="left"/>
      </w:pPr>
      <w:r>
        <w:br/>
      </w:r>
    </w:p>
    <w:p>
      <w:pPr>
        <w:spacing w:after="0"/>
        <w:ind w:left="0"/>
        <w:jc w:val="both"/>
      </w:pPr>
      <w:r>
        <w:drawing>
          <wp:inline distT="0" distB="0" distL="0" distR="0">
            <wp:extent cx="74549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54900" cy="985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Сөз сөйлеу жобасы</w:t>
      </w:r>
    </w:p>
    <w:p>
      <w:pPr>
        <w:spacing w:after="0"/>
        <w:ind w:left="0"/>
        <w:jc w:val="both"/>
      </w:pPr>
      <w:r>
        <w:rPr>
          <w:rFonts w:ascii="Times New Roman"/>
          <w:b w:val="false"/>
          <w:i w:val="false"/>
          <w:color w:val="000000"/>
          <w:sz w:val="28"/>
        </w:rPr>
        <w:t>
      1. Сөз сөйлеу жобалары мынадай талаптарға сай болуға тиіс:</w:t>
      </w:r>
    </w:p>
    <w:p>
      <w:pPr>
        <w:spacing w:after="0"/>
        <w:ind w:left="0"/>
        <w:jc w:val="both"/>
      </w:pPr>
      <w:r>
        <w:rPr>
          <w:rFonts w:ascii="Times New Roman"/>
          <w:b w:val="false"/>
          <w:i w:val="false"/>
          <w:color w:val="000000"/>
          <w:sz w:val="28"/>
        </w:rPr>
        <w:t>
      1) сөз сөйлеу мазмұны қысқа, түсінікті, дәлелді болуы керек, ондағы ақпаратты дәл және біржақты қабылдауды қамтамасыз етуі керек, презентацияның нақты логикасы болуы керек;</w:t>
      </w:r>
    </w:p>
    <w:p>
      <w:pPr>
        <w:spacing w:after="0"/>
        <w:ind w:left="0"/>
        <w:jc w:val="both"/>
      </w:pPr>
      <w:r>
        <w:rPr>
          <w:rFonts w:ascii="Times New Roman"/>
          <w:b w:val="false"/>
          <w:i w:val="false"/>
          <w:color w:val="000000"/>
          <w:sz w:val="28"/>
        </w:rPr>
        <w:t>
      2) сөз сөйлеулерді дайындау кезінде мемлекеттік органдардың, мекемелер мен ұйымдардың атауларын олардың ресми атауларына толық сәйкес жазуда грамматиканы, лексиканы, біркелкілікті, сондай-ақ жиі қолданылатын сөздер мен шамалардың жалпы қабылданған қысқартуларын сақтау қажет;</w:t>
      </w:r>
    </w:p>
    <w:p>
      <w:pPr>
        <w:spacing w:after="0"/>
        <w:ind w:left="0"/>
        <w:jc w:val="both"/>
      </w:pPr>
      <w:r>
        <w:rPr>
          <w:rFonts w:ascii="Times New Roman"/>
          <w:b w:val="false"/>
          <w:i w:val="false"/>
          <w:color w:val="000000"/>
          <w:sz w:val="28"/>
        </w:rPr>
        <w:t>
      3)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4)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5) әлеуметтік-экономикалық жағдай (қажеттілігіне қарай);</w:t>
      </w:r>
    </w:p>
    <w:p>
      <w:pPr>
        <w:spacing w:after="0"/>
        <w:ind w:left="0"/>
        <w:jc w:val="both"/>
      </w:pPr>
      <w:r>
        <w:rPr>
          <w:rFonts w:ascii="Times New Roman"/>
          <w:b w:val="false"/>
          <w:i w:val="false"/>
          <w:color w:val="000000"/>
          <w:sz w:val="28"/>
        </w:rPr>
        <w:t>
      6) қоғамдық-саяси жағдай (қажеттілігіне қарай);</w:t>
      </w:r>
    </w:p>
    <w:p>
      <w:pPr>
        <w:spacing w:after="0"/>
        <w:ind w:left="0"/>
        <w:jc w:val="both"/>
      </w:pPr>
      <w:r>
        <w:rPr>
          <w:rFonts w:ascii="Times New Roman"/>
          <w:b w:val="false"/>
          <w:i w:val="false"/>
          <w:color w:val="000000"/>
          <w:sz w:val="28"/>
        </w:rPr>
        <w:t>
      7) іс-шара нысанына барынша сәйкес келуі тиіс;</w:t>
      </w:r>
    </w:p>
    <w:p>
      <w:pPr>
        <w:spacing w:after="0"/>
        <w:ind w:left="0"/>
        <w:jc w:val="both"/>
      </w:pPr>
      <w:r>
        <w:rPr>
          <w:rFonts w:ascii="Times New Roman"/>
          <w:b w:val="false"/>
          <w:i w:val="false"/>
          <w:color w:val="000000"/>
          <w:sz w:val="28"/>
        </w:rPr>
        <w:t>
      8)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9)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10 )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Қала әкімінің аудан, қалаға қызметтік сапарын ұйымдастыру және дайындығы туралы</w:t>
      </w:r>
    </w:p>
    <w:p>
      <w:pPr>
        <w:spacing w:after="0"/>
        <w:ind w:left="0"/>
        <w:jc w:val="both"/>
      </w:pPr>
      <w:r>
        <w:rPr>
          <w:rFonts w:ascii="Times New Roman"/>
          <w:b w:val="false"/>
          <w:i w:val="false"/>
          <w:color w:val="000000"/>
          <w:sz w:val="28"/>
        </w:rPr>
        <w:t>
      1. Қала әкімінің жұмыс кестесіне ауыл, қалаға шығу күні мен уақыты белгіленеді;</w:t>
      </w:r>
    </w:p>
    <w:p>
      <w:pPr>
        <w:spacing w:after="0"/>
        <w:ind w:left="0"/>
        <w:jc w:val="both"/>
      </w:pPr>
      <w:r>
        <w:rPr>
          <w:rFonts w:ascii="Times New Roman"/>
          <w:b w:val="false"/>
          <w:i w:val="false"/>
          <w:color w:val="000000"/>
          <w:sz w:val="28"/>
        </w:rPr>
        <w:t>
      2. Ауыл, қаланы жетекшілік ететін бас инспектор сапар бойынша аралайтын нысандар тізбесін әзірлеп, уақыты, нысан арасындағы шақырымдарды анықтап, бағдарлама дайындайды;</w:t>
      </w:r>
    </w:p>
    <w:p>
      <w:pPr>
        <w:spacing w:after="0"/>
        <w:ind w:left="0"/>
        <w:jc w:val="both"/>
      </w:pPr>
      <w:r>
        <w:rPr>
          <w:rFonts w:ascii="Times New Roman"/>
          <w:b w:val="false"/>
          <w:i w:val="false"/>
          <w:color w:val="000000"/>
          <w:sz w:val="28"/>
        </w:rPr>
        <w:t>
      3. Нысандар бойынша төлқұжаттары, қазіргі жағдайдағы суреті, нысан басшысының қызметтік тізбесі әзірленеді;</w:t>
      </w:r>
    </w:p>
    <w:p>
      <w:pPr>
        <w:spacing w:after="0"/>
        <w:ind w:left="0"/>
        <w:jc w:val="both"/>
      </w:pPr>
      <w:r>
        <w:rPr>
          <w:rFonts w:ascii="Times New Roman"/>
          <w:b w:val="false"/>
          <w:i w:val="false"/>
          <w:color w:val="000000"/>
          <w:sz w:val="28"/>
        </w:rPr>
        <w:t>
      4. Ауыл, қаланы жетекшілік ететін бас инспектор бір күн бұрын аралайтын нысандар бойынша нақты жүру бағытын нақтылайды;</w:t>
      </w:r>
    </w:p>
    <w:p>
      <w:pPr>
        <w:spacing w:after="0"/>
        <w:ind w:left="0"/>
        <w:jc w:val="both"/>
      </w:pPr>
      <w:r>
        <w:rPr>
          <w:rFonts w:ascii="Times New Roman"/>
          <w:b w:val="false"/>
          <w:i w:val="false"/>
          <w:color w:val="000000"/>
          <w:sz w:val="28"/>
        </w:rPr>
        <w:t>
      5. Ауыл, қаланы жетекшілік ететін бас инспектор аралайтын нысандардың саласына сәйкес қажетті құрал-саймандарды (каска, бетперде, халат, ботинки, қолғап, тақта) тексереді;</w:t>
      </w:r>
    </w:p>
    <w:p>
      <w:pPr>
        <w:spacing w:after="0"/>
        <w:ind w:left="0"/>
        <w:jc w:val="both"/>
      </w:pPr>
      <w:r>
        <w:rPr>
          <w:rFonts w:ascii="Times New Roman"/>
          <w:b w:val="false"/>
          <w:i w:val="false"/>
          <w:color w:val="000000"/>
          <w:sz w:val="28"/>
        </w:rPr>
        <w:t>
      6. Ауыл, қаланы жетекшілік ететін бас инспектор сапар барысында кездесу (ұжым, зиялы қауым) болатын жағдайда, олардың тізімдері, сөйлейтіндердің мінездемесі әзірленеді;</w:t>
      </w:r>
    </w:p>
    <w:p>
      <w:pPr>
        <w:spacing w:after="0"/>
        <w:ind w:left="0"/>
        <w:jc w:val="both"/>
      </w:pPr>
      <w:r>
        <w:rPr>
          <w:rFonts w:ascii="Times New Roman"/>
          <w:b w:val="false"/>
          <w:i w:val="false"/>
          <w:color w:val="000000"/>
          <w:sz w:val="28"/>
        </w:rPr>
        <w:t>
      7. Қала әкімінің сапары күні ауыл, қаланы жетекшілік ететін бас инспектор нысандардың толық дайын болуын қамтамасыз етіп, қала әкімімен бірге жүріп отырады.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Қала әкімінің ауылдарға жұмыс сапарының қорытындысы бойынш есеп</w:t>
      </w:r>
    </w:p>
    <w:p>
      <w:pPr>
        <w:spacing w:after="0"/>
        <w:ind w:left="0"/>
        <w:jc w:val="both"/>
      </w:pPr>
      <w:r>
        <w:rPr>
          <w:rFonts w:ascii="Times New Roman"/>
          <w:b w:val="false"/>
          <w:i w:val="false"/>
          <w:color w:val="000000"/>
          <w:sz w:val="28"/>
        </w:rPr>
        <w:t>
      1. Қала әкімінің жұмыс сапарының қорытындысы бойынша есеп мынадай талаптарға сай болуы тиіс:</w:t>
      </w:r>
    </w:p>
    <w:p>
      <w:pPr>
        <w:spacing w:after="0"/>
        <w:ind w:left="0"/>
        <w:jc w:val="both"/>
      </w:pPr>
      <w:r>
        <w:rPr>
          <w:rFonts w:ascii="Times New Roman"/>
          <w:b w:val="false"/>
          <w:i w:val="false"/>
          <w:color w:val="000000"/>
          <w:sz w:val="28"/>
        </w:rPr>
        <w:t>
      1)мерзімдері мен жауапты тұлғаларды көрсете отырып, хаттамалық тапсырманы орындау жөніндегі іс-шаралар жоспары;</w:t>
      </w:r>
    </w:p>
    <w:p>
      <w:pPr>
        <w:spacing w:after="0"/>
        <w:ind w:left="0"/>
        <w:jc w:val="both"/>
      </w:pPr>
      <w:r>
        <w:rPr>
          <w:rFonts w:ascii="Times New Roman"/>
          <w:b w:val="false"/>
          <w:i w:val="false"/>
          <w:color w:val="000000"/>
          <w:sz w:val="28"/>
        </w:rPr>
        <w:t>
      2)салалар бөлінісіндегі өзекті мәселелер;</w:t>
      </w:r>
    </w:p>
    <w:p>
      <w:pPr>
        <w:spacing w:after="0"/>
        <w:ind w:left="0"/>
        <w:jc w:val="both"/>
      </w:pPr>
      <w:r>
        <w:rPr>
          <w:rFonts w:ascii="Times New Roman"/>
          <w:b w:val="false"/>
          <w:i w:val="false"/>
          <w:color w:val="000000"/>
          <w:sz w:val="28"/>
        </w:rPr>
        <w:t>
      3)ұсыныстар мен мәселелерді шешу жолдары;</w:t>
      </w:r>
    </w:p>
    <w:p>
      <w:pPr>
        <w:spacing w:after="0"/>
        <w:ind w:left="0"/>
        <w:jc w:val="both"/>
      </w:pPr>
      <w:r>
        <w:rPr>
          <w:rFonts w:ascii="Times New Roman"/>
          <w:b w:val="false"/>
          <w:i w:val="false"/>
          <w:color w:val="000000"/>
          <w:sz w:val="28"/>
        </w:rPr>
        <w:t>
      4)бюджетті жоспарлау мен мемлекеттік бағдарламалармен интеграциялау;</w:t>
      </w:r>
    </w:p>
    <w:p>
      <w:pPr>
        <w:spacing w:after="0"/>
        <w:ind w:left="0"/>
        <w:jc w:val="both"/>
      </w:pPr>
      <w:r>
        <w:rPr>
          <w:rFonts w:ascii="Times New Roman"/>
          <w:b w:val="false"/>
          <w:i w:val="false"/>
          <w:color w:val="000000"/>
          <w:sz w:val="28"/>
        </w:rPr>
        <w:t>
      5) көлемі 10 (он) мегабайттан аспайтын және қаріп өлшемі 18-ден кем емес, Arial,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6) және басқа материалдар.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Хаттаманы дайындау және ресімдеу тәртібі</w:t>
      </w:r>
    </w:p>
    <w:p>
      <w:pPr>
        <w:spacing w:after="0"/>
        <w:ind w:left="0"/>
        <w:jc w:val="both"/>
      </w:pPr>
      <w:r>
        <w:rPr>
          <w:rFonts w:ascii="Times New Roman"/>
          <w:b w:val="false"/>
          <w:i w:val="false"/>
          <w:color w:val="000000"/>
          <w:sz w:val="28"/>
        </w:rPr>
        <w:t>
      1. Хаттама кеңес (отырыс, жиналыс) кезінде жүргізілген жазбалар, баяндамалар мен сөз сөйлеу тезистері, анықтамалар, шешімдер жобалары және басқа да материалдар негізінде жасалады.</w:t>
      </w:r>
    </w:p>
    <w:p>
      <w:pPr>
        <w:spacing w:after="0"/>
        <w:ind w:left="0"/>
        <w:jc w:val="both"/>
      </w:pPr>
      <w:r>
        <w:rPr>
          <w:rFonts w:ascii="Times New Roman"/>
          <w:b w:val="false"/>
          <w:i w:val="false"/>
          <w:color w:val="000000"/>
          <w:sz w:val="28"/>
        </w:rPr>
        <w:t>
      Қала әкімі аппаратының ішінде жасалған және оның шегінен шықпайтын хаттама бланкіде ресімделмейді.</w:t>
      </w:r>
    </w:p>
    <w:p>
      <w:pPr>
        <w:spacing w:after="0"/>
        <w:ind w:left="0"/>
        <w:jc w:val="both"/>
      </w:pPr>
      <w:r>
        <w:rPr>
          <w:rFonts w:ascii="Times New Roman"/>
          <w:b w:val="false"/>
          <w:i w:val="false"/>
          <w:color w:val="000000"/>
          <w:sz w:val="28"/>
        </w:rPr>
        <w:t>
      Хаттаманың деректемелері:</w:t>
      </w:r>
    </w:p>
    <w:p>
      <w:pPr>
        <w:spacing w:after="0"/>
        <w:ind w:left="0"/>
        <w:jc w:val="both"/>
      </w:pPr>
      <w:r>
        <w:rPr>
          <w:rFonts w:ascii="Times New Roman"/>
          <w:b w:val="false"/>
          <w:i w:val="false"/>
          <w:color w:val="000000"/>
          <w:sz w:val="28"/>
        </w:rPr>
        <w:t>
      1) ұйымның ресми атауы;</w:t>
      </w:r>
    </w:p>
    <w:p>
      <w:pPr>
        <w:spacing w:after="0"/>
        <w:ind w:left="0"/>
        <w:jc w:val="both"/>
      </w:pPr>
      <w:r>
        <w:rPr>
          <w:rFonts w:ascii="Times New Roman"/>
          <w:b w:val="false"/>
          <w:i w:val="false"/>
          <w:color w:val="000000"/>
          <w:sz w:val="28"/>
        </w:rPr>
        <w:t>
      2) құжат түрінің атауы;</w:t>
      </w:r>
    </w:p>
    <w:p>
      <w:pPr>
        <w:spacing w:after="0"/>
        <w:ind w:left="0"/>
        <w:jc w:val="both"/>
      </w:pPr>
      <w:r>
        <w:rPr>
          <w:rFonts w:ascii="Times New Roman"/>
          <w:b w:val="false"/>
          <w:i w:val="false"/>
          <w:color w:val="000000"/>
          <w:sz w:val="28"/>
        </w:rPr>
        <w:t>
      3) күні;</w:t>
      </w:r>
    </w:p>
    <w:p>
      <w:pPr>
        <w:spacing w:after="0"/>
        <w:ind w:left="0"/>
        <w:jc w:val="both"/>
      </w:pPr>
      <w:r>
        <w:rPr>
          <w:rFonts w:ascii="Times New Roman"/>
          <w:b w:val="false"/>
          <w:i w:val="false"/>
          <w:color w:val="000000"/>
          <w:sz w:val="28"/>
        </w:rPr>
        <w:t>
      4) хаттаманың тіркеу нөмірі;</w:t>
      </w:r>
    </w:p>
    <w:p>
      <w:pPr>
        <w:spacing w:after="0"/>
        <w:ind w:left="0"/>
        <w:jc w:val="both"/>
      </w:pPr>
      <w:r>
        <w:rPr>
          <w:rFonts w:ascii="Times New Roman"/>
          <w:b w:val="false"/>
          <w:i w:val="false"/>
          <w:color w:val="000000"/>
          <w:sz w:val="28"/>
        </w:rPr>
        <w:t>
      5) хаттама шығарылған орын;</w:t>
      </w:r>
    </w:p>
    <w:p>
      <w:pPr>
        <w:spacing w:after="0"/>
        <w:ind w:left="0"/>
        <w:jc w:val="both"/>
      </w:pPr>
      <w:r>
        <w:rPr>
          <w:rFonts w:ascii="Times New Roman"/>
          <w:b w:val="false"/>
          <w:i w:val="false"/>
          <w:color w:val="000000"/>
          <w:sz w:val="28"/>
        </w:rPr>
        <w:t>
      6) бекіту грифі (кейбір жағдайларда);</w:t>
      </w:r>
    </w:p>
    <w:p>
      <w:pPr>
        <w:spacing w:after="0"/>
        <w:ind w:left="0"/>
        <w:jc w:val="both"/>
      </w:pPr>
      <w:r>
        <w:rPr>
          <w:rFonts w:ascii="Times New Roman"/>
          <w:b w:val="false"/>
          <w:i w:val="false"/>
          <w:color w:val="000000"/>
          <w:sz w:val="28"/>
        </w:rPr>
        <w:t>
      7) хаттаманың тақырыбы;</w:t>
      </w:r>
    </w:p>
    <w:p>
      <w:pPr>
        <w:spacing w:after="0"/>
        <w:ind w:left="0"/>
        <w:jc w:val="both"/>
      </w:pPr>
      <w:r>
        <w:rPr>
          <w:rFonts w:ascii="Times New Roman"/>
          <w:b w:val="false"/>
          <w:i w:val="false"/>
          <w:color w:val="000000"/>
          <w:sz w:val="28"/>
        </w:rPr>
        <w:t>
      8) мәтін;</w:t>
      </w:r>
    </w:p>
    <w:p>
      <w:pPr>
        <w:spacing w:after="0"/>
        <w:ind w:left="0"/>
        <w:jc w:val="both"/>
      </w:pPr>
      <w:r>
        <w:rPr>
          <w:rFonts w:ascii="Times New Roman"/>
          <w:b w:val="false"/>
          <w:i w:val="false"/>
          <w:color w:val="000000"/>
          <w:sz w:val="28"/>
        </w:rPr>
        <w:t>
      9) қолы.</w:t>
      </w:r>
    </w:p>
    <w:p>
      <w:pPr>
        <w:spacing w:after="0"/>
        <w:ind w:left="0"/>
        <w:jc w:val="both"/>
      </w:pPr>
      <w:r>
        <w:rPr>
          <w:rFonts w:ascii="Times New Roman"/>
          <w:b w:val="false"/>
          <w:i w:val="false"/>
          <w:color w:val="000000"/>
          <w:sz w:val="28"/>
        </w:rPr>
        <w:t>
      Хаттамалар толық немесе қысқаша нысанда ресімделеді.</w:t>
      </w:r>
    </w:p>
    <w:p>
      <w:pPr>
        <w:spacing w:after="0"/>
        <w:ind w:left="0"/>
        <w:jc w:val="both"/>
      </w:pPr>
      <w:r>
        <w:rPr>
          <w:rFonts w:ascii="Times New Roman"/>
          <w:b w:val="false"/>
          <w:i w:val="false"/>
          <w:color w:val="000000"/>
          <w:sz w:val="28"/>
        </w:rPr>
        <w:t>
      Толық хаттаманың мәтіні екі бөліктен тұрады: кіріспе және негізгі.</w:t>
      </w:r>
    </w:p>
    <w:p>
      <w:pPr>
        <w:spacing w:after="0"/>
        <w:ind w:left="0"/>
        <w:jc w:val="both"/>
      </w:pPr>
      <w:r>
        <w:rPr>
          <w:rFonts w:ascii="Times New Roman"/>
          <w:b w:val="false"/>
          <w:i w:val="false"/>
          <w:color w:val="000000"/>
          <w:sz w:val="28"/>
        </w:rPr>
        <w:t>
      Кіріспе бөлімде хаттаманың атауынан кейін: отырыс төрағасының (төрағалық етушінің) және хатшысының тегі мен аты-жөні, қатысқандардың тізімі немесе егер олардың саны 10 адамнан асатын болса, қатысушылардың қоса берілген тізіміне сілтеме көрсетіледі.</w:t>
      </w:r>
    </w:p>
    <w:p>
      <w:pPr>
        <w:spacing w:after="0"/>
        <w:ind w:left="0"/>
        <w:jc w:val="both"/>
      </w:pPr>
      <w:r>
        <w:rPr>
          <w:rFonts w:ascii="Times New Roman"/>
          <w:b w:val="false"/>
          <w:i w:val="false"/>
          <w:color w:val="000000"/>
          <w:sz w:val="28"/>
        </w:rPr>
        <w:t>
      Кіріспе бөлім күн тәртібінің әрбір тармағы бойынша баяндамашыны көрсете отырып, олардың маңыздылығы тәртібімен санамаланған қаралатын мәселелердің тізбесімен күн тәртібімен аяқталады. Әрбір сұрақ араб санымен нөмірленеді және оның атауы "О", "Об" деген сылтаумен басталады, ол сол жақ жиектің шекарасынан басылады. Жекелеген жағдайларда күн тәртібі хаттамаға қоса берілуі мүмкін, ал хаттаманың өзінде мәтіннің алдында "күн тәртібі қоса беріледі" деген жазба жазылады.</w:t>
      </w:r>
    </w:p>
    <w:p>
      <w:pPr>
        <w:spacing w:after="0"/>
        <w:ind w:left="0"/>
        <w:jc w:val="both"/>
      </w:pPr>
      <w:r>
        <w:rPr>
          <w:rFonts w:ascii="Times New Roman"/>
          <w:b w:val="false"/>
          <w:i w:val="false"/>
          <w:color w:val="000000"/>
          <w:sz w:val="28"/>
        </w:rPr>
        <w:t>
      Хаттаманың негізгі бөлігі күн тәртібінің тармақтарына сәйкес келетін бөлімдерден тұрады. Әрбір бөлімнің мәтіні мынадай сызба бойынша құрылады: ТЫҢДАДЫ – СӨЙЛЕДІ–ҚАУЛЫ ЕТТІ (ШЕШІЛДІ), олар бас әріптермен жазылады.</w:t>
      </w:r>
    </w:p>
    <w:p>
      <w:pPr>
        <w:spacing w:after="0"/>
        <w:ind w:left="0"/>
        <w:jc w:val="both"/>
      </w:pPr>
      <w:r>
        <w:rPr>
          <w:rFonts w:ascii="Times New Roman"/>
          <w:b w:val="false"/>
          <w:i w:val="false"/>
          <w:color w:val="000000"/>
          <w:sz w:val="28"/>
        </w:rPr>
        <w:t>
      Баяндамалар мен сөз сөйлеулердің негізгі мазмұны хаттама мәтінінде орналастырылады немесе оған қоса беріледі; соңғы жағдайда мәтінде "сөз сөйлеудің мәтіні қоса беріледі" деген ескерту жазылады. Қабылданған шешім толық басылады, қажет болған жағдайда дауыс беру қорытындылары келтіріледі.</w:t>
      </w:r>
    </w:p>
    <w:p>
      <w:pPr>
        <w:spacing w:after="0"/>
        <w:ind w:left="0"/>
        <w:jc w:val="both"/>
      </w:pPr>
      <w:r>
        <w:rPr>
          <w:rFonts w:ascii="Times New Roman"/>
          <w:b w:val="false"/>
          <w:i w:val="false"/>
          <w:color w:val="000000"/>
          <w:sz w:val="28"/>
        </w:rPr>
        <w:t>
      Қысқаша Хаттаманың мәтіні де екі бөліктен тұрады. Кіріспе бөлімде күн тәртібі көрсетілмейді.</w:t>
      </w:r>
    </w:p>
    <w:p>
      <w:pPr>
        <w:spacing w:after="0"/>
        <w:ind w:left="0"/>
        <w:jc w:val="both"/>
      </w:pPr>
      <w:r>
        <w:rPr>
          <w:rFonts w:ascii="Times New Roman"/>
          <w:b w:val="false"/>
          <w:i w:val="false"/>
          <w:color w:val="000000"/>
          <w:sz w:val="28"/>
        </w:rPr>
        <w:t>
      Қысқаша хаттаманың негізгі бөлігі қаралатын мәселелерді және олар бойынша қабылданған шешімдерді қамтиды. Сұрақтың атауы нөмірленеді және "О", "Об" деген сылтаумен басталады, ортасына басылады (әрбір жолдың басы мен соңы орналасу аймағының шекарасынан тең қашықтықта) және соңғы жолдан төмен бір сызықпен астын сызылады. Сызықтың астында осы мәселені талқылау кезінде сөз сөйлеген лауазымды адамдардың тегі көрсетіледі. Содан кейін мәселе бойынша қабылданған шешім көрсетіледі.</w:t>
      </w:r>
    </w:p>
    <w:p>
      <w:pPr>
        <w:spacing w:after="0"/>
        <w:ind w:left="0"/>
        <w:jc w:val="both"/>
      </w:pPr>
      <w:r>
        <w:rPr>
          <w:rFonts w:ascii="Times New Roman"/>
          <w:b w:val="false"/>
          <w:i w:val="false"/>
          <w:color w:val="000000"/>
          <w:sz w:val="28"/>
        </w:rPr>
        <w:t>
      2. Хаттамаға отырысқа төрағалық етуші және хатшы қол қояды. Отырыстың күні хаттама күні болып табылады.</w:t>
      </w:r>
    </w:p>
    <w:p>
      <w:pPr>
        <w:spacing w:after="0"/>
        <w:ind w:left="0"/>
        <w:jc w:val="both"/>
      </w:pPr>
      <w:r>
        <w:rPr>
          <w:rFonts w:ascii="Times New Roman"/>
          <w:b w:val="false"/>
          <w:i w:val="false"/>
          <w:color w:val="000000"/>
          <w:sz w:val="28"/>
        </w:rPr>
        <w:t>
      3. Хаттамалар "Хаттамалар" ЭҚАЖ ДБ-да тіркеледі, оларға күнтізбелік жыл шегінде реттік нөмірлер беріледі.</w:t>
      </w:r>
    </w:p>
    <w:p>
      <w:pPr>
        <w:spacing w:after="0"/>
        <w:ind w:left="0"/>
        <w:jc w:val="both"/>
      </w:pPr>
      <w:r>
        <w:rPr>
          <w:rFonts w:ascii="Times New Roman"/>
          <w:b w:val="false"/>
          <w:i w:val="false"/>
          <w:color w:val="000000"/>
          <w:sz w:val="28"/>
        </w:rPr>
        <w:t>
      4. Хаттамалардың көшірмелері немесе хаттамалардан үзінді көшірмелер түрінде қабылданған шешімдер тарату көрсеткішіне сәйкес мүдделі ұйымдар мен лауазымды адамдарға жіберіледі. Тарату көрсеткішін мәселені қарауды дайындаған бөлімшенің жауапты орындаушысы жасайды және қол қояды. Хаттамалардың көшірмелері мен олардан үзінділер мөрмен расталады.</w:t>
      </w:r>
    </w:p>
    <w:p>
      <w:pPr>
        <w:spacing w:after="0"/>
        <w:ind w:left="0"/>
        <w:jc w:val="both"/>
      </w:pPr>
      <w:r>
        <w:rPr>
          <w:rFonts w:ascii="Times New Roman"/>
          <w:b w:val="false"/>
          <w:i w:val="false"/>
          <w:color w:val="000000"/>
          <w:sz w:val="28"/>
        </w:rPr>
        <w:t>
      5. Хаттамалық тапсырмалардың орындалуын бақылау қала әкімі аппаратының Ұйымдастыру бөліміне жүктеледі.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w:t>
            </w:r>
            <w:r>
              <w:br/>
            </w:r>
            <w:r>
              <w:rPr>
                <w:rFonts w:ascii="Times New Roman"/>
                <w:b w:val="false"/>
                <w:i w:val="false"/>
                <w:color w:val="000000"/>
                <w:sz w:val="20"/>
              </w:rPr>
              <w:t>аппаратының Регламентіне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Бөлім атауы</w:t>
      </w:r>
    </w:p>
    <w:p>
      <w:pPr>
        <w:spacing w:after="0"/>
        <w:ind w:left="0"/>
        <w:jc w:val="both"/>
      </w:pPr>
      <w:r>
        <w:rPr>
          <w:rFonts w:ascii="Times New Roman"/>
          <w:b w:val="false"/>
          <w:i w:val="false"/>
          <w:color w:val="000000"/>
          <w:sz w:val="28"/>
        </w:rPr>
        <w:t>
      Жалпы - Орындалған - Мерзімі бар - Тұрақты - Орындалмаған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күні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бөлімнің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(10.01.2025 жыл)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Бөлім басшысының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