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413a" w14:textId="baf4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2024 жылғы 25 желтоқсандағы № 161 "2025-2027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9 желтоқсандағы № 225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"2025-2027 жылдарға арналған қалалық бюджет туралы" 2024 жылғы 25 желтоқсандағы № 161 (Қазақстан Республикасының нормативтік құқықтық актілері мемлекеттік тізіміндегі актінің тіркеу нөмірі №204898)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Кентау қаласының 2025-2027 жылдарға арналған қалалық бюджеті тиісінше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20 620 049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4 170 526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142 306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117 300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16 189 917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20 751 079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87 780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894 078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806 298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-218 810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218 810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894 078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806 298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131 030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Қала әкімдігінің 2025 жылға арналған резерві 84 196 мың теңге сомасында белгіленсін.".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адамдарға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адамдарға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