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57d59" w14:textId="9557d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Кентау қалалық мәслихатының 2024 жылғы 25 желтоқсандағы № 163 "Кентау қаласының Байылдыр ауылының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Кентау қалалық мәслихатының 2025 жылғы 24 қыркүйектегі № 213 шешiмi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Кентау қалалық мәслихатының "Кентау қаласының Байылдыр ауылының 2025-2027 жылдарға арналған бюджеті туралы" 2024 жылғы 25 желтоқсандағы № 163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Байылдыр ауылынын 2025-2027 жылдарға арналған бюджеті 1, 2 және 3-қосымшаларға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69 219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10 486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58 733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69 554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335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335 мың теңге.".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Кентау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қыркүйектегі №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Байылдыр ауылының 2025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