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6168a4" w14:textId="86168a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Кентау қаласының жайылымдарды басқару және оларды пайдалану жөніндегі 2025-2029 жылдарға арналған жоспарын бекіту туралы</w:t>
      </w:r>
    </w:p>
    <w:p>
      <w:pPr>
        <w:spacing w:after="0"/>
        <w:ind w:left="0"/>
        <w:jc w:val="both"/>
      </w:pPr>
      <w:r>
        <w:rPr>
          <w:rFonts w:ascii="Times New Roman"/>
          <w:b w:val="false"/>
          <w:i w:val="false"/>
          <w:color w:val="000000"/>
          <w:sz w:val="28"/>
        </w:rPr>
        <w:t>Түркістан облысы Кентау қалалық мәслихатының 2025 жылғы 30 маусымдағы № 197 шешiмi</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Кентау қалалық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Кентау қаласының жайылымдарды басқару және оларды пайдалану жөніндегі 2025-2029 жылдарға арналған жоспары </w:t>
      </w:r>
      <w:r>
        <w:rPr>
          <w:rFonts w:ascii="Times New Roman"/>
          <w:b w:val="false"/>
          <w:i w:val="false"/>
          <w:color w:val="000000"/>
          <w:sz w:val="28"/>
        </w:rPr>
        <w:t>қосымшаға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Осы шешім оның алғашқы ресми жарияланған күнінен кейін күнтізбелік он күн өткен соң қолданысқа енгізіледі.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Кентау қалалық мәслихатының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Қ.Елеусизов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Кентау қалалық</w:t>
            </w:r>
            <w:r>
              <w:br/>
            </w:r>
            <w:r>
              <w:rPr>
                <w:rFonts w:ascii="Times New Roman"/>
                <w:b w:val="false"/>
                <w:i w:val="false"/>
                <w:color w:val="000000"/>
                <w:sz w:val="20"/>
              </w:rPr>
              <w:t>мәслихатының</w:t>
            </w:r>
            <w:r>
              <w:br/>
            </w:r>
            <w:r>
              <w:rPr>
                <w:rFonts w:ascii="Times New Roman"/>
                <w:b w:val="false"/>
                <w:i w:val="false"/>
                <w:color w:val="000000"/>
                <w:sz w:val="20"/>
              </w:rPr>
              <w:t>2025 жылғы 30 маусымдағы</w:t>
            </w:r>
            <w:r>
              <w:br/>
            </w:r>
            <w:r>
              <w:rPr>
                <w:rFonts w:ascii="Times New Roman"/>
                <w:b w:val="false"/>
                <w:i w:val="false"/>
                <w:color w:val="000000"/>
                <w:sz w:val="20"/>
              </w:rPr>
              <w:t>№ 197 шешімімен бекітілген</w:t>
            </w:r>
          </w:p>
        </w:tc>
      </w:tr>
    </w:tbl>
    <w:bookmarkStart w:name="z5" w:id="3"/>
    <w:p>
      <w:pPr>
        <w:spacing w:after="0"/>
        <w:ind w:left="0"/>
        <w:jc w:val="left"/>
      </w:pPr>
      <w:r>
        <w:rPr>
          <w:rFonts w:ascii="Times New Roman"/>
          <w:b/>
          <w:i w:val="false"/>
          <w:color w:val="000000"/>
        </w:rPr>
        <w:t xml:space="preserve"> Кентау қаласы бойынша жайылымдарды басқару және оларды пайдалану жөніндегі 2025-2029 жылдарға арналған жоспары</w:t>
      </w:r>
    </w:p>
    <w:bookmarkEnd w:id="3"/>
    <w:bookmarkStart w:name="z6" w:id="4"/>
    <w:p>
      <w:pPr>
        <w:spacing w:after="0"/>
        <w:ind w:left="0"/>
        <w:jc w:val="both"/>
      </w:pPr>
      <w:r>
        <w:rPr>
          <w:rFonts w:ascii="Times New Roman"/>
          <w:b w:val="false"/>
          <w:i w:val="false"/>
          <w:color w:val="000000"/>
          <w:sz w:val="28"/>
        </w:rPr>
        <w:t>
      Осы Кентау қаласы бойынша жайылымдарды басқару және оларды пайдалану жөніндегі 2025-2029 жылдарға арналған жоспар (бұдан әрі-жоспар) Қазақстан Республикасының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2017 жылғы 20 ақпандағы №47-VІ ҚРЗ "</w:t>
      </w:r>
      <w:r>
        <w:rPr>
          <w:rFonts w:ascii="Times New Roman"/>
          <w:b w:val="false"/>
          <w:i w:val="false"/>
          <w:color w:val="000000"/>
          <w:sz w:val="28"/>
        </w:rPr>
        <w:t>Жайылымдар туралы</w:t>
      </w:r>
      <w:r>
        <w:rPr>
          <w:rFonts w:ascii="Times New Roman"/>
          <w:b w:val="false"/>
          <w:i w:val="false"/>
          <w:color w:val="000000"/>
          <w:sz w:val="28"/>
        </w:rPr>
        <w:t xml:space="preserve">" Заңдарына, Мемлекеттік статистика туралы Қазақстан Республикасының 2010 жылғы 19 наурыздағы № 257-IV </w:t>
      </w:r>
      <w:r>
        <w:rPr>
          <w:rFonts w:ascii="Times New Roman"/>
          <w:b w:val="false"/>
          <w:i w:val="false"/>
          <w:color w:val="000000"/>
          <w:sz w:val="28"/>
        </w:rPr>
        <w:t>Заңына</w:t>
      </w:r>
      <w:r>
        <w:rPr>
          <w:rFonts w:ascii="Times New Roman"/>
          <w:b w:val="false"/>
          <w:i w:val="false"/>
          <w:color w:val="000000"/>
          <w:sz w:val="28"/>
        </w:rPr>
        <w:t xml:space="preserve">, Қазақстан Республикасы Ауыл шаруашылығы министрінің 2024 жылғы 29 шілдедегі №263 "Жайылымдарды басқару және оларды пайдалану жөніндегі үлгілік жоспарды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2024 жылғы 29 шілдеде № 34831 болып тіркелді), Қазақстан Республикасы Ауыл шаруашылығы министрінің 2015 жылғы 14 сәуірдегі №3-3/332 "Жайылымдардың жалпы алаңына түсетін жүктеменің шекті рұқсат етілетін нормасын бекіту туралы" (Нормативтік құқықтық актілерді мемлекеттік тіркеу тізілімінде 11064 нөмірімен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4"/>
    <w:p>
      <w:pPr>
        <w:spacing w:after="0"/>
        <w:ind w:left="0"/>
        <w:jc w:val="both"/>
      </w:pPr>
      <w:r>
        <w:rPr>
          <w:rFonts w:ascii="Times New Roman"/>
          <w:b w:val="false"/>
          <w:i w:val="false"/>
          <w:color w:val="000000"/>
          <w:sz w:val="28"/>
        </w:rPr>
        <w:t>
      Жоспар жайылымдарды ұтымды пайдалану, азыққа деген қажеттілікті орнықты қамтамасыз ету және жайылымдардың тозу процестерін болдырмау мақсатында қабылданады.</w:t>
      </w:r>
    </w:p>
    <w:bookmarkStart w:name="z7" w:id="5"/>
    <w:p>
      <w:pPr>
        <w:spacing w:after="0"/>
        <w:ind w:left="0"/>
        <w:jc w:val="both"/>
      </w:pPr>
      <w:r>
        <w:rPr>
          <w:rFonts w:ascii="Times New Roman"/>
          <w:b w:val="false"/>
          <w:i w:val="false"/>
          <w:color w:val="000000"/>
          <w:sz w:val="28"/>
        </w:rPr>
        <w:t>
      3. Жоспар мазмұны:</w:t>
      </w:r>
    </w:p>
    <w:bookmarkEnd w:id="5"/>
    <w:p>
      <w:pPr>
        <w:spacing w:after="0"/>
        <w:ind w:left="0"/>
        <w:jc w:val="both"/>
      </w:pPr>
      <w:r>
        <w:rPr>
          <w:rFonts w:ascii="Times New Roman"/>
          <w:b w:val="false"/>
          <w:i w:val="false"/>
          <w:color w:val="000000"/>
          <w:sz w:val="28"/>
        </w:rPr>
        <w:t>
      1) Кентау қаласының барлық жер көлемі 128 319 гектарды құрайды. Барлық ауыл шаруашылығы алқаптарының жиынтығы 80 461 гектар, оның ішінде егістік жерлер 2551 гектар, оның ішінде суармалы егістік 2551 гектар, көп жылдық ағашты өсімдіктер 676 гектар, тыңайған жерлер 1383 гектар, жайылымдар 75 217 гектар.</w:t>
      </w:r>
    </w:p>
    <w:p>
      <w:pPr>
        <w:spacing w:after="0"/>
        <w:ind w:left="0"/>
        <w:jc w:val="both"/>
      </w:pPr>
      <w:r>
        <w:rPr>
          <w:rFonts w:ascii="Times New Roman"/>
          <w:b w:val="false"/>
          <w:i w:val="false"/>
          <w:color w:val="000000"/>
          <w:sz w:val="28"/>
        </w:rPr>
        <w:t>
      Жер санаттары бойынша:</w:t>
      </w:r>
    </w:p>
    <w:p>
      <w:pPr>
        <w:spacing w:after="0"/>
        <w:ind w:left="0"/>
        <w:jc w:val="both"/>
      </w:pPr>
      <w:r>
        <w:rPr>
          <w:rFonts w:ascii="Times New Roman"/>
          <w:b w:val="false"/>
          <w:i w:val="false"/>
          <w:color w:val="000000"/>
          <w:sz w:val="28"/>
        </w:rPr>
        <w:t>
      ауыл шаруашылық мақсаттары бойынша пайдаланатын жерлері – 60 557 гектар;</w:t>
      </w:r>
    </w:p>
    <w:p>
      <w:pPr>
        <w:spacing w:after="0"/>
        <w:ind w:left="0"/>
        <w:jc w:val="both"/>
      </w:pPr>
      <w:r>
        <w:rPr>
          <w:rFonts w:ascii="Times New Roman"/>
          <w:b w:val="false"/>
          <w:i w:val="false"/>
          <w:color w:val="000000"/>
          <w:sz w:val="28"/>
        </w:rPr>
        <w:t>
      елді мекендердің жерлері – 11 439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 749 гектар;</w:t>
      </w:r>
    </w:p>
    <w:p>
      <w:pPr>
        <w:spacing w:after="0"/>
        <w:ind w:left="0"/>
        <w:jc w:val="both"/>
      </w:pPr>
      <w:r>
        <w:rPr>
          <w:rFonts w:ascii="Times New Roman"/>
          <w:b w:val="false"/>
          <w:i w:val="false"/>
          <w:color w:val="000000"/>
          <w:sz w:val="28"/>
        </w:rPr>
        <w:t>
      ерекше қорғалатын табиғи аумақтардың жерлері – 34424 гектар;</w:t>
      </w:r>
    </w:p>
    <w:p>
      <w:pPr>
        <w:spacing w:after="0"/>
        <w:ind w:left="0"/>
        <w:jc w:val="both"/>
      </w:pPr>
      <w:r>
        <w:rPr>
          <w:rFonts w:ascii="Times New Roman"/>
          <w:b w:val="false"/>
          <w:i w:val="false"/>
          <w:color w:val="000000"/>
          <w:sz w:val="28"/>
        </w:rPr>
        <w:t>
      су қорының жерлері – 1246 гектар;</w:t>
      </w:r>
    </w:p>
    <w:p>
      <w:pPr>
        <w:spacing w:after="0"/>
        <w:ind w:left="0"/>
        <w:jc w:val="both"/>
      </w:pPr>
      <w:r>
        <w:rPr>
          <w:rFonts w:ascii="Times New Roman"/>
          <w:b w:val="false"/>
          <w:i w:val="false"/>
          <w:color w:val="000000"/>
          <w:sz w:val="28"/>
        </w:rPr>
        <w:t>
      босалқы жерлер – 19904 га.</w:t>
      </w:r>
    </w:p>
    <w:p>
      <w:pPr>
        <w:spacing w:after="0"/>
        <w:ind w:left="0"/>
        <w:jc w:val="both"/>
      </w:pPr>
      <w:r>
        <w:rPr>
          <w:rFonts w:ascii="Times New Roman"/>
          <w:b w:val="false"/>
          <w:i w:val="false"/>
          <w:color w:val="000000"/>
          <w:sz w:val="28"/>
        </w:rPr>
        <w:t xml:space="preserve">
      Әкімшілік-аумақтық бөлініс бойынша Кентау қаласында 4 ауыл (Хантағы, Байылдыр, Ащысай, Қарнақ), 4 ауылдық елді-мекендер орналасқан. </w:t>
      </w:r>
    </w:p>
    <w:p>
      <w:pPr>
        <w:spacing w:after="0"/>
        <w:ind w:left="0"/>
        <w:jc w:val="both"/>
      </w:pPr>
      <w:r>
        <w:rPr>
          <w:rFonts w:ascii="Times New Roman"/>
          <w:b w:val="false"/>
          <w:i w:val="false"/>
          <w:color w:val="000000"/>
          <w:sz w:val="28"/>
        </w:rPr>
        <w:t>
      Ауыл шаруашылығы: 1-қосымша нысанына сәйкес;</w:t>
      </w:r>
    </w:p>
    <w:p>
      <w:pPr>
        <w:spacing w:after="0"/>
        <w:ind w:left="0"/>
        <w:jc w:val="both"/>
      </w:pPr>
      <w:r>
        <w:rPr>
          <w:rFonts w:ascii="Times New Roman"/>
          <w:b w:val="false"/>
          <w:i w:val="false"/>
          <w:color w:val="000000"/>
          <w:sz w:val="28"/>
        </w:rPr>
        <w:t>
      Кентау қаласы бойынша ірі қара мал – 10319, қой-ешкі – 30699, жылқы – 3356, түйе- 80, құс – 16915 басты құрайды.</w:t>
      </w:r>
    </w:p>
    <w:p>
      <w:pPr>
        <w:spacing w:after="0"/>
        <w:ind w:left="0"/>
        <w:jc w:val="both"/>
      </w:pPr>
      <w:r>
        <w:rPr>
          <w:rFonts w:ascii="Times New Roman"/>
          <w:b w:val="false"/>
          <w:i w:val="false"/>
          <w:color w:val="000000"/>
          <w:sz w:val="28"/>
        </w:rPr>
        <w:t>
      2) "Қазақстан Республикасы табиғи жем-шөп алқаптарының ірі масштабты (1:1000 – 1:100000) геоботаникалық іздестірулерін жүргізу жөніндегі әдістемені бекіту туралы" Қазақстан Республикасы Ауыл шаруашылығы министрінің 2022 жылғы 3 қазандағы №314 бұйрығына (Нормативтік құқықтық актілерді мемлекеттік тіркеу тізілімінде №30043 болып тіркелген) геоботаникалық зерттеп-қараудың туралы мәліметтер, 2-қосымша нысанына сәйкес; ветеринариялық-санитариялық мекемелер туралы мәліметтер, иелерін-жайылым пайдаланушыларды, жеке және (немесе) заңды тұлғаларды көрсете отырып, 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 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деректер, мемлекеттік органдар, жеке және (немесе) заңды тұлғалар берген өзге де деректер ескеріле отырып қабылданды.</w:t>
      </w:r>
    </w:p>
    <w:p>
      <w:pPr>
        <w:spacing w:after="0"/>
        <w:ind w:left="0"/>
        <w:jc w:val="both"/>
      </w:pPr>
      <w:r>
        <w:rPr>
          <w:rFonts w:ascii="Times New Roman"/>
          <w:b w:val="false"/>
          <w:i w:val="false"/>
          <w:color w:val="000000"/>
          <w:sz w:val="28"/>
        </w:rPr>
        <w:t>
      3) Қазақстан Республикасы Ауыл шаруашылығы министрінің 2020 жылғы 3 ақпандағы №35 бұйрығымен (Нормативтік құқықтық актілерді мемлекеттік тіркеу тізілімінде №19987 болып тіркелген) бекітілген Мал қорымдарының (биотермиялық шұңқырлардың) тізілімін жүргізу қағидаларына сәйкес қалыптастырылған мал қорымдары (биометриялық шұңқырлар) туралы мәліметтер: биотермиялық шұңқырлар саны-3, ауданы бойынша сібір жарасы көмінділері саны-3 олардың әр қайсысы координаттары бойынша шығысында және ауданның батыс бөлігінде орналасқан жалпы алаңы-0,050 гектар барлығы бетонмен және сеткамен қоршалған, елді мекеннен 1000 метр ұзақтықта орналасқан. Баланс бойынша қалалық "Ветеринарлық қызмет" мекемесінде.</w:t>
      </w:r>
    </w:p>
    <w:p>
      <w:pPr>
        <w:spacing w:after="0"/>
        <w:ind w:left="0"/>
        <w:jc w:val="both"/>
      </w:pPr>
      <w:r>
        <w:rPr>
          <w:rFonts w:ascii="Times New Roman"/>
          <w:b w:val="false"/>
          <w:i w:val="false"/>
          <w:color w:val="000000"/>
          <w:sz w:val="28"/>
        </w:rPr>
        <w:t>
      4) Жайылымдық инфрақұрылым объектілерін дамыту және реконструкциялау жөніндегі жоспар негізінде жайылымдық инфрақұрылым объектілері – құрылыстар, көпірлер, жолдар -17-25 километр, суландыру құрылыстары (ұңғымалар, құбырлы және шахталы құдықтар, апандар)- 17 ұзындығы 112,3 километр, мал айдайтын жолдар, малды аялдатуға арналған алаңдар мен суат алаңдары-8 алаңы 1000 гектар, қойларды тоғытуға арналған ыдыстар, қоралар және қоршалған жерлер, жайылымдардың қоршаулары, шарбақтар (оның ішінде электрлі шарбақтар), ауыл шаруашылығы жануарларын қоршап-бөлшектеп жаюға арналған қашалар-33 ұзындыңы 2-11 км алаңы 11,0 гектар, ауыл шаруашылығы жануарларын ветеринариялық емдеуге арналған өткелектер-5, электр және жылу энергиясымен қамтамасыз етуге арналған құрылыстар мен объектілер, жаңартылатын және баламалы энергия көздері пайдаланылатын объектілер, сумен жабдықтау объектілері және тіршілікті қамтамасыз етудің басқа да түрлері, персоналдың маусымдық тұруына арналған құрылыстар және жайылымдарды күтіп-ұстау мен пайдалану үшін қажетті өзге де мүлік бойынша жұртшылық шаруашылық малдарына қызмет көрсететін ұсақ малдарды шомылдыру орындары-6, жасанды ұрықтандыру пунктері-4;</w:t>
      </w:r>
    </w:p>
    <w:bookmarkStart w:name="z8" w:id="6"/>
    <w:p>
      <w:pPr>
        <w:spacing w:after="0"/>
        <w:ind w:left="0"/>
        <w:jc w:val="both"/>
      </w:pPr>
      <w:r>
        <w:rPr>
          <w:rFonts w:ascii="Times New Roman"/>
          <w:b w:val="false"/>
          <w:i w:val="false"/>
          <w:color w:val="000000"/>
          <w:sz w:val="28"/>
        </w:rPr>
        <w:t>
      4. Жоспардың қосымшалары:</w:t>
      </w:r>
    </w:p>
    <w:bookmarkEnd w:id="6"/>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көздерiне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 қамтуға тиіс. </w:t>
      </w:r>
    </w:p>
    <w:p>
      <w:pPr>
        <w:spacing w:after="0"/>
        <w:ind w:left="0"/>
        <w:jc w:val="both"/>
      </w:pPr>
      <w:r>
        <w:rPr>
          <w:rFonts w:ascii="Times New Roman"/>
          <w:b w:val="false"/>
          <w:i w:val="false"/>
          <w:color w:val="000000"/>
          <w:sz w:val="28"/>
        </w:rPr>
        <w:t>
      Әкімшілік-аумақтық бөлініс бойынша Кентау қаласына 4 ауыл (Хантағы, Байылдыр, Ащысай, Қарнақ), 7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Ауыл шаруашылығы</w:t>
      </w:r>
    </w:p>
    <w:p>
      <w:pPr>
        <w:spacing w:after="0"/>
        <w:ind w:left="0"/>
        <w:jc w:val="both"/>
      </w:pPr>
      <w:r>
        <w:rPr>
          <w:rFonts w:ascii="Times New Roman"/>
          <w:b w:val="false"/>
          <w:i w:val="false"/>
          <w:color w:val="000000"/>
          <w:sz w:val="28"/>
        </w:rPr>
        <w:t>
      Табиғаты:</w:t>
      </w:r>
    </w:p>
    <w:p>
      <w:pPr>
        <w:spacing w:after="0"/>
        <w:ind w:left="0"/>
        <w:jc w:val="both"/>
      </w:pPr>
      <w:r>
        <w:rPr>
          <w:rFonts w:ascii="Times New Roman"/>
          <w:b w:val="false"/>
          <w:i w:val="false"/>
          <w:color w:val="000000"/>
          <w:sz w:val="28"/>
        </w:rPr>
        <w:t>
      Кентау қаласы Қаратау мемлекеттік табиғи қорығы Қаратау тауының солтүстік-батыс сілемдерінде орналасқан. Қорық ерекше қорғалатын аймақ. Оның жалпы көлемі 34424 гектар Кентау қаласының меншігіне жатады. Қорықтың жері Түркістан облысының Кентау қаласы, Созақ, Сауран аудандарымен шектеседі.</w:t>
      </w:r>
    </w:p>
    <w:p>
      <w:pPr>
        <w:spacing w:after="0"/>
        <w:ind w:left="0"/>
        <w:jc w:val="both"/>
      </w:pPr>
      <w:r>
        <w:rPr>
          <w:rFonts w:ascii="Times New Roman"/>
          <w:b w:val="false"/>
          <w:i w:val="false"/>
          <w:color w:val="000000"/>
          <w:sz w:val="28"/>
        </w:rPr>
        <w:t>
      Климаты:</w:t>
      </w:r>
    </w:p>
    <w:p>
      <w:pPr>
        <w:spacing w:after="0"/>
        <w:ind w:left="0"/>
        <w:jc w:val="both"/>
      </w:pPr>
      <w:r>
        <w:rPr>
          <w:rFonts w:ascii="Times New Roman"/>
          <w:b w:val="false"/>
          <w:i w:val="false"/>
          <w:color w:val="000000"/>
          <w:sz w:val="28"/>
        </w:rPr>
        <w:t>
      Қала Қаратау тауының етегінде орналасқан, суық болмайтын күндері 160-180 күнді құрайды, жылдық ауаның ылғалдығы 330-390 миллиметр. Қыс айларында қардың қалыңдығы 20-40 сантиметрге барады. Ұзақтығы 120-160 күнге созылады. Жер қыртысы ылғалды ашық сұр топырақты болып келеді.</w:t>
      </w:r>
    </w:p>
    <w:p>
      <w:pPr>
        <w:spacing w:after="0"/>
        <w:ind w:left="0"/>
        <w:jc w:val="both"/>
      </w:pPr>
      <w:r>
        <w:rPr>
          <w:rFonts w:ascii="Times New Roman"/>
          <w:b w:val="false"/>
          <w:i w:val="false"/>
          <w:color w:val="000000"/>
          <w:sz w:val="28"/>
        </w:rPr>
        <w:t>
      Қала аумағының географиялық орнына (яғни атмосфераның ылғылдықтың негізгі көзі мұхиттардан тым шалғай орналасуына) қалыптасқан.</w:t>
      </w:r>
    </w:p>
    <w:p>
      <w:pPr>
        <w:spacing w:after="0"/>
        <w:ind w:left="0"/>
        <w:jc w:val="both"/>
      </w:pPr>
      <w:r>
        <w:rPr>
          <w:rFonts w:ascii="Times New Roman"/>
          <w:b w:val="false"/>
          <w:i w:val="false"/>
          <w:color w:val="000000"/>
          <w:sz w:val="28"/>
        </w:rPr>
        <w:t>
      Қысы қысқа, жұмсақ, жазы ұзақ, ыстық. Жыл бойына 40 күндей қар қылаулайды. Бірақ көп жатпай, тез еріп кетеді. Ең суық ай –қаңтардың орташа темпратырасы – 8-10 градус суық. Қар жамылғысының орташа қалыңдығы 20-40 сантиметр. Қар қарашаның соңы, желтоқсанның басында түсіп, ақпан наурыз айында ери бастайды.</w:t>
      </w:r>
    </w:p>
    <w:p>
      <w:pPr>
        <w:spacing w:after="0"/>
        <w:ind w:left="0"/>
        <w:jc w:val="both"/>
      </w:pPr>
      <w:r>
        <w:rPr>
          <w:rFonts w:ascii="Times New Roman"/>
          <w:b w:val="false"/>
          <w:i w:val="false"/>
          <w:color w:val="000000"/>
          <w:sz w:val="28"/>
        </w:rPr>
        <w:t>
      Жауын-шашынның жылдық орташа мөлшері 200-380 милиметр. Желдің басым бөлігі шығыс, оңтүстік-шығыс бағыттан соғады. Орташа жылдамдығы 3-5 метр секунд. Желдің әсерінен жазда қаланың гидротермиялық көрсеткіші төмендеп (0,3-0,4)  ылғалдылық мөлшері кемиді де аңызақ, құрғақ және ыстық кезең қалыптасады.</w:t>
      </w:r>
    </w:p>
    <w:p>
      <w:pPr>
        <w:spacing w:after="0"/>
        <w:ind w:left="0"/>
        <w:jc w:val="both"/>
      </w:pPr>
      <w:r>
        <w:rPr>
          <w:rFonts w:ascii="Times New Roman"/>
          <w:b w:val="false"/>
          <w:i w:val="false"/>
          <w:color w:val="000000"/>
          <w:sz w:val="28"/>
        </w:rPr>
        <w:t>
      Жазы ұзақ қала түстігінде 8 айға дейін созылады. Жазы ыстық шілде айының орташа температурасы 27-42С.</w:t>
      </w:r>
    </w:p>
    <w:p>
      <w:pPr>
        <w:spacing w:after="0"/>
        <w:ind w:left="0"/>
        <w:jc w:val="both"/>
      </w:pPr>
      <w:r>
        <w:rPr>
          <w:rFonts w:ascii="Times New Roman"/>
          <w:b w:val="false"/>
          <w:i w:val="false"/>
          <w:color w:val="000000"/>
          <w:sz w:val="28"/>
        </w:rPr>
        <w:t>
      Кентау қаласы Қаратау бөктерінің Оңтүстік Батыс аймағынан жазықтық жерлерге ауыспалы аймақта орналасқан. Қала аумағының Солтүстік Шығыс пен Оңтүстік Шығыс бөлігі таулы негіздегі жазықтық болып табылады. Жазықтың биіктігі 430-500 м. Батыс бөлігіндегі жазықтықтың биіктігі 405-470 м.</w:t>
      </w:r>
    </w:p>
    <w:p>
      <w:pPr>
        <w:spacing w:after="0"/>
        <w:ind w:left="0"/>
        <w:jc w:val="both"/>
      </w:pPr>
      <w:r>
        <w:rPr>
          <w:rFonts w:ascii="Times New Roman"/>
          <w:b w:val="false"/>
          <w:i w:val="false"/>
          <w:color w:val="000000"/>
          <w:sz w:val="28"/>
        </w:rPr>
        <w:t>
      Негізгі су айрықтары Ырмақ, Байылдыр және Хантағы тау жоталарымен өтеді. Ауа райы жылы, құрғақты болып келеді. Аймақтың көптеген аумағында көбінесе қар жамылғысы тұрақсыз, қардың орта қалыңдығы 20-40 см.</w:t>
      </w:r>
    </w:p>
    <w:p>
      <w:pPr>
        <w:spacing w:after="0"/>
        <w:ind w:left="0"/>
        <w:jc w:val="both"/>
      </w:pPr>
      <w:r>
        <w:rPr>
          <w:rFonts w:ascii="Times New Roman"/>
          <w:b w:val="false"/>
          <w:i w:val="false"/>
          <w:color w:val="000000"/>
          <w:sz w:val="28"/>
        </w:rPr>
        <w:t>
      Орташа аязсыз кезең ұзақтығы 185-200 күн. Жылдық ылғал көлемі 425-457 мм, 10 градустан жоғары кезеңде ылғылдың түсуі 130-250 мм. Халқымызды азық-түлікпен толық қамтамасыз ету, бірінші кезекте мал шаруашылығы азығының негізі болып табылатын - табиғи жайылымдарды тиімді падалану болып табылады.</w:t>
      </w:r>
    </w:p>
    <w:p>
      <w:pPr>
        <w:spacing w:after="0"/>
        <w:ind w:left="0"/>
        <w:jc w:val="both"/>
      </w:pPr>
      <w:r>
        <w:rPr>
          <w:rFonts w:ascii="Times New Roman"/>
          <w:b w:val="false"/>
          <w:i w:val="false"/>
          <w:color w:val="000000"/>
          <w:sz w:val="28"/>
        </w:rPr>
        <w:t>
      Гидрографиясы:</w:t>
      </w:r>
    </w:p>
    <w:p>
      <w:pPr>
        <w:spacing w:after="0"/>
        <w:ind w:left="0"/>
        <w:jc w:val="both"/>
      </w:pPr>
      <w:r>
        <w:rPr>
          <w:rFonts w:ascii="Times New Roman"/>
          <w:b w:val="false"/>
          <w:i w:val="false"/>
          <w:color w:val="000000"/>
          <w:sz w:val="28"/>
        </w:rPr>
        <w:t>
      Қаланың су қоры жер бетінің суларынан тұрады. Олар, Ырмақ және Байылдыр өзендері. Ырмақ өзені өз бастауын Ырмақ тауынан бастаса, Байылдыр өзені Байылдыр тауынан бастау алады. Ауылдарда табиғи көлдер жоқ. Ырмақ және Байылдыр өзендерінің сулары Ырмақ өзен су қоймасын құрайды.</w:t>
      </w:r>
    </w:p>
    <w:p>
      <w:pPr>
        <w:spacing w:after="0"/>
        <w:ind w:left="0"/>
        <w:jc w:val="both"/>
      </w:pPr>
      <w:r>
        <w:rPr>
          <w:rFonts w:ascii="Times New Roman"/>
          <w:b w:val="false"/>
          <w:i w:val="false"/>
          <w:color w:val="000000"/>
          <w:sz w:val="28"/>
        </w:rPr>
        <w:t>
      Бүгінгі заман талабына сәйкес қалыптасып отырған меншік иелері үшін табиғи жайылымды сақтау мен пайдалану арасындағы қатынасты сақтай отырып, мал шаруашылығын тұрақты дамыту талабы кезек күттірмейтін міндет. Әрине, бұл мәселені шешудің төте жолы - жайылымдық жерлердің жағдайын жақсарту шараларын іске асырып, жайылымдарды тиімді де ұтымды пайдалану болып табылады.</w:t>
      </w:r>
    </w:p>
    <w:p>
      <w:pPr>
        <w:spacing w:after="0"/>
        <w:ind w:left="0"/>
        <w:jc w:val="both"/>
      </w:pPr>
      <w:r>
        <w:rPr>
          <w:rFonts w:ascii="Times New Roman"/>
          <w:b w:val="false"/>
          <w:i w:val="false"/>
          <w:color w:val="000000"/>
          <w:sz w:val="28"/>
        </w:rPr>
        <w:t>
      Қосымшада ауыл округтері бөлінісінде мәліметтер, схемалар мен карталар:</w:t>
      </w:r>
    </w:p>
    <w:p>
      <w:pPr>
        <w:spacing w:after="0"/>
        <w:ind w:left="0"/>
        <w:jc w:val="both"/>
      </w:pPr>
      <w:r>
        <w:rPr>
          <w:rFonts w:ascii="Times New Roman"/>
          <w:b w:val="false"/>
          <w:i w:val="false"/>
          <w:color w:val="000000"/>
          <w:sz w:val="28"/>
        </w:rPr>
        <w:t>
      4-қосымша – Хантағы ауылы</w:t>
      </w:r>
    </w:p>
    <w:p>
      <w:pPr>
        <w:spacing w:after="0"/>
        <w:ind w:left="0"/>
        <w:jc w:val="both"/>
      </w:pPr>
      <w:r>
        <w:rPr>
          <w:rFonts w:ascii="Times New Roman"/>
          <w:b w:val="false"/>
          <w:i w:val="false"/>
          <w:color w:val="000000"/>
          <w:sz w:val="28"/>
        </w:rPr>
        <w:t>
      5-қосымша – Байылдыр ауылы</w:t>
      </w:r>
    </w:p>
    <w:p>
      <w:pPr>
        <w:spacing w:after="0"/>
        <w:ind w:left="0"/>
        <w:jc w:val="both"/>
      </w:pPr>
      <w:r>
        <w:rPr>
          <w:rFonts w:ascii="Times New Roman"/>
          <w:b w:val="false"/>
          <w:i w:val="false"/>
          <w:color w:val="000000"/>
          <w:sz w:val="28"/>
        </w:rPr>
        <w:t>
      6-қосымша – Ащысай ауылы</w:t>
      </w:r>
    </w:p>
    <w:p>
      <w:pPr>
        <w:spacing w:after="0"/>
        <w:ind w:left="0"/>
        <w:jc w:val="both"/>
      </w:pPr>
      <w:r>
        <w:rPr>
          <w:rFonts w:ascii="Times New Roman"/>
          <w:b w:val="false"/>
          <w:i w:val="false"/>
          <w:color w:val="000000"/>
          <w:sz w:val="28"/>
        </w:rPr>
        <w:t>
      7-қосымша – Қарнақ ауылы</w:t>
      </w:r>
    </w:p>
    <w:p>
      <w:pPr>
        <w:spacing w:after="0"/>
        <w:ind w:left="0"/>
        <w:jc w:val="both"/>
      </w:pPr>
      <w:r>
        <w:rPr>
          <w:rFonts w:ascii="Times New Roman"/>
          <w:b w:val="false"/>
          <w:i w:val="false"/>
          <w:color w:val="000000"/>
          <w:sz w:val="28"/>
        </w:rPr>
        <w:t>
      Ауыл шаруашылығы:</w:t>
      </w:r>
    </w:p>
    <w:p>
      <w:pPr>
        <w:spacing w:after="0"/>
        <w:ind w:left="0"/>
        <w:jc w:val="both"/>
      </w:pPr>
      <w:r>
        <w:rPr>
          <w:rFonts w:ascii="Times New Roman"/>
          <w:b w:val="false"/>
          <w:i w:val="false"/>
          <w:color w:val="000000"/>
          <w:sz w:val="28"/>
        </w:rPr>
        <w:t>
      Қаланың ауыл шаруашылығына жарамды жерінің аумағы 82298,59 гектар, оның ішінде егістік жерлер 4216 гектар, суармалы егістік 2500 гектар, көп жылдық ағашты өсімдіктер 716 гектар, шабындық жерлер 576 гектар, жайылымдар 73934 гектар.</w:t>
      </w:r>
    </w:p>
    <w:p>
      <w:pPr>
        <w:spacing w:after="0"/>
        <w:ind w:left="0"/>
        <w:jc w:val="both"/>
      </w:pPr>
      <w:r>
        <w:rPr>
          <w:rFonts w:ascii="Times New Roman"/>
          <w:b w:val="false"/>
          <w:i w:val="false"/>
          <w:color w:val="000000"/>
          <w:sz w:val="28"/>
        </w:rPr>
        <w:t>
      Кентау қаласы бойынша ірі қара 10319, қой және ешкі 30699, жылқы 3356, түйе 80 басқа жетті.</w:t>
      </w:r>
    </w:p>
    <w:p>
      <w:pPr>
        <w:spacing w:after="0"/>
        <w:ind w:left="0"/>
        <w:jc w:val="both"/>
      </w:pPr>
      <w:r>
        <w:rPr>
          <w:rFonts w:ascii="Times New Roman"/>
          <w:b w:val="false"/>
          <w:i w:val="false"/>
          <w:color w:val="000000"/>
          <w:sz w:val="28"/>
        </w:rPr>
        <w:t>
      Кентау қаласындағы ауылдар бойынша мал басының саны туралы мәлімет.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Ауыл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2675</w:t>
            </w:r>
          </w:p>
        </w:tc>
      </w:tr>
      <w:tr>
        <w:trPr>
          <w:trHeight w:val="30" w:hRule="atLeast"/>
        </w:trPr>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r>
      <w:tr>
        <w:trPr>
          <w:trHeight w:val="30" w:hRule="atLeast"/>
        </w:trPr>
        <w:tc>
          <w:tcPr>
            <w:tcW w:w="0" w:type="auto"/>
            <w:gridSpan w:val="3"/>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3873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25747</w:t>
            </w:r>
          </w:p>
        </w:tc>
      </w:tr>
    </w:tbl>
    <w:p>
      <w:pPr>
        <w:spacing w:after="0"/>
        <w:ind w:left="0"/>
        <w:jc w:val="both"/>
      </w:pPr>
      <w:r>
        <w:rPr>
          <w:rFonts w:ascii="Times New Roman"/>
          <w:b w:val="false"/>
          <w:i w:val="false"/>
          <w:color w:val="000000"/>
          <w:sz w:val="28"/>
        </w:rPr>
        <w:t>
      Төрт түлік малдың жайылымдық жерлермен қамтылу деңгейі: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Ауылдарда жалпы жайылымның жер көлемі, гектар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10818</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80665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30204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Аудандағы жалпы жайылыммен, қажетті жайылымның айырмасы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82552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93429</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станциялар-5, ұсақ малдарды шомылдыру орындары-6, жасанды ұрықтандыру пунктері-4, биотермиялық шұңқырлар саны-3</w:t>
      </w:r>
    </w:p>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p>
          <w:p>
            <w:pPr>
              <w:spacing w:after="20"/>
              <w:ind w:left="20"/>
              <w:jc w:val="both"/>
            </w:pPr>
            <w:r>
              <w:rPr>
                <w:rFonts w:ascii="Times New Roman"/>
                <w:b w:val="false"/>
                <w:i w:val="false"/>
                <w:color w:val="000000"/>
                <w:sz w:val="20"/>
              </w:rPr>
              <w:t>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5,3 центнер/гектарына, азықтық бірлігі 3,1 центнер/гектарына.</w:t>
      </w:r>
    </w:p>
    <w:p>
      <w:pPr>
        <w:spacing w:after="0"/>
        <w:ind w:left="0"/>
        <w:jc w:val="both"/>
      </w:pPr>
      <w:r>
        <w:rPr>
          <w:rFonts w:ascii="Times New Roman"/>
          <w:b w:val="false"/>
          <w:i w:val="false"/>
          <w:color w:val="000000"/>
          <w:sz w:val="28"/>
        </w:rPr>
        <w:t>
      Табиғи жем-шөп алқаптарындағы жайылымдардың түсімділігі (центнер/гектарына) мен азықтық бірлігіне баға беру төмендегі көрсеткіштермен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w:t>
            </w:r>
          </w:p>
          <w:p>
            <w:pPr>
              <w:spacing w:after="20"/>
              <w:ind w:left="20"/>
              <w:jc w:val="both"/>
            </w:pPr>
            <w:r>
              <w:rPr>
                <w:rFonts w:ascii="Times New Roman"/>
                <w:b w:val="false"/>
                <w:i w:val="false"/>
                <w:color w:val="000000"/>
                <w:sz w:val="20"/>
              </w:rPr>
              <w:t>
маусымдық</w:t>
            </w:r>
          </w:p>
          <w:p>
            <w:pPr>
              <w:spacing w:after="20"/>
              <w:ind w:left="20"/>
              <w:jc w:val="both"/>
            </w:pPr>
            <w:r>
              <w:rPr>
                <w:rFonts w:ascii="Times New Roman"/>
                <w:b w:val="false"/>
                <w:i w:val="false"/>
                <w:color w:val="000000"/>
                <w:sz w:val="20"/>
              </w:rPr>
              <w:t>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бағаланады,көктемдік-күздік</w:t>
            </w:r>
          </w:p>
        </w:tc>
      </w:tr>
    </w:tbl>
    <w:p>
      <w:pPr>
        <w:spacing w:after="0"/>
        <w:ind w:left="0"/>
        <w:jc w:val="both"/>
      </w:pPr>
      <w:r>
        <w:rPr>
          <w:rFonts w:ascii="Times New Roman"/>
          <w:b w:val="false"/>
          <w:i w:val="false"/>
          <w:color w:val="000000"/>
          <w:sz w:val="28"/>
        </w:rPr>
        <w:t xml:space="preserve">
      Жем-шөп қорының құнарлығы төмендегі көрсеткіштер бойынша бағаланады: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w:t>
            </w:r>
          </w:p>
          <w:p>
            <w:pPr>
              <w:spacing w:after="20"/>
              <w:ind w:left="20"/>
              <w:jc w:val="both"/>
            </w:pPr>
            <w:r>
              <w:rPr>
                <w:rFonts w:ascii="Times New Roman"/>
                <w:b w:val="false"/>
                <w:i w:val="false"/>
                <w:color w:val="000000"/>
                <w:sz w:val="20"/>
              </w:rPr>
              <w:t>
маусымдық</w:t>
            </w:r>
          </w:p>
          <w:p>
            <w:pPr>
              <w:spacing w:after="20"/>
              <w:ind w:left="20"/>
              <w:jc w:val="both"/>
            </w:pPr>
            <w:r>
              <w:rPr>
                <w:rFonts w:ascii="Times New Roman"/>
                <w:b w:val="false"/>
                <w:i w:val="false"/>
                <w:color w:val="000000"/>
                <w:sz w:val="20"/>
              </w:rPr>
              <w:t>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w:t>
            </w:r>
          </w:p>
          <w:p>
            <w:pPr>
              <w:spacing w:after="20"/>
              <w:ind w:left="20"/>
              <w:jc w:val="both"/>
            </w:pPr>
            <w:r>
              <w:rPr>
                <w:rFonts w:ascii="Times New Roman"/>
                <w:b w:val="false"/>
                <w:i w:val="false"/>
                <w:color w:val="000000"/>
                <w:sz w:val="20"/>
              </w:rPr>
              <w:t>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Көктемгі-жаздық,күздік және жаздық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Кентау қаласында жалпы жайылымдық жер 80665 гектарды құрайды, Қазақстан Республикасы Ауыл шаруашылығы министрлігінің 2015 жылдың 14 сәуірдегі №3-3/332 "Жайылымның жалпы алаңы жүктемесінің, шекті рұқсат етілетін нормасын бекіту туралы" бұйрығына сәйкес, мал басына шаққандағы жайылымды есептей келе барлығы 93429 гектар жайылым жер учаскесі қажет екендігі анықталды.</w:t>
      </w:r>
    </w:p>
    <w:p>
      <w:pPr>
        <w:spacing w:after="0"/>
        <w:ind w:left="0"/>
        <w:jc w:val="both"/>
      </w:pPr>
      <w:r>
        <w:rPr>
          <w:rFonts w:ascii="Times New Roman"/>
          <w:b w:val="false"/>
          <w:i w:val="false"/>
          <w:color w:val="000000"/>
          <w:sz w:val="28"/>
        </w:rPr>
        <w:t>
      Қала бойынша барлығы 44454 бас (10319 ірі қара, 3356 жылқы, 30699 уақ мал, 80 түйе) көлемі 49614 гектар жайылымды пайдаланады, осы көрсетілген малдардың ішінде барлығы 9476 бас (3873 ірі қара, 681 жылқы, 4922 уақ мал) мал бір орында, қоралық жағдайда ұсталалып, бордақыланады.</w:t>
      </w:r>
    </w:p>
    <w:p>
      <w:pPr>
        <w:spacing w:after="0"/>
        <w:ind w:left="0"/>
        <w:jc w:val="both"/>
      </w:pPr>
      <w:r>
        <w:rPr>
          <w:rFonts w:ascii="Times New Roman"/>
          <w:b w:val="false"/>
          <w:i w:val="false"/>
          <w:color w:val="000000"/>
          <w:sz w:val="28"/>
        </w:rPr>
        <w:t>
      Жоғарыда көрсетілгендердің негізінде Кентау қаласында жалпы 44454 бас малға көлемі 93429 гектар жайылым жер жеткіліксіз екендігі байқалады.</w:t>
      </w:r>
    </w:p>
    <w:p>
      <w:pPr>
        <w:spacing w:after="0"/>
        <w:ind w:left="0"/>
        <w:jc w:val="both"/>
      </w:pPr>
      <w:r>
        <w:rPr>
          <w:rFonts w:ascii="Times New Roman"/>
          <w:b w:val="false"/>
          <w:i w:val="false"/>
          <w:color w:val="000000"/>
          <w:sz w:val="28"/>
        </w:rPr>
        <w:t>
      Кентау қаласындағы жайылымдық жердің жеткіліксіздігін шешу үшін, жайылымдық жерлерге түсетін жүктемені азайтып, мал өсіруді жайылымдық-қоралық жүйеден жайылымды қажет етпейтін мал өсіру жүйесіне (қорада ұстап бағу, бордақылау) ауыстыру қажет.</w:t>
      </w:r>
    </w:p>
    <w:p>
      <w:pPr>
        <w:spacing w:after="0"/>
        <w:ind w:left="0"/>
        <w:jc w:val="both"/>
      </w:pPr>
      <w:r>
        <w:rPr>
          <w:rFonts w:ascii="Times New Roman"/>
          <w:b w:val="false"/>
          <w:i w:val="false"/>
          <w:color w:val="000000"/>
          <w:sz w:val="28"/>
        </w:rPr>
        <w:t>
      Ұсыныс.</w:t>
      </w:r>
    </w:p>
    <w:p>
      <w:pPr>
        <w:spacing w:after="0"/>
        <w:ind w:left="0"/>
        <w:jc w:val="both"/>
      </w:pPr>
      <w:r>
        <w:rPr>
          <w:rFonts w:ascii="Times New Roman"/>
          <w:b w:val="false"/>
          <w:i w:val="false"/>
          <w:color w:val="000000"/>
          <w:sz w:val="28"/>
        </w:rPr>
        <w:t>
      Қазақстан Республикасы Ауыл шаруашылығы министрлігінің 2015 жылдың 14 сәуірдегі №3-3/332 "Жайылымның жалпы алаңы жүктемесінің, шекті рұхсат етілетін нормасын бекіту туралы" бұйрығында мал басына белгіленген жайылымның шекті мөлшерін тұрғылықты жерге байланысты қайта есептеу ұсынылады.</w:t>
      </w:r>
    </w:p>
    <w:p>
      <w:pPr>
        <w:spacing w:after="0"/>
        <w:ind w:left="0"/>
        <w:jc w:val="both"/>
      </w:pPr>
      <w:r>
        <w:rPr>
          <w:rFonts w:ascii="Times New Roman"/>
          <w:b w:val="false"/>
          <w:i w:val="false"/>
          <w:color w:val="000000"/>
          <w:sz w:val="28"/>
        </w:rPr>
        <w:t>
      Қосымшада ауылдардың бөлінісінде мәліметтер, схемалар мен карталар:</w:t>
      </w:r>
    </w:p>
    <w:p>
      <w:pPr>
        <w:spacing w:after="0"/>
        <w:ind w:left="0"/>
        <w:jc w:val="both"/>
      </w:pPr>
      <w:r>
        <w:rPr>
          <w:rFonts w:ascii="Times New Roman"/>
          <w:b w:val="false"/>
          <w:i w:val="false"/>
          <w:color w:val="000000"/>
          <w:sz w:val="28"/>
        </w:rPr>
        <w:t>
      1-қосымша – Кентау қаласы</w:t>
      </w:r>
    </w:p>
    <w:p>
      <w:pPr>
        <w:spacing w:after="0"/>
        <w:ind w:left="0"/>
        <w:jc w:val="both"/>
      </w:pPr>
      <w:r>
        <w:rPr>
          <w:rFonts w:ascii="Times New Roman"/>
          <w:b w:val="false"/>
          <w:i w:val="false"/>
          <w:color w:val="000000"/>
          <w:sz w:val="28"/>
        </w:rPr>
        <w:t xml:space="preserve">
      2-қосымша – Ащысай ауылы </w:t>
      </w:r>
    </w:p>
    <w:p>
      <w:pPr>
        <w:spacing w:after="0"/>
        <w:ind w:left="0"/>
        <w:jc w:val="both"/>
      </w:pPr>
      <w:r>
        <w:rPr>
          <w:rFonts w:ascii="Times New Roman"/>
          <w:b w:val="false"/>
          <w:i w:val="false"/>
          <w:color w:val="000000"/>
          <w:sz w:val="28"/>
        </w:rPr>
        <w:t>
      3-қосымша – Байылдыр ауылы</w:t>
      </w:r>
    </w:p>
    <w:p>
      <w:pPr>
        <w:spacing w:after="0"/>
        <w:ind w:left="0"/>
        <w:jc w:val="both"/>
      </w:pPr>
      <w:r>
        <w:rPr>
          <w:rFonts w:ascii="Times New Roman"/>
          <w:b w:val="false"/>
          <w:i w:val="false"/>
          <w:color w:val="000000"/>
          <w:sz w:val="28"/>
        </w:rPr>
        <w:t>
      4-қосымша – Хантағы ауылы</w:t>
      </w:r>
    </w:p>
    <w:p>
      <w:pPr>
        <w:spacing w:after="0"/>
        <w:ind w:left="0"/>
        <w:jc w:val="both"/>
      </w:pPr>
      <w:r>
        <w:rPr>
          <w:rFonts w:ascii="Times New Roman"/>
          <w:b w:val="false"/>
          <w:i w:val="false"/>
          <w:color w:val="000000"/>
          <w:sz w:val="28"/>
        </w:rPr>
        <w:t>
      5-қосымша – Қарнақ ауылы</w:t>
      </w:r>
    </w:p>
    <w:p>
      <w:pPr>
        <w:spacing w:after="0"/>
        <w:ind w:left="0"/>
        <w:jc w:val="both"/>
      </w:pPr>
      <w:r>
        <w:rPr>
          <w:rFonts w:ascii="Times New Roman"/>
          <w:b w:val="false"/>
          <w:i w:val="false"/>
          <w:color w:val="000000"/>
          <w:sz w:val="28"/>
        </w:rPr>
        <w:t>
      1.Кентау қаласы.</w:t>
      </w:r>
    </w:p>
    <w:p>
      <w:pPr>
        <w:spacing w:after="0"/>
        <w:ind w:left="0"/>
        <w:jc w:val="both"/>
      </w:pPr>
      <w:r>
        <w:rPr>
          <w:rFonts w:ascii="Times New Roman"/>
          <w:b w:val="false"/>
          <w:i w:val="false"/>
          <w:color w:val="000000"/>
          <w:sz w:val="28"/>
        </w:rPr>
        <w:t>
      Орталығы – Кентау қаласы.</w:t>
      </w:r>
    </w:p>
    <w:p>
      <w:pPr>
        <w:spacing w:after="0"/>
        <w:ind w:left="0"/>
        <w:jc w:val="both"/>
      </w:pPr>
      <w:r>
        <w:rPr>
          <w:rFonts w:ascii="Times New Roman"/>
          <w:b w:val="false"/>
          <w:i w:val="false"/>
          <w:color w:val="000000"/>
          <w:sz w:val="28"/>
        </w:rPr>
        <w:t>
      Халық саны – 101907 адам.</w:t>
      </w:r>
    </w:p>
    <w:p>
      <w:pPr>
        <w:spacing w:after="0"/>
        <w:ind w:left="0"/>
        <w:jc w:val="both"/>
      </w:pPr>
      <w:r>
        <w:rPr>
          <w:rFonts w:ascii="Times New Roman"/>
          <w:b w:val="false"/>
          <w:i w:val="false"/>
          <w:color w:val="000000"/>
          <w:sz w:val="28"/>
        </w:rPr>
        <w:t>
      Қаланың жалпы жер көлемі - 7714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- 2572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p>
          <w:p>
            <w:pPr>
              <w:spacing w:after="20"/>
              <w:ind w:left="20"/>
              <w:jc w:val="both"/>
            </w:pPr>
            <w:r>
              <w:rPr>
                <w:rFonts w:ascii="Times New Roman"/>
                <w:b w:val="false"/>
                <w:i w:val="false"/>
                <w:color w:val="000000"/>
                <w:sz w:val="20"/>
              </w:rPr>
              <w:t>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 қаласы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Кентау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w:t>
            </w:r>
          </w:p>
          <w:p>
            <w:pPr>
              <w:spacing w:after="20"/>
              <w:ind w:left="20"/>
              <w:jc w:val="both"/>
            </w:pPr>
            <w:r>
              <w:rPr>
                <w:rFonts w:ascii="Times New Roman"/>
                <w:b w:val="false"/>
                <w:i w:val="false"/>
                <w:color w:val="000000"/>
                <w:sz w:val="20"/>
              </w:rPr>
              <w:t>
қажетті жайылымның айырмасы,(-,+)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-56872</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-56872</w:t>
            </w:r>
          </w:p>
        </w:tc>
      </w:tr>
    </w:tbl>
    <w:p>
      <w:pPr>
        <w:spacing w:after="0"/>
        <w:ind w:left="0"/>
        <w:jc w:val="both"/>
      </w:pPr>
      <w:r>
        <w:rPr>
          <w:rFonts w:ascii="Times New Roman"/>
          <w:b w:val="false"/>
          <w:i w:val="false"/>
          <w:color w:val="000000"/>
          <w:sz w:val="28"/>
        </w:rPr>
        <w:t>
      Кентау қаласы бойынша құқықтық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9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919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Қаланың барлық жер көлемі - 7714 гектар</w:t>
      </w:r>
    </w:p>
    <w:p>
      <w:pPr>
        <w:spacing w:after="0"/>
        <w:ind w:left="0"/>
        <w:jc w:val="both"/>
      </w:pPr>
      <w:r>
        <w:rPr>
          <w:rFonts w:ascii="Times New Roman"/>
          <w:b w:val="false"/>
          <w:i w:val="false"/>
          <w:color w:val="000000"/>
          <w:sz w:val="28"/>
        </w:rPr>
        <w:t>
      Елдімекен жері – 2926,7 гектар,</w:t>
      </w:r>
    </w:p>
    <w:p>
      <w:pPr>
        <w:spacing w:after="0"/>
        <w:ind w:left="0"/>
        <w:jc w:val="both"/>
      </w:pPr>
      <w:r>
        <w:rPr>
          <w:rFonts w:ascii="Times New Roman"/>
          <w:b w:val="false"/>
          <w:i w:val="false"/>
          <w:color w:val="000000"/>
          <w:sz w:val="28"/>
        </w:rPr>
        <w:t>
      Ауыл шаруашылығы жері – 3308 гектар; оның ішінде</w:t>
      </w:r>
    </w:p>
    <w:p>
      <w:pPr>
        <w:spacing w:after="0"/>
        <w:ind w:left="0"/>
        <w:jc w:val="both"/>
      </w:pPr>
      <w:r>
        <w:rPr>
          <w:rFonts w:ascii="Times New Roman"/>
          <w:b w:val="false"/>
          <w:i w:val="false"/>
          <w:color w:val="000000"/>
          <w:sz w:val="28"/>
        </w:rPr>
        <w:t>
      Жайылым жері – 2572 гектар</w:t>
      </w:r>
    </w:p>
    <w:p>
      <w:pPr>
        <w:spacing w:after="0"/>
        <w:ind w:left="0"/>
        <w:jc w:val="both"/>
      </w:pPr>
      <w:r>
        <w:rPr>
          <w:rFonts w:ascii="Times New Roman"/>
          <w:b w:val="false"/>
          <w:i w:val="false"/>
          <w:color w:val="000000"/>
          <w:sz w:val="28"/>
        </w:rPr>
        <w:t>
      Кентау қаласы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33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833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-Жайылымы жоқ тұлғалары малын жаю үшін</w:t>
      </w:r>
    </w:p>
    <w:p>
      <w:pPr>
        <w:spacing w:after="0"/>
        <w:ind w:left="0"/>
        <w:jc w:val="both"/>
      </w:pPr>
      <w:r>
        <w:rPr>
          <w:rFonts w:ascii="Times New Roman"/>
          <w:b w:val="false"/>
          <w:i w:val="false"/>
          <w:color w:val="000000"/>
          <w:sz w:val="28"/>
        </w:rPr>
        <w:t>
      берілетін ауыл маңындағы жайылы</w:t>
      </w:r>
    </w:p>
    <w:p>
      <w:pPr>
        <w:spacing w:after="0"/>
        <w:ind w:left="0"/>
        <w:jc w:val="both"/>
      </w:pPr>
      <w:r>
        <w:rPr>
          <w:rFonts w:ascii="Times New Roman"/>
          <w:b w:val="false"/>
          <w:i w:val="false"/>
          <w:color w:val="000000"/>
          <w:sz w:val="28"/>
        </w:rPr>
        <w:t>
      - Жайылымы жоқ тұлғаларға малын жаю</w:t>
      </w:r>
    </w:p>
    <w:p>
      <w:pPr>
        <w:spacing w:after="0"/>
        <w:ind w:left="0"/>
        <w:jc w:val="both"/>
      </w:pPr>
      <w:r>
        <w:rPr>
          <w:rFonts w:ascii="Times New Roman"/>
          <w:b w:val="false"/>
          <w:i w:val="false"/>
          <w:color w:val="000000"/>
          <w:sz w:val="28"/>
        </w:rPr>
        <w:t>
      Үшін берілетін шалғайдағы жайылым</w:t>
      </w:r>
    </w:p>
    <w:p>
      <w:pPr>
        <w:spacing w:after="0"/>
        <w:ind w:left="0"/>
        <w:jc w:val="both"/>
      </w:pPr>
      <w:r>
        <w:rPr>
          <w:rFonts w:ascii="Times New Roman"/>
          <w:b w:val="false"/>
          <w:i w:val="false"/>
          <w:color w:val="000000"/>
          <w:sz w:val="28"/>
        </w:rPr>
        <w:t>
      Кентау қаласы бойынша жайылым пайдаланушылардың су тұтыну нормасына сәйкес жасалған су көздеріне (көлдерге, өзендерге, тоғандарға, апандарға,суару немесе суландыру каналдарына, құбырлы немесе шахтылы құдықтарға) қоль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8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988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Су көздері (Хантағы, Байылдыр өзендері)</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Кентау қаласы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94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994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 – тамыз айларында мал жайылатын жайылым</w:t>
      </w:r>
    </w:p>
    <w:p>
      <w:pPr>
        <w:spacing w:after="0"/>
        <w:ind w:left="0"/>
        <w:jc w:val="both"/>
      </w:pPr>
      <w:r>
        <w:rPr>
          <w:rFonts w:ascii="Times New Roman"/>
          <w:b w:val="false"/>
          <w:i w:val="false"/>
          <w:color w:val="000000"/>
          <w:sz w:val="28"/>
        </w:rPr>
        <w:t>
      - Ауыл шаруашылығы жануарларын жаюдың және</w:t>
      </w:r>
    </w:p>
    <w:p>
      <w:pPr>
        <w:spacing w:after="0"/>
        <w:ind w:left="0"/>
        <w:jc w:val="both"/>
      </w:pPr>
      <w:r>
        <w:rPr>
          <w:rFonts w:ascii="Times New Roman"/>
          <w:b w:val="false"/>
          <w:i w:val="false"/>
          <w:color w:val="000000"/>
          <w:sz w:val="28"/>
        </w:rPr>
        <w:t>
      айдаудың маусымдық маршрут белгісі</w:t>
      </w:r>
    </w:p>
    <w:p>
      <w:pPr>
        <w:spacing w:after="0"/>
        <w:ind w:left="0"/>
        <w:jc w:val="both"/>
      </w:pPr>
      <w:r>
        <w:rPr>
          <w:rFonts w:ascii="Times New Roman"/>
          <w:b w:val="false"/>
          <w:i w:val="false"/>
          <w:color w:val="000000"/>
          <w:sz w:val="28"/>
        </w:rPr>
        <w:t>
      Кентау қаласы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7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957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 – 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 Жайылымдық инфрақұрылым объектілері (Хантағы озені)</w:t>
      </w:r>
    </w:p>
    <w:p>
      <w:pPr>
        <w:spacing w:after="0"/>
        <w:ind w:left="0"/>
        <w:jc w:val="both"/>
      </w:pPr>
      <w:r>
        <w:rPr>
          <w:rFonts w:ascii="Times New Roman"/>
          <w:b w:val="false"/>
          <w:i w:val="false"/>
          <w:color w:val="000000"/>
          <w:sz w:val="28"/>
        </w:rPr>
        <w:t>
      2.Ащысай ауылы.</w:t>
      </w:r>
    </w:p>
    <w:p>
      <w:pPr>
        <w:spacing w:after="0"/>
        <w:ind w:left="0"/>
        <w:jc w:val="both"/>
      </w:pPr>
      <w:r>
        <w:rPr>
          <w:rFonts w:ascii="Times New Roman"/>
          <w:b w:val="false"/>
          <w:i w:val="false"/>
          <w:color w:val="000000"/>
          <w:sz w:val="28"/>
        </w:rPr>
        <w:t>
      Орталығы – Ащысай ауылы</w:t>
      </w:r>
    </w:p>
    <w:p>
      <w:pPr>
        <w:spacing w:after="0"/>
        <w:ind w:left="0"/>
        <w:jc w:val="both"/>
      </w:pPr>
      <w:r>
        <w:rPr>
          <w:rFonts w:ascii="Times New Roman"/>
          <w:b w:val="false"/>
          <w:i w:val="false"/>
          <w:color w:val="000000"/>
          <w:sz w:val="28"/>
        </w:rPr>
        <w:t>
      Халық саны - 2176</w:t>
      </w:r>
    </w:p>
    <w:p>
      <w:pPr>
        <w:spacing w:after="0"/>
        <w:ind w:left="0"/>
        <w:jc w:val="both"/>
      </w:pPr>
      <w:r>
        <w:rPr>
          <w:rFonts w:ascii="Times New Roman"/>
          <w:b w:val="false"/>
          <w:i w:val="false"/>
          <w:color w:val="000000"/>
          <w:sz w:val="28"/>
        </w:rPr>
        <w:t>
      Ауылдың жалпы жер көлемі – 15465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- 14950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p>
          <w:p>
            <w:pPr>
              <w:spacing w:after="20"/>
              <w:ind w:left="20"/>
              <w:jc w:val="both"/>
            </w:pPr>
            <w:r>
              <w:rPr>
                <w:rFonts w:ascii="Times New Roman"/>
                <w:b w:val="false"/>
                <w:i w:val="false"/>
                <w:color w:val="000000"/>
                <w:sz w:val="20"/>
              </w:rPr>
              <w:t>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Ащысай</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14950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w:t>
            </w:r>
          </w:p>
          <w:p>
            <w:pPr>
              <w:spacing w:after="20"/>
              <w:ind w:left="20"/>
              <w:jc w:val="both"/>
            </w:pPr>
            <w:r>
              <w:rPr>
                <w:rFonts w:ascii="Times New Roman"/>
                <w:b w:val="false"/>
                <w:i w:val="false"/>
                <w:color w:val="000000"/>
                <w:sz w:val="20"/>
              </w:rPr>
              <w:t>
қажетті жайылымның айырмасы,(-,+)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+2910</w:t>
            </w:r>
          </w:p>
        </w:tc>
      </w:tr>
    </w:tbl>
    <w:p>
      <w:pPr>
        <w:spacing w:after="0"/>
        <w:ind w:left="0"/>
        <w:jc w:val="both"/>
      </w:pPr>
      <w:r>
        <w:rPr>
          <w:rFonts w:ascii="Times New Roman"/>
          <w:b w:val="false"/>
          <w:i w:val="false"/>
          <w:color w:val="000000"/>
          <w:sz w:val="28"/>
        </w:rPr>
        <w:t>
      Кентау қаласы, Ащысай ауылы бойынша құқықтық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Ауылдың барлық жер көлемі -15465 гектар,</w:t>
      </w:r>
    </w:p>
    <w:p>
      <w:pPr>
        <w:spacing w:after="0"/>
        <w:ind w:left="0"/>
        <w:jc w:val="both"/>
      </w:pPr>
      <w:r>
        <w:rPr>
          <w:rFonts w:ascii="Times New Roman"/>
          <w:b w:val="false"/>
          <w:i w:val="false"/>
          <w:color w:val="000000"/>
          <w:sz w:val="28"/>
        </w:rPr>
        <w:t>
      Елдімекен жері -383 гектар,</w:t>
      </w:r>
    </w:p>
    <w:p>
      <w:pPr>
        <w:spacing w:after="0"/>
        <w:ind w:left="0"/>
        <w:jc w:val="both"/>
      </w:pPr>
      <w:r>
        <w:rPr>
          <w:rFonts w:ascii="Times New Roman"/>
          <w:b w:val="false"/>
          <w:i w:val="false"/>
          <w:color w:val="000000"/>
          <w:sz w:val="28"/>
        </w:rPr>
        <w:t>
      Ауыл шаруашылығы жері -14950 гектар,</w:t>
      </w:r>
    </w:p>
    <w:p>
      <w:pPr>
        <w:spacing w:after="0"/>
        <w:ind w:left="0"/>
        <w:jc w:val="both"/>
      </w:pPr>
      <w:r>
        <w:rPr>
          <w:rFonts w:ascii="Times New Roman"/>
          <w:b w:val="false"/>
          <w:i w:val="false"/>
          <w:color w:val="000000"/>
          <w:sz w:val="28"/>
        </w:rPr>
        <w:t>
      Жайылымдық жерлері -14894 гектар</w:t>
      </w:r>
    </w:p>
    <w:p>
      <w:pPr>
        <w:spacing w:after="0"/>
        <w:ind w:left="0"/>
        <w:jc w:val="both"/>
      </w:pPr>
      <w:r>
        <w:rPr>
          <w:rFonts w:ascii="Times New Roman"/>
          <w:b w:val="false"/>
          <w:i w:val="false"/>
          <w:color w:val="000000"/>
          <w:sz w:val="28"/>
        </w:rPr>
        <w:t>
      Кентау қаласы, Ащысай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3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963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Жайылымы жоқ тұлғалар малын жаю үшін берілетін ауыл маңындағы жайылым</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w:t>
      </w:r>
    </w:p>
    <w:p>
      <w:pPr>
        <w:spacing w:after="0"/>
        <w:ind w:left="0"/>
        <w:jc w:val="both"/>
      </w:pPr>
      <w:r>
        <w:rPr>
          <w:rFonts w:ascii="Times New Roman"/>
          <w:b w:val="false"/>
          <w:i w:val="false"/>
          <w:color w:val="000000"/>
          <w:sz w:val="28"/>
        </w:rPr>
        <w:t>
      Кентау қаласы, Ащысай ауылы бойынша жайылым пайдаланушылардын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Су көздері (Итқырған, Орғанды өзендері)</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Кентау қаласы, Ащысай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36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036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 белгісі</w:t>
      </w:r>
    </w:p>
    <w:p>
      <w:pPr>
        <w:spacing w:after="0"/>
        <w:ind w:left="0"/>
        <w:jc w:val="both"/>
      </w:pPr>
      <w:r>
        <w:rPr>
          <w:rFonts w:ascii="Times New Roman"/>
          <w:b w:val="false"/>
          <w:i w:val="false"/>
          <w:color w:val="000000"/>
          <w:sz w:val="28"/>
        </w:rPr>
        <w:t>
      Кентау қаласы, Ащысай ауылы бойынша жайылым айналымдарының қолайлы схемасы және жайлымдардың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73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1073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Елді мекен жерлері,</w:t>
      </w:r>
    </w:p>
    <w:p>
      <w:pPr>
        <w:spacing w:after="0"/>
        <w:ind w:left="0"/>
        <w:jc w:val="both"/>
      </w:pPr>
      <w:r>
        <w:rPr>
          <w:rFonts w:ascii="Times New Roman"/>
          <w:b w:val="false"/>
          <w:i w:val="false"/>
          <w:color w:val="000000"/>
          <w:sz w:val="28"/>
        </w:rPr>
        <w:t>
      II – Сәуір – 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Жайылымдық инфрақұрылым объектілері (Итқырған, Орғанды өзендері)</w:t>
      </w:r>
    </w:p>
    <w:p>
      <w:pPr>
        <w:spacing w:after="0"/>
        <w:ind w:left="0"/>
        <w:jc w:val="both"/>
      </w:pPr>
      <w:r>
        <w:rPr>
          <w:rFonts w:ascii="Times New Roman"/>
          <w:b w:val="false"/>
          <w:i w:val="false"/>
          <w:color w:val="000000"/>
          <w:sz w:val="28"/>
        </w:rPr>
        <w:t>
      3.Байылдыр ауылы.</w:t>
      </w:r>
    </w:p>
    <w:p>
      <w:pPr>
        <w:spacing w:after="0"/>
        <w:ind w:left="0"/>
        <w:jc w:val="both"/>
      </w:pPr>
      <w:r>
        <w:rPr>
          <w:rFonts w:ascii="Times New Roman"/>
          <w:b w:val="false"/>
          <w:i w:val="false"/>
          <w:color w:val="000000"/>
          <w:sz w:val="28"/>
        </w:rPr>
        <w:t>
      Орталығы - Байылдыр ауылы.</w:t>
      </w:r>
    </w:p>
    <w:p>
      <w:pPr>
        <w:spacing w:after="0"/>
        <w:ind w:left="0"/>
        <w:jc w:val="both"/>
      </w:pPr>
      <w:r>
        <w:rPr>
          <w:rFonts w:ascii="Times New Roman"/>
          <w:b w:val="false"/>
          <w:i w:val="false"/>
          <w:color w:val="000000"/>
          <w:sz w:val="28"/>
        </w:rPr>
        <w:t>
      Халық саны – 1528 адам.</w:t>
      </w:r>
    </w:p>
    <w:p>
      <w:pPr>
        <w:spacing w:after="0"/>
        <w:ind w:left="0"/>
        <w:jc w:val="both"/>
      </w:pPr>
      <w:r>
        <w:rPr>
          <w:rFonts w:ascii="Times New Roman"/>
          <w:b w:val="false"/>
          <w:i w:val="false"/>
          <w:color w:val="000000"/>
          <w:sz w:val="28"/>
        </w:rPr>
        <w:t>
      Ауылдың жалпы жер көлемі – 24927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-13113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p>
          <w:p>
            <w:pPr>
              <w:spacing w:after="20"/>
              <w:ind w:left="20"/>
              <w:jc w:val="both"/>
            </w:pPr>
            <w:r>
              <w:rPr>
                <w:rFonts w:ascii="Times New Roman"/>
                <w:b w:val="false"/>
                <w:i w:val="false"/>
                <w:color w:val="000000"/>
                <w:sz w:val="20"/>
              </w:rPr>
              <w:t>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Байылдыр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450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378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w:t>
            </w:r>
          </w:p>
          <w:p>
            <w:pPr>
              <w:spacing w:after="20"/>
              <w:ind w:left="20"/>
              <w:jc w:val="both"/>
            </w:pPr>
            <w:r>
              <w:rPr>
                <w:rFonts w:ascii="Times New Roman"/>
                <w:b w:val="false"/>
                <w:i w:val="false"/>
                <w:color w:val="000000"/>
                <w:sz w:val="20"/>
              </w:rPr>
              <w:t>
қажетті жайылымның айырмасы,(-,+)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9814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+3299</w:t>
            </w:r>
          </w:p>
        </w:tc>
      </w:tr>
    </w:tbl>
    <w:p>
      <w:pPr>
        <w:spacing w:after="0"/>
        <w:ind w:left="0"/>
        <w:jc w:val="both"/>
      </w:pPr>
      <w:r>
        <w:rPr>
          <w:rFonts w:ascii="Times New Roman"/>
          <w:b w:val="false"/>
          <w:i w:val="false"/>
          <w:color w:val="000000"/>
          <w:sz w:val="28"/>
        </w:rPr>
        <w:t>
      Кентау қаласы, Байылдыр ауылы бойынша құқықтық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803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Ауылдың барлық жер көлемі -1562 гектар,</w:t>
      </w:r>
    </w:p>
    <w:p>
      <w:pPr>
        <w:spacing w:after="0"/>
        <w:ind w:left="0"/>
        <w:jc w:val="both"/>
      </w:pPr>
      <w:r>
        <w:rPr>
          <w:rFonts w:ascii="Times New Roman"/>
          <w:b w:val="false"/>
          <w:i w:val="false"/>
          <w:color w:val="000000"/>
          <w:sz w:val="28"/>
        </w:rPr>
        <w:t>
      Елдімекен жері -107 гектар,</w:t>
      </w:r>
    </w:p>
    <w:p>
      <w:pPr>
        <w:spacing w:after="0"/>
        <w:ind w:left="0"/>
        <w:jc w:val="both"/>
      </w:pPr>
      <w:r>
        <w:rPr>
          <w:rFonts w:ascii="Times New Roman"/>
          <w:b w:val="false"/>
          <w:i w:val="false"/>
          <w:color w:val="000000"/>
          <w:sz w:val="28"/>
        </w:rPr>
        <w:t>
      Ауыл шаруашылығы жері -1455 гектар,</w:t>
      </w:r>
    </w:p>
    <w:p>
      <w:pPr>
        <w:spacing w:after="0"/>
        <w:ind w:left="0"/>
        <w:jc w:val="both"/>
      </w:pPr>
      <w:r>
        <w:rPr>
          <w:rFonts w:ascii="Times New Roman"/>
          <w:b w:val="false"/>
          <w:i w:val="false"/>
          <w:color w:val="000000"/>
          <w:sz w:val="28"/>
        </w:rPr>
        <w:t>
      Жайылымдық жерлері -1455 гектар</w:t>
      </w:r>
    </w:p>
    <w:p>
      <w:pPr>
        <w:spacing w:after="0"/>
        <w:ind w:left="0"/>
        <w:jc w:val="both"/>
      </w:pPr>
      <w:r>
        <w:rPr>
          <w:rFonts w:ascii="Times New Roman"/>
          <w:b w:val="false"/>
          <w:i w:val="false"/>
          <w:color w:val="000000"/>
          <w:sz w:val="28"/>
        </w:rPr>
        <w:t>
      Кентау қаласы, Байылдыр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803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Жайылымы жоқ тұлғалар малын жаю үшін берілетін ауыл маңындағы жайылым</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w:t>
      </w:r>
    </w:p>
    <w:p>
      <w:pPr>
        <w:spacing w:after="0"/>
        <w:ind w:left="0"/>
        <w:jc w:val="both"/>
      </w:pPr>
      <w:r>
        <w:rPr>
          <w:rFonts w:ascii="Times New Roman"/>
          <w:b w:val="false"/>
          <w:i w:val="false"/>
          <w:color w:val="000000"/>
          <w:sz w:val="28"/>
        </w:rPr>
        <w:t>
      Кентау қаласы, Байылдыр ауылы бойынша жайылым пайдаланушылардын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803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Су көздері (Байылдыр өзені)</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Кентау қаласы, Байылдыр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803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 белгісі</w:t>
      </w:r>
    </w:p>
    <w:p>
      <w:pPr>
        <w:spacing w:after="0"/>
        <w:ind w:left="0"/>
        <w:jc w:val="both"/>
      </w:pPr>
      <w:r>
        <w:rPr>
          <w:rFonts w:ascii="Times New Roman"/>
          <w:b w:val="false"/>
          <w:i w:val="false"/>
          <w:color w:val="000000"/>
          <w:sz w:val="28"/>
        </w:rPr>
        <w:t>
      Кентау қаласы, Байылдыр ауылы бойынша жайылым айналымдарының қолайлы схемасы және жайлымдардың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039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8039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Елді мекен жерлері,</w:t>
      </w:r>
    </w:p>
    <w:p>
      <w:pPr>
        <w:spacing w:after="0"/>
        <w:ind w:left="0"/>
        <w:jc w:val="both"/>
      </w:pPr>
      <w:r>
        <w:rPr>
          <w:rFonts w:ascii="Times New Roman"/>
          <w:b w:val="false"/>
          <w:i w:val="false"/>
          <w:color w:val="000000"/>
          <w:sz w:val="28"/>
        </w:rPr>
        <w:t>
      II – Сәуір – 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Жайылымдық инфрақұрылым объектілері (Байылдыр өзені)</w:t>
      </w:r>
    </w:p>
    <w:p>
      <w:pPr>
        <w:spacing w:after="0"/>
        <w:ind w:left="0"/>
        <w:jc w:val="both"/>
      </w:pPr>
      <w:r>
        <w:rPr>
          <w:rFonts w:ascii="Times New Roman"/>
          <w:b w:val="false"/>
          <w:i w:val="false"/>
          <w:color w:val="000000"/>
          <w:sz w:val="28"/>
        </w:rPr>
        <w:t>
      4.Хантағы ауылы.</w:t>
      </w:r>
    </w:p>
    <w:p>
      <w:pPr>
        <w:spacing w:after="0"/>
        <w:ind w:left="0"/>
        <w:jc w:val="both"/>
      </w:pPr>
      <w:r>
        <w:rPr>
          <w:rFonts w:ascii="Times New Roman"/>
          <w:b w:val="false"/>
          <w:i w:val="false"/>
          <w:color w:val="000000"/>
          <w:sz w:val="28"/>
        </w:rPr>
        <w:t>
      Орталығы – Хантағы ауылы.</w:t>
      </w:r>
    </w:p>
    <w:p>
      <w:pPr>
        <w:spacing w:after="0"/>
        <w:ind w:left="0"/>
        <w:jc w:val="both"/>
      </w:pPr>
      <w:r>
        <w:rPr>
          <w:rFonts w:ascii="Times New Roman"/>
          <w:b w:val="false"/>
          <w:i w:val="false"/>
          <w:color w:val="000000"/>
          <w:sz w:val="28"/>
        </w:rPr>
        <w:t>
      Елді мекендері – Хантағы, Шоқтас, Қотырбұлақ елді мекені.</w:t>
      </w:r>
    </w:p>
    <w:p>
      <w:pPr>
        <w:spacing w:after="0"/>
        <w:ind w:left="0"/>
        <w:jc w:val="both"/>
      </w:pPr>
      <w:r>
        <w:rPr>
          <w:rFonts w:ascii="Times New Roman"/>
          <w:b w:val="false"/>
          <w:i w:val="false"/>
          <w:color w:val="000000"/>
          <w:sz w:val="28"/>
        </w:rPr>
        <w:t>
      Халық саны - 6364 адам</w:t>
      </w:r>
    </w:p>
    <w:p>
      <w:pPr>
        <w:spacing w:after="0"/>
        <w:ind w:left="0"/>
        <w:jc w:val="both"/>
      </w:pPr>
      <w:r>
        <w:rPr>
          <w:rFonts w:ascii="Times New Roman"/>
          <w:b w:val="false"/>
          <w:i w:val="false"/>
          <w:color w:val="000000"/>
          <w:sz w:val="28"/>
        </w:rPr>
        <w:t>
      Ауылдың жалпы көлемі – 44695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жайылымдық жер – 19750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p>
          <w:p>
            <w:pPr>
              <w:spacing w:after="20"/>
              <w:ind w:left="20"/>
              <w:jc w:val="both"/>
            </w:pPr>
            <w:r>
              <w:rPr>
                <w:rFonts w:ascii="Times New Roman"/>
                <w:b w:val="false"/>
                <w:i w:val="false"/>
                <w:color w:val="000000"/>
                <w:sz w:val="20"/>
              </w:rPr>
              <w:t>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Хантағы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1282</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w:t>
            </w:r>
          </w:p>
          <w:p>
            <w:pPr>
              <w:spacing w:after="20"/>
              <w:ind w:left="20"/>
              <w:jc w:val="both"/>
            </w:pPr>
            <w:r>
              <w:rPr>
                <w:rFonts w:ascii="Times New Roman"/>
                <w:b w:val="false"/>
                <w:i w:val="false"/>
                <w:color w:val="000000"/>
                <w:sz w:val="20"/>
              </w:rPr>
              <w:t>
қажетті жайылымның айырмасы,(-,+)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-5648</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10256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-5648</w:t>
            </w:r>
          </w:p>
        </w:tc>
      </w:tr>
    </w:tbl>
    <w:p>
      <w:pPr>
        <w:spacing w:after="0"/>
        <w:ind w:left="0"/>
        <w:jc w:val="both"/>
      </w:pPr>
      <w:r>
        <w:rPr>
          <w:rFonts w:ascii="Times New Roman"/>
          <w:b w:val="false"/>
          <w:i w:val="false"/>
          <w:color w:val="000000"/>
          <w:sz w:val="28"/>
        </w:rPr>
        <w:t>
      Кентау қаласы, Хантағы ауылы бойынша құқықтық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321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Ауылдың барлық жер көлемі -44695 гектар,</w:t>
      </w:r>
    </w:p>
    <w:p>
      <w:pPr>
        <w:spacing w:after="0"/>
        <w:ind w:left="0"/>
        <w:jc w:val="both"/>
      </w:pPr>
      <w:r>
        <w:rPr>
          <w:rFonts w:ascii="Times New Roman"/>
          <w:b w:val="false"/>
          <w:i w:val="false"/>
          <w:color w:val="000000"/>
          <w:sz w:val="28"/>
        </w:rPr>
        <w:t>
      Елді мекен жері -1481 гектар,</w:t>
      </w:r>
    </w:p>
    <w:p>
      <w:pPr>
        <w:spacing w:after="0"/>
        <w:ind w:left="0"/>
        <w:jc w:val="both"/>
      </w:pPr>
      <w:r>
        <w:rPr>
          <w:rFonts w:ascii="Times New Roman"/>
          <w:b w:val="false"/>
          <w:i w:val="false"/>
          <w:color w:val="000000"/>
          <w:sz w:val="28"/>
        </w:rPr>
        <w:t>
      Ауыл шарушылығы жері -19750 гектар,</w:t>
      </w:r>
    </w:p>
    <w:p>
      <w:pPr>
        <w:spacing w:after="0"/>
        <w:ind w:left="0"/>
        <w:jc w:val="both"/>
      </w:pPr>
      <w:r>
        <w:rPr>
          <w:rFonts w:ascii="Times New Roman"/>
          <w:b w:val="false"/>
          <w:i w:val="false"/>
          <w:color w:val="000000"/>
          <w:sz w:val="28"/>
        </w:rPr>
        <w:t>
      Жайылымдық жерлері -19750 гектар</w:t>
      </w:r>
    </w:p>
    <w:p>
      <w:pPr>
        <w:spacing w:after="0"/>
        <w:ind w:left="0"/>
        <w:jc w:val="both"/>
      </w:pPr>
      <w:r>
        <w:rPr>
          <w:rFonts w:ascii="Times New Roman"/>
          <w:b w:val="false"/>
          <w:i w:val="false"/>
          <w:color w:val="000000"/>
          <w:sz w:val="28"/>
        </w:rPr>
        <w:t>
      Кентау қаласы, Хантағы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321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Жайылымы жоқ тұлғалар малын жаю үшін берілетін ауыл маңындағы жайылым</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w:t>
      </w:r>
    </w:p>
    <w:p>
      <w:pPr>
        <w:spacing w:after="0"/>
        <w:ind w:left="0"/>
        <w:jc w:val="both"/>
      </w:pPr>
      <w:r>
        <w:rPr>
          <w:rFonts w:ascii="Times New Roman"/>
          <w:b w:val="false"/>
          <w:i w:val="false"/>
          <w:color w:val="000000"/>
          <w:sz w:val="28"/>
        </w:rPr>
        <w:t>
      Кентау қаласы, Хантағы ауылы бойынша жайылым пайдаланушылардын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321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Су көздері (Хантағы өзені)</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Кентау қаласы, Хантағы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321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 белгісі</w:t>
      </w:r>
    </w:p>
    <w:p>
      <w:pPr>
        <w:spacing w:after="0"/>
        <w:ind w:left="0"/>
        <w:jc w:val="both"/>
      </w:pPr>
      <w:r>
        <w:rPr>
          <w:rFonts w:ascii="Times New Roman"/>
          <w:b w:val="false"/>
          <w:i w:val="false"/>
          <w:color w:val="000000"/>
          <w:sz w:val="28"/>
        </w:rPr>
        <w:t>
      Кентау қаласы, Хантағы ауылы бойынша жайылым айналымдарының қолайлы схемасы және жайлымдардың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321300" cy="807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321300" cy="807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Елді мекен жерлері,</w:t>
      </w:r>
    </w:p>
    <w:p>
      <w:pPr>
        <w:spacing w:after="0"/>
        <w:ind w:left="0"/>
        <w:jc w:val="both"/>
      </w:pPr>
      <w:r>
        <w:rPr>
          <w:rFonts w:ascii="Times New Roman"/>
          <w:b w:val="false"/>
          <w:i w:val="false"/>
          <w:color w:val="000000"/>
          <w:sz w:val="28"/>
        </w:rPr>
        <w:t>
      II – Сәуір – 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Жайылымдық инфрақұрылым объектілері (Хантағы өзені)</w:t>
      </w:r>
    </w:p>
    <w:p>
      <w:pPr>
        <w:spacing w:after="0"/>
        <w:ind w:left="0"/>
        <w:jc w:val="both"/>
      </w:pPr>
      <w:r>
        <w:rPr>
          <w:rFonts w:ascii="Times New Roman"/>
          <w:b w:val="false"/>
          <w:i w:val="false"/>
          <w:color w:val="000000"/>
          <w:sz w:val="28"/>
        </w:rPr>
        <w:t>
      5.Қарнақ ауылы.</w:t>
      </w:r>
    </w:p>
    <w:p>
      <w:pPr>
        <w:spacing w:after="0"/>
        <w:ind w:left="0"/>
        <w:jc w:val="both"/>
      </w:pPr>
      <w:r>
        <w:rPr>
          <w:rFonts w:ascii="Times New Roman"/>
          <w:b w:val="false"/>
          <w:i w:val="false"/>
          <w:color w:val="000000"/>
          <w:sz w:val="28"/>
        </w:rPr>
        <w:t>
      Орталығы – Қарнақ ауылы.</w:t>
      </w:r>
    </w:p>
    <w:p>
      <w:pPr>
        <w:spacing w:after="0"/>
        <w:ind w:left="0"/>
        <w:jc w:val="both"/>
      </w:pPr>
      <w:r>
        <w:rPr>
          <w:rFonts w:ascii="Times New Roman"/>
          <w:b w:val="false"/>
          <w:i w:val="false"/>
          <w:color w:val="000000"/>
          <w:sz w:val="28"/>
        </w:rPr>
        <w:t>
      Елді мекендері – Қарнақ, Құшата елді мекені.</w:t>
      </w:r>
    </w:p>
    <w:p>
      <w:pPr>
        <w:spacing w:after="0"/>
        <w:ind w:left="0"/>
        <w:jc w:val="both"/>
      </w:pPr>
      <w:r>
        <w:rPr>
          <w:rFonts w:ascii="Times New Roman"/>
          <w:b w:val="false"/>
          <w:i w:val="false"/>
          <w:color w:val="000000"/>
          <w:sz w:val="28"/>
        </w:rPr>
        <w:t>
      Халық саны – 11703 адам.</w:t>
      </w:r>
    </w:p>
    <w:p>
      <w:pPr>
        <w:spacing w:after="0"/>
        <w:ind w:left="0"/>
        <w:jc w:val="both"/>
      </w:pPr>
      <w:r>
        <w:rPr>
          <w:rFonts w:ascii="Times New Roman"/>
          <w:b w:val="false"/>
          <w:i w:val="false"/>
          <w:color w:val="000000"/>
          <w:sz w:val="28"/>
        </w:rPr>
        <w:t>
      Ауылдың жалпы жер көлемі – 35901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33553 гектар;</w:t>
      </w:r>
    </w:p>
    <w:p>
      <w:pPr>
        <w:spacing w:after="0"/>
        <w:ind w:left="0"/>
        <w:jc w:val="both"/>
      </w:pPr>
      <w:r>
        <w:rPr>
          <w:rFonts w:ascii="Times New Roman"/>
          <w:b w:val="false"/>
          <w:i w:val="false"/>
          <w:color w:val="000000"/>
          <w:sz w:val="28"/>
        </w:rPr>
        <w:t>
      жалпы егістік – 4216 гектар;</w:t>
      </w:r>
    </w:p>
    <w:p>
      <w:pPr>
        <w:spacing w:after="0"/>
        <w:ind w:left="0"/>
        <w:jc w:val="both"/>
      </w:pPr>
      <w:r>
        <w:rPr>
          <w:rFonts w:ascii="Times New Roman"/>
          <w:b w:val="false"/>
          <w:i w:val="false"/>
          <w:color w:val="000000"/>
          <w:sz w:val="28"/>
        </w:rPr>
        <w:t>
      суармалы жер – 2300 гектар;</w:t>
      </w:r>
    </w:p>
    <w:p>
      <w:pPr>
        <w:spacing w:after="0"/>
        <w:ind w:left="0"/>
        <w:jc w:val="both"/>
      </w:pPr>
      <w:r>
        <w:rPr>
          <w:rFonts w:ascii="Times New Roman"/>
          <w:b w:val="false"/>
          <w:i w:val="false"/>
          <w:color w:val="000000"/>
          <w:sz w:val="28"/>
        </w:rPr>
        <w:t>
      шабандық жер – 576 гектар;</w:t>
      </w:r>
    </w:p>
    <w:p>
      <w:pPr>
        <w:spacing w:after="0"/>
        <w:ind w:left="0"/>
        <w:jc w:val="both"/>
      </w:pPr>
      <w:r>
        <w:rPr>
          <w:rFonts w:ascii="Times New Roman"/>
          <w:b w:val="false"/>
          <w:i w:val="false"/>
          <w:color w:val="000000"/>
          <w:sz w:val="28"/>
        </w:rPr>
        <w:t>
      көп жылдық екпелер – 716 гектар;</w:t>
      </w:r>
    </w:p>
    <w:p>
      <w:pPr>
        <w:spacing w:after="0"/>
        <w:ind w:left="0"/>
        <w:jc w:val="both"/>
      </w:pPr>
      <w:r>
        <w:rPr>
          <w:rFonts w:ascii="Times New Roman"/>
          <w:b w:val="false"/>
          <w:i w:val="false"/>
          <w:color w:val="000000"/>
          <w:sz w:val="28"/>
        </w:rPr>
        <w:t>
      жайылымдық жер – 30280 гектар.</w:t>
      </w:r>
    </w:p>
    <w:p>
      <w:pPr>
        <w:spacing w:after="0"/>
        <w:ind w:left="0"/>
        <w:jc w:val="both"/>
      </w:pPr>
      <w:r>
        <w:rPr>
          <w:rFonts w:ascii="Times New Roman"/>
          <w:b w:val="false"/>
          <w:i w:val="false"/>
          <w:color w:val="000000"/>
          <w:sz w:val="28"/>
        </w:rPr>
        <w:t>
      Елді мекен бойынша ауыл шаруашылығы жануарлары мал басының саны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9350</w:t>
            </w:r>
          </w:p>
        </w:tc>
      </w:tr>
    </w:tbl>
    <w:p>
      <w:pPr>
        <w:spacing w:after="0"/>
        <w:ind w:left="0"/>
        <w:jc w:val="both"/>
      </w:pPr>
      <w:r>
        <w:rPr>
          <w:rFonts w:ascii="Times New Roman"/>
          <w:b w:val="false"/>
          <w:i w:val="false"/>
          <w:color w:val="000000"/>
          <w:sz w:val="28"/>
        </w:rPr>
        <w:t>
      Ветеринариялық-санитариялық мекемелер туралы деректер: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p>
          <w:p>
            <w:pPr>
              <w:spacing w:after="20"/>
              <w:ind w:left="20"/>
              <w:jc w:val="both"/>
            </w:pPr>
            <w:r>
              <w:rPr>
                <w:rFonts w:ascii="Times New Roman"/>
                <w:b w:val="false"/>
                <w:i w:val="false"/>
                <w:color w:val="000000"/>
                <w:sz w:val="20"/>
              </w:rPr>
              <w:t>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маршруттарын белгілейтін жайылымдарды пайдалану жөніндегі күнтізбелік графигі.Сонымен қатар жайылымның кезеңінің ұзақтығы: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малдардың айдап шығарылу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 аймаққа шығарылған малдардың қайтарылу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Ауыл шаруашылығы жануарларының мал басына шаққандағы жайылымның қажеттілігі туралы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көлемі,гектар</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Қарнақ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5244</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Құшата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30280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5419</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жайылыммен</w:t>
            </w:r>
          </w:p>
          <w:p>
            <w:pPr>
              <w:spacing w:after="20"/>
              <w:ind w:left="20"/>
              <w:jc w:val="both"/>
            </w:pPr>
            <w:r>
              <w:rPr>
                <w:rFonts w:ascii="Times New Roman"/>
                <w:b w:val="false"/>
                <w:i w:val="false"/>
                <w:color w:val="000000"/>
                <w:sz w:val="20"/>
              </w:rPr>
              <w:t>
қажетті жайылымның айырмасы,(-,+)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13</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14</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18340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59722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-35087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53352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11556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67398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-37117</w:t>
            </w:r>
          </w:p>
        </w:tc>
      </w:tr>
    </w:tbl>
    <w:p>
      <w:pPr>
        <w:spacing w:after="0"/>
        <w:ind w:left="0"/>
        <w:jc w:val="both"/>
      </w:pPr>
      <w:r>
        <w:rPr>
          <w:rFonts w:ascii="Times New Roman"/>
          <w:b w:val="false"/>
          <w:i w:val="false"/>
          <w:color w:val="000000"/>
          <w:sz w:val="28"/>
        </w:rPr>
        <w:t>
      Кентау қаласы, Қарнақ ауылы бойынша құқықтық белгілейтін құжаттар негізінде жер санаттары, жер учаскелерінің меншік иелері және жер пайдаланушылар бөлінісінде әкімшілік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78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Ауылдың жалпы жер көлемі – 35901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 – 33553 гектар;</w:t>
      </w:r>
    </w:p>
    <w:p>
      <w:pPr>
        <w:spacing w:after="0"/>
        <w:ind w:left="0"/>
        <w:jc w:val="both"/>
      </w:pPr>
      <w:r>
        <w:rPr>
          <w:rFonts w:ascii="Times New Roman"/>
          <w:b w:val="false"/>
          <w:i w:val="false"/>
          <w:color w:val="000000"/>
          <w:sz w:val="28"/>
        </w:rPr>
        <w:t>
      жалпы егістік – 4216 гектар;</w:t>
      </w:r>
    </w:p>
    <w:p>
      <w:pPr>
        <w:spacing w:after="0"/>
        <w:ind w:left="0"/>
        <w:jc w:val="both"/>
      </w:pPr>
      <w:r>
        <w:rPr>
          <w:rFonts w:ascii="Times New Roman"/>
          <w:b w:val="false"/>
          <w:i w:val="false"/>
          <w:color w:val="000000"/>
          <w:sz w:val="28"/>
        </w:rPr>
        <w:t>
      суармалы жер – 2300 гектар;</w:t>
      </w:r>
    </w:p>
    <w:p>
      <w:pPr>
        <w:spacing w:after="0"/>
        <w:ind w:left="0"/>
        <w:jc w:val="both"/>
      </w:pPr>
      <w:r>
        <w:rPr>
          <w:rFonts w:ascii="Times New Roman"/>
          <w:b w:val="false"/>
          <w:i w:val="false"/>
          <w:color w:val="000000"/>
          <w:sz w:val="28"/>
        </w:rPr>
        <w:t>
      шабандық жер – 576 гектар;</w:t>
      </w:r>
    </w:p>
    <w:p>
      <w:pPr>
        <w:spacing w:after="0"/>
        <w:ind w:left="0"/>
        <w:jc w:val="both"/>
      </w:pPr>
      <w:r>
        <w:rPr>
          <w:rFonts w:ascii="Times New Roman"/>
          <w:b w:val="false"/>
          <w:i w:val="false"/>
          <w:color w:val="000000"/>
          <w:sz w:val="28"/>
        </w:rPr>
        <w:t>
      көп жылдық екпелер – 716 гектар;</w:t>
      </w:r>
    </w:p>
    <w:p>
      <w:pPr>
        <w:spacing w:after="0"/>
        <w:ind w:left="0"/>
        <w:jc w:val="both"/>
      </w:pPr>
      <w:r>
        <w:rPr>
          <w:rFonts w:ascii="Times New Roman"/>
          <w:b w:val="false"/>
          <w:i w:val="false"/>
          <w:color w:val="000000"/>
          <w:sz w:val="28"/>
        </w:rPr>
        <w:t>
      жайылымдық жер – 30280 гектар.</w:t>
      </w:r>
    </w:p>
    <w:p>
      <w:pPr>
        <w:spacing w:after="0"/>
        <w:ind w:left="0"/>
        <w:jc w:val="both"/>
      </w:pPr>
      <w:r>
        <w:rPr>
          <w:rFonts w:ascii="Times New Roman"/>
          <w:b w:val="false"/>
          <w:i w:val="false"/>
          <w:color w:val="000000"/>
          <w:sz w:val="28"/>
        </w:rPr>
        <w:t>
      Кентау қаласы, Қарнақ ауылы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жайылымдарғаауыстыру схемасы және аудандық маңызы бар қала, ауыл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78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Жайылымы жоқ тұлғалар малын жаю үшін берілетін ауыл маңындағы жайылым</w:t>
      </w:r>
    </w:p>
    <w:p>
      <w:pPr>
        <w:spacing w:after="0"/>
        <w:ind w:left="0"/>
        <w:jc w:val="both"/>
      </w:pPr>
      <w:r>
        <w:rPr>
          <w:rFonts w:ascii="Times New Roman"/>
          <w:b w:val="false"/>
          <w:i w:val="false"/>
          <w:color w:val="000000"/>
          <w:sz w:val="28"/>
        </w:rPr>
        <w:t>
      Жайылымы жоқ тұлғаларға малын жаю үшін берілетін шалғайдағы жайылым</w:t>
      </w:r>
    </w:p>
    <w:p>
      <w:pPr>
        <w:spacing w:after="0"/>
        <w:ind w:left="0"/>
        <w:jc w:val="both"/>
      </w:pPr>
      <w:r>
        <w:rPr>
          <w:rFonts w:ascii="Times New Roman"/>
          <w:b w:val="false"/>
          <w:i w:val="false"/>
          <w:color w:val="000000"/>
          <w:sz w:val="28"/>
        </w:rPr>
        <w:t>
      Кентау қаласы, Қарнақ ауылы бойынша жайылым пайдаланушылардын су тұтыну нормасына сәйкес жасалған су көздеріне (көлдерге, өзендерге, тоғандарға, апандарға, суару немесе суландыру каналдарына, құбырлы немесе шахтылы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78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Су көздері (Ырмақ,Байылдыр өзендері)</w:t>
      </w:r>
    </w:p>
    <w:p>
      <w:pPr>
        <w:spacing w:after="0"/>
        <w:ind w:left="0"/>
        <w:jc w:val="both"/>
      </w:pPr>
      <w:r>
        <w:rPr>
          <w:rFonts w:ascii="Times New Roman"/>
          <w:b w:val="false"/>
          <w:i w:val="false"/>
          <w:color w:val="000000"/>
          <w:sz w:val="28"/>
        </w:rPr>
        <w:t>
      Су көздеріне қол жеткізу схемасы</w:t>
      </w:r>
    </w:p>
    <w:p>
      <w:pPr>
        <w:spacing w:after="0"/>
        <w:ind w:left="0"/>
        <w:jc w:val="both"/>
      </w:pPr>
      <w:r>
        <w:rPr>
          <w:rFonts w:ascii="Times New Roman"/>
          <w:b w:val="false"/>
          <w:i w:val="false"/>
          <w:color w:val="000000"/>
          <w:sz w:val="28"/>
        </w:rPr>
        <w:t>
      Кентау қаласы, Қарнақ ауылы бойынша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78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 Елдімекен жерлері,</w:t>
      </w:r>
    </w:p>
    <w:p>
      <w:pPr>
        <w:spacing w:after="0"/>
        <w:ind w:left="0"/>
        <w:jc w:val="both"/>
      </w:pPr>
      <w:r>
        <w:rPr>
          <w:rFonts w:ascii="Times New Roman"/>
          <w:b w:val="false"/>
          <w:i w:val="false"/>
          <w:color w:val="000000"/>
          <w:sz w:val="28"/>
        </w:rPr>
        <w:t>
      II – Сәуір-тамыз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Ауыл шаруашылығы жануарларын жаюдың және айдаудың маусымдық маршрут белгісі</w:t>
      </w:r>
    </w:p>
    <w:p>
      <w:pPr>
        <w:spacing w:after="0"/>
        <w:ind w:left="0"/>
        <w:jc w:val="both"/>
      </w:pPr>
      <w:r>
        <w:rPr>
          <w:rFonts w:ascii="Times New Roman"/>
          <w:b w:val="false"/>
          <w:i w:val="false"/>
          <w:color w:val="000000"/>
          <w:sz w:val="28"/>
        </w:rPr>
        <w:t>
      Кентау қаласы, Қарнақ ауылы бойынша жайылым айналымдарының қолайлы схемасы және жайлымдардың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785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7785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белгілері:</w:t>
      </w:r>
    </w:p>
    <w:p>
      <w:pPr>
        <w:spacing w:after="0"/>
        <w:ind w:left="0"/>
        <w:jc w:val="both"/>
      </w:pPr>
      <w:r>
        <w:rPr>
          <w:rFonts w:ascii="Times New Roman"/>
          <w:b w:val="false"/>
          <w:i w:val="false"/>
          <w:color w:val="000000"/>
          <w:sz w:val="28"/>
        </w:rPr>
        <w:t>
      I- Елді мекен жерлері,</w:t>
      </w:r>
    </w:p>
    <w:p>
      <w:pPr>
        <w:spacing w:after="0"/>
        <w:ind w:left="0"/>
        <w:jc w:val="both"/>
      </w:pPr>
      <w:r>
        <w:rPr>
          <w:rFonts w:ascii="Times New Roman"/>
          <w:b w:val="false"/>
          <w:i w:val="false"/>
          <w:color w:val="000000"/>
          <w:sz w:val="28"/>
        </w:rPr>
        <w:t>
      II – Сәуір – тамыз айларында мал жайылатын жайылым,</w:t>
      </w:r>
    </w:p>
    <w:p>
      <w:pPr>
        <w:spacing w:after="0"/>
        <w:ind w:left="0"/>
        <w:jc w:val="both"/>
      </w:pPr>
      <w:r>
        <w:rPr>
          <w:rFonts w:ascii="Times New Roman"/>
          <w:b w:val="false"/>
          <w:i w:val="false"/>
          <w:color w:val="000000"/>
          <w:sz w:val="28"/>
        </w:rPr>
        <w:t>
      III – Тамыз- қыркүйек айларында мал жайылатын жайылым</w:t>
      </w:r>
    </w:p>
    <w:p>
      <w:pPr>
        <w:spacing w:after="0"/>
        <w:ind w:left="0"/>
        <w:jc w:val="both"/>
      </w:pPr>
      <w:r>
        <w:rPr>
          <w:rFonts w:ascii="Times New Roman"/>
          <w:b w:val="false"/>
          <w:i w:val="false"/>
          <w:color w:val="000000"/>
          <w:sz w:val="28"/>
        </w:rPr>
        <w:t>
      Жайылымдық инфрақұрылым объектілері (Ырмақ, Байылдыр өзендері)</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