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3c7d" w14:textId="4de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163 "Кентау қаласының Байылдыр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12 маусымдағы № 191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Байылдыр ауылының 2025-2027 жылдарға арналған бюджеті туралы" 2024 жылғы 25 желтоқсандағы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Байылдыр ауылынын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55 633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335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