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6010" w14:textId="3276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29 желтоқсандағы № 42/239-VІІІ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Заңының 6-бабына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Ақдала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68 176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Байырқұм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Дермене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82 539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Жиделі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68 231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Қожатоғай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74 085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54 949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Монтайтас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79 506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61 091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