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4703" w14:textId="6924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жазаны өтеу үшін ұйымдардың тізбесін бекіту және қоғамдық жұмыстардың түрлерін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2025 жылғы 12 қыркүйектегі № 590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12-10)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№386 "Жазаның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сәйкес Арыс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 бойынша жазаны орындау шеңберінде орындалатын қоғамдық жұмыстарға тарту түріндегі жазаны өтеу үшін ұйымдардың тізбесі және қоғамдық жұмыстардың түрлері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Арыс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Қ.Маңқараев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"_12_" _қыркүйек_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№_590_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сотталғандардың жазасын орындау үшін қоғамдық жұмыстардың түрлері мен объектілерінің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"Ақдала ауыл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"Дермене ауыл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"Монтайтас ауыл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"Байырқұм ауыл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"Жиделі ауыл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"Қожатоғай ауылдық округ әкімінің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округінде көгалдандыру, көріктендіру, қоқыстардан тазарту, ағаш көшеттерін отырғызу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қаласының "Тұрғын үй-коммуналдық шаруашылық, жолаушылар көлігі және автомобиль жолдары бөлімінің" "Жасыл Арыс" коммуналдық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орталығын көгалдандыру, көріктендіру, қоқыстардан тазарту, тал егу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"Kazakh Real Stroi"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орталығын көгалдандыру, көріктендіру, қоқыстардан тазарту, тал егу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"Ақаба-Сервис" жауапкершілігі шектеулі серіктестігі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орталығын көгалдандыру, көріктендіру, қоқыстардан тазарту, тал егу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