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42e8" w14:textId="f4f4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"Тұрғын үй - коммуналдық шаруашылық, жолаушылар көлігі және автомобиль жолдары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28 шілдедгі № 456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Заңының </w:t>
      </w:r>
      <w:r>
        <w:rPr>
          <w:rFonts w:ascii="Times New Roman"/>
          <w:b w:val="false"/>
          <w:i w:val="false"/>
          <w:color w:val="000000"/>
          <w:sz w:val="28"/>
        </w:rPr>
        <w:t>65 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Арыс қаласының "Тұрғын үй-коммуналдық шаруашылық, жолаушылар көлігі және автомобиль жолдары бөлімі" мемлекеттік мекемесінің 2025 жылғы 25 шілдедегі №40-01-16/483 хатына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"Тұрғын үй-коммуналдық шаруашылық,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Арыс қаласының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беліленген тәртіппен :</w:t>
      </w:r>
    </w:p>
    <w:bookmarkEnd w:id="2"/>
    <w:p>
      <w:pPr>
        <w:spacing w:after="0"/>
        <w:ind w:left="0"/>
        <w:jc w:val="both"/>
      </w:pPr>
      <w:r>
        <w:rPr>
          <w:rFonts w:ascii="Times New Roman"/>
          <w:b w:val="false"/>
          <w:i w:val="false"/>
          <w:color w:val="000000"/>
          <w:sz w:val="28"/>
        </w:rPr>
        <w:t>
      1) осы қаулымен бекітілген ережені әділет органдарында тіркеуден өткізсін;</w:t>
      </w:r>
    </w:p>
    <w:p>
      <w:pPr>
        <w:spacing w:after="0"/>
        <w:ind w:left="0"/>
        <w:jc w:val="both"/>
      </w:pPr>
      <w:r>
        <w:rPr>
          <w:rFonts w:ascii="Times New Roman"/>
          <w:b w:val="false"/>
          <w:i w:val="false"/>
          <w:color w:val="000000"/>
          <w:sz w:val="28"/>
        </w:rPr>
        <w:t xml:space="preserve">
      2) осы қаулыны Қазақстан Республикасы нормативтік құқықтық актілерінің эталондық бақылау банкінде ресми жариялауға жіберуін қамтамасыз етсін. </w:t>
      </w:r>
    </w:p>
    <w:bookmarkStart w:name="z4" w:id="3"/>
    <w:p>
      <w:pPr>
        <w:spacing w:after="0"/>
        <w:ind w:left="0"/>
        <w:jc w:val="both"/>
      </w:pPr>
      <w:r>
        <w:rPr>
          <w:rFonts w:ascii="Times New Roman"/>
          <w:b w:val="false"/>
          <w:i w:val="false"/>
          <w:color w:val="000000"/>
          <w:sz w:val="28"/>
        </w:rPr>
        <w:t>
      3. Арыс қаласы әкімдігінің 2025 жылғы 21 сәуірдегі №236 "Арыс қаласының "Тұрғын үй-коммуналдық шаруашылық, жолаушылар көлігі және автомобиль жолдары бөлімі" мемлекеттік мекемесінің ережесіне енгізілген өзгерістер мен толықтыруларды мемлекеттік тіркеу туралы"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Арыс қаласының "Тұрғын үй-коммуналдық шаруашылық, жолаушылар көлігі және автомобиль жолдары бөлімі" мемлекеттік мекемесі жүзеге асырсын.</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бақылауды Арыс қаласы әкімінің жетекшілік ететін орынбасары жүзеге асырсын.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"_28_" __шілде___</w:t>
            </w:r>
            <w:r>
              <w:br/>
            </w:r>
            <w:r>
              <w:rPr>
                <w:rFonts w:ascii="Times New Roman"/>
                <w:b w:val="false"/>
                <w:i w:val="false"/>
                <w:color w:val="000000"/>
                <w:sz w:val="20"/>
              </w:rPr>
              <w:t>№_456_ қаулысына қосымша</w:t>
            </w:r>
          </w:p>
        </w:tc>
      </w:tr>
    </w:tbl>
    <w:bookmarkStart w:name="z8" w:id="6"/>
    <w:p>
      <w:pPr>
        <w:spacing w:after="0"/>
        <w:ind w:left="0"/>
        <w:jc w:val="left"/>
      </w:pPr>
      <w:r>
        <w:rPr>
          <w:rFonts w:ascii="Times New Roman"/>
          <w:b/>
          <w:i w:val="false"/>
          <w:color w:val="000000"/>
        </w:rPr>
        <w:t xml:space="preserve"> Арыс қаласының "Тұрғын үй-коммуналдық шаруашылық, жолаушылар көлігі және автомобиль жолдары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Арыс қаласының "Тұрғын үй-коммуналдық шаруашылық, жолаушылар көлігі және автомобиль жолдары бөлімі" мемлекеттік мекемесі (бұдан әрі –Мекеме) тұрғын үй-коммуналдық шаруашылық, автомобиль жолдары, жолаушылар көлігі, инженерлік инфрақұрылым, абаттандыру және көгалдандыру, санитарлық тазалық, сыртқы (көрнекі) жарнама, өнеркәсіптік қауіпсіздік, мемлекеттік сатып алу салаларындағы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Арыс қаласының "Тұрғын үй-коммуналдық шаруашылық, жолаушылар көлігі және автомобиль жолдары бөлімі" мемлекеттік мекемесінің ведомствалары жоқ.</w:t>
      </w:r>
    </w:p>
    <w:bookmarkEnd w:id="9"/>
    <w:bookmarkStart w:name="z12" w:id="10"/>
    <w:p>
      <w:pPr>
        <w:spacing w:after="0"/>
        <w:ind w:left="0"/>
        <w:jc w:val="both"/>
      </w:pPr>
      <w:r>
        <w:rPr>
          <w:rFonts w:ascii="Times New Roman"/>
          <w:b w:val="false"/>
          <w:i w:val="false"/>
          <w:color w:val="000000"/>
          <w:sz w:val="28"/>
        </w:rPr>
        <w:t xml:space="preserve">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Мекеме – мемлекеттік мекеме ұйымдық-құқықтық нысанындағы заңды тұлға болып табылады, Қазақстан Республикасының Мемлекеттік Елтаңбасы бейнеленген мөрі, қазақ және орыс тілдерінде өз атауы бар мөртабандары, белгіленген үлгідегі бланкілері, сондай-ақ Қазақстан Республикасының бюджет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xml:space="preserve">
      6. Мекеме, егер Қазақстан Республикасының азаматтық заңнамасына және "Қазақстан Республикасындағы жергілікті мемлекеттік басқару және өзін-өзі басқарутуралы"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сәйкес,осыған уәкілеттік берілген болса,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Арыс қаласының "Тұрғын үй-коммуналдық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актілерімен рәсімделетін шешімдер қабылдайды.</w:t>
      </w:r>
    </w:p>
    <w:bookmarkEnd w:id="14"/>
    <w:bookmarkStart w:name="z17" w:id="15"/>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Еңбек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Әл-Фараби көшесі №3 ғимарат. Индекс 160100</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бюджеттік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тұрғын үй-коммуналдық шаруашылық, автомобиль жолдары, жолаушылар көлігі, инженерлік инфрақұрылым, абаттандыру және көгалдандыру, санитарлық тазалық, сыртқы жарнама, өнеркәсіптік қауіпсіздік, мемлекеттік сатып алу салаларын басқару болып табылады;</w:t>
      </w:r>
    </w:p>
    <w:p>
      <w:pPr>
        <w:spacing w:after="0"/>
        <w:ind w:left="0"/>
        <w:jc w:val="both"/>
      </w:pPr>
      <w:r>
        <w:rPr>
          <w:rFonts w:ascii="Times New Roman"/>
          <w:b w:val="false"/>
          <w:i w:val="false"/>
          <w:color w:val="000000"/>
          <w:sz w:val="28"/>
        </w:rPr>
        <w:t>
      2) Мекеменің басқаруындағы мекемелердің қызметін үйлестіру;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 қала әкімдігіне салалық (секторалдық) және аймақтық бағдарламаларды одан әрі әске асырудың орындылығы туралы ұсыныстар енгізуге;</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облыстық мемлекеттік органдарға және қала әкімдігіне ұсынуға;</w:t>
      </w:r>
    </w:p>
    <w:p>
      <w:pPr>
        <w:spacing w:after="0"/>
        <w:ind w:left="0"/>
        <w:jc w:val="both"/>
      </w:pPr>
      <w:r>
        <w:rPr>
          <w:rFonts w:ascii="Times New Roman"/>
          <w:b w:val="false"/>
          <w:i w:val="false"/>
          <w:color w:val="000000"/>
          <w:sz w:val="28"/>
        </w:rPr>
        <w:t>
      - Арыс қаласының "Тұрғын үй-коммуналдық шаруашылық, жолаушылар көлігі және автомобиль жолдары бөлімі" мемлекеттік мекемесінің қарамағындағы мекемелердің қызметін ұйымдастыруға;</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 Қазақстан Республикасының қолданыстағы заңнамасының нормаларын сақтау; </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қала әкімінің және әкімдігінің актілері мен тапсырмаларын сапалы және уақытылы орындау; </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өз құзыреті шегінде мемлекеттік органдардан, мемлекеттің қатысуымен заңды тұлғалардан және басқа ұйымдардан қажетті ақпараттар 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сараптамалар мен консультациялар жүргізу үшін орталық және жергілікті атқарушы органдардың мамандарын, сондай-ақ тәуелсіз сарапшыларды тартуға құқығы бар;</w:t>
      </w:r>
    </w:p>
    <w:p>
      <w:pPr>
        <w:spacing w:after="0"/>
        <w:ind w:left="0"/>
        <w:jc w:val="both"/>
      </w:pPr>
      <w:r>
        <w:rPr>
          <w:rFonts w:ascii="Times New Roman"/>
          <w:b w:val="false"/>
          <w:i w:val="false"/>
          <w:color w:val="000000"/>
          <w:sz w:val="28"/>
        </w:rPr>
        <w:t xml:space="preserve">
      - мемлекеттік мекеменің құзырына кіретін мәселелері бойынша отырыстар өткізеді; </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міндеттерді орындау.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жергілікті, өкілетті және атқарушы органдардың актілерін жасауға қатысады және тұрғын үй-коммуналдық шаруашылығы, қаланың тұрғын үй-коммуналдық инфрақұрылымын жақсарту, жолаушылар көлігімен тасымалдауды ұйымдастыру, автомобиль жолдарының жұмыс істеуін қамтамасыз ету; коммуналдық тұрғын үйлерді беру және оны жекешелендіру мәселелері бойынша ұсыныстарды қала әкімдігінің қарауына енгізеді;</w:t>
      </w:r>
    </w:p>
    <w:p>
      <w:pPr>
        <w:spacing w:after="0"/>
        <w:ind w:left="0"/>
        <w:jc w:val="both"/>
      </w:pPr>
      <w:r>
        <w:rPr>
          <w:rFonts w:ascii="Times New Roman"/>
          <w:b w:val="false"/>
          <w:i w:val="false"/>
          <w:color w:val="000000"/>
          <w:sz w:val="28"/>
        </w:rPr>
        <w:t>
      2) объектілер мен коммуникациялардың құрылысын, қайта құрылуын, қалпына келтірілуін,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p>
      <w:pPr>
        <w:spacing w:after="0"/>
        <w:ind w:left="0"/>
        <w:jc w:val="both"/>
      </w:pPr>
      <w:r>
        <w:rPr>
          <w:rFonts w:ascii="Times New Roman"/>
          <w:b w:val="false"/>
          <w:i w:val="false"/>
          <w:color w:val="000000"/>
          <w:sz w:val="28"/>
        </w:rPr>
        <w:t>
      3) шаруашылық құрылымдық бөлімшелердің, ведомствоға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p>
      <w:pPr>
        <w:spacing w:after="0"/>
        <w:ind w:left="0"/>
        <w:jc w:val="both"/>
      </w:pPr>
      <w:r>
        <w:rPr>
          <w:rFonts w:ascii="Times New Roman"/>
          <w:b w:val="false"/>
          <w:i w:val="false"/>
          <w:color w:val="000000"/>
          <w:sz w:val="28"/>
        </w:rPr>
        <w:t xml:space="preserve">
      4) Мекеменің құзыреті шегінде тұрғын үй-коммуналдық шаруашылығы, жолаушылар көлігі және автомобиль жолдары кәсіпорындарының қызметін үйлестіруді жүзеге асырады; </w:t>
      </w:r>
    </w:p>
    <w:p>
      <w:pPr>
        <w:spacing w:after="0"/>
        <w:ind w:left="0"/>
        <w:jc w:val="both"/>
      </w:pPr>
      <w:r>
        <w:rPr>
          <w:rFonts w:ascii="Times New Roman"/>
          <w:b w:val="false"/>
          <w:i w:val="false"/>
          <w:color w:val="000000"/>
          <w:sz w:val="28"/>
        </w:rPr>
        <w:t>
      5) тұрғын үй-коммуналдық шаруашылығы, жолаушылар көлігі саласында бағаның қалыптасуына талдау жүргізеді;</w:t>
      </w:r>
    </w:p>
    <w:p>
      <w:pPr>
        <w:spacing w:after="0"/>
        <w:ind w:left="0"/>
        <w:jc w:val="both"/>
      </w:pPr>
      <w:r>
        <w:rPr>
          <w:rFonts w:ascii="Times New Roman"/>
          <w:b w:val="false"/>
          <w:i w:val="false"/>
          <w:color w:val="000000"/>
          <w:sz w:val="28"/>
        </w:rPr>
        <w:t>
      6) Мекеменің және ведомствоға қарасты мекемелердің жедел басқаруындағы мемлекеттік мүліктің мақсаты бойынша пайдаланылуына және сақталуына бақылауды қамтамасыз етеді;</w:t>
      </w:r>
    </w:p>
    <w:p>
      <w:pPr>
        <w:spacing w:after="0"/>
        <w:ind w:left="0"/>
        <w:jc w:val="both"/>
      </w:pPr>
      <w:r>
        <w:rPr>
          <w:rFonts w:ascii="Times New Roman"/>
          <w:b w:val="false"/>
          <w:i w:val="false"/>
          <w:color w:val="000000"/>
          <w:sz w:val="28"/>
        </w:rPr>
        <w:t>
      7)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8)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9) коммуналдық шаруашылықта коммуналдық қызмет көрсетудегі кәсіпкерліктің, бәсекенің және өндірісті монополиясыздандырудың әр түрлі меншік нысандарын дамытуға жағдай жасайды;</w:t>
      </w:r>
    </w:p>
    <w:p>
      <w:pPr>
        <w:spacing w:after="0"/>
        <w:ind w:left="0"/>
        <w:jc w:val="both"/>
      </w:pPr>
      <w:r>
        <w:rPr>
          <w:rFonts w:ascii="Times New Roman"/>
          <w:b w:val="false"/>
          <w:i w:val="false"/>
          <w:color w:val="000000"/>
          <w:sz w:val="28"/>
        </w:rPr>
        <w:t xml:space="preserve">
      10) қауіпті техникалық құрылғыларды есепке қою және есептен шығару мемлекеттік көрсетілетін қызметті ұсыну; </w:t>
      </w:r>
    </w:p>
    <w:p>
      <w:pPr>
        <w:spacing w:after="0"/>
        <w:ind w:left="0"/>
        <w:jc w:val="both"/>
      </w:pPr>
      <w:r>
        <w:rPr>
          <w:rFonts w:ascii="Times New Roman"/>
          <w:b w:val="false"/>
          <w:i w:val="false"/>
          <w:color w:val="000000"/>
          <w:sz w:val="28"/>
        </w:rPr>
        <w:t>
      11) халыққа және бюджеттік сала объектілеріне кәсіпорындар ұсынатын коммуналдық қызметтерге, жолаушыларды тасымалдауға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p>
      <w:pPr>
        <w:spacing w:after="0"/>
        <w:ind w:left="0"/>
        <w:jc w:val="both"/>
      </w:pPr>
      <w:r>
        <w:rPr>
          <w:rFonts w:ascii="Times New Roman"/>
          <w:b w:val="false"/>
          <w:i w:val="false"/>
          <w:color w:val="000000"/>
          <w:sz w:val="28"/>
        </w:rPr>
        <w:t>
      12) коммуналдық қызмет көрсетумен, жолаушылар көлігі және автомобиль жолдарымен айналысатын барлық меншік нысандарындағы кәсіпорындар үшін өз құзыреті шегінде нұсқау, кеңес беретін және өзге де сипаттағы құжаттар шығарады;</w:t>
      </w:r>
    </w:p>
    <w:p>
      <w:pPr>
        <w:spacing w:after="0"/>
        <w:ind w:left="0"/>
        <w:jc w:val="both"/>
      </w:pPr>
      <w:r>
        <w:rPr>
          <w:rFonts w:ascii="Times New Roman"/>
          <w:b w:val="false"/>
          <w:i w:val="false"/>
          <w:color w:val="000000"/>
          <w:sz w:val="28"/>
        </w:rPr>
        <w:t>
      13) коммуналдық қызмет көрсетуді жетілдіру, коммуналдық шаруашылық, жолаушылар көлігі жүйесін ұйымдастыру, мемлекеттік тұрғын үй қорын есепке алуды және бөлуді ұйымдастыру бойынша ұсыныстар әзірлейді және қала әкімдігінің қарауына енгізеді;</w:t>
      </w:r>
    </w:p>
    <w:p>
      <w:pPr>
        <w:spacing w:after="0"/>
        <w:ind w:left="0"/>
        <w:jc w:val="both"/>
      </w:pPr>
      <w:r>
        <w:rPr>
          <w:rFonts w:ascii="Times New Roman"/>
          <w:b w:val="false"/>
          <w:i w:val="false"/>
          <w:color w:val="000000"/>
          <w:sz w:val="28"/>
        </w:rPr>
        <w:t>
      14) мемлекеттік мүлікті мемлекет иелігінен алу және жекешелендіру шараларын әзірлеуге және жүзеге асыруға қатысады;</w:t>
      </w:r>
    </w:p>
    <w:p>
      <w:pPr>
        <w:spacing w:after="0"/>
        <w:ind w:left="0"/>
        <w:jc w:val="both"/>
      </w:pPr>
      <w:r>
        <w:rPr>
          <w:rFonts w:ascii="Times New Roman"/>
          <w:b w:val="false"/>
          <w:i w:val="false"/>
          <w:color w:val="000000"/>
          <w:sz w:val="28"/>
        </w:rPr>
        <w:t>
      15) мемлекеттік тұрғын үй қорынан тұрғын үйге мұқтаждар есебіне қою үшін азаматтардан белгіленген тәртіппен құжаттар, өздері тұрып жатқан тұрғын алаңды жекешелендіруге өтініштер мен құжаттар қабылдайды;</w:t>
      </w:r>
    </w:p>
    <w:p>
      <w:pPr>
        <w:spacing w:after="0"/>
        <w:ind w:left="0"/>
        <w:jc w:val="both"/>
      </w:pPr>
      <w:r>
        <w:rPr>
          <w:rFonts w:ascii="Times New Roman"/>
          <w:b w:val="false"/>
          <w:i w:val="false"/>
          <w:color w:val="000000"/>
          <w:sz w:val="28"/>
        </w:rPr>
        <w:t>
      16)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 тұрғын үй комиссиясының қарауына тиісті ұсыныстар енгізеді;</w:t>
      </w:r>
    </w:p>
    <w:p>
      <w:pPr>
        <w:spacing w:after="0"/>
        <w:ind w:left="0"/>
        <w:jc w:val="both"/>
      </w:pPr>
      <w:r>
        <w:rPr>
          <w:rFonts w:ascii="Times New Roman"/>
          <w:b w:val="false"/>
          <w:i w:val="false"/>
          <w:color w:val="000000"/>
          <w:sz w:val="28"/>
        </w:rPr>
        <w:t>
      17) мемлекеттік тұрғын үй қорынан тұрғын үй беру және жекешелендіру туралы қала әкімдігі қаулыларының жобаларын дайындайды, тұрғын үй саясаты мәселесі бойынша қала әкімдігінің құқықтық актілерін әзірлеуге қатысады;</w:t>
      </w:r>
    </w:p>
    <w:p>
      <w:pPr>
        <w:spacing w:after="0"/>
        <w:ind w:left="0"/>
        <w:jc w:val="both"/>
      </w:pPr>
      <w:r>
        <w:rPr>
          <w:rFonts w:ascii="Times New Roman"/>
          <w:b w:val="false"/>
          <w:i w:val="false"/>
          <w:color w:val="000000"/>
          <w:sz w:val="28"/>
        </w:rPr>
        <w:t>
      18) белгіленген тәртіппен:</w:t>
      </w:r>
    </w:p>
    <w:p>
      <w:pPr>
        <w:spacing w:after="0"/>
        <w:ind w:left="0"/>
        <w:jc w:val="both"/>
      </w:pPr>
      <w:r>
        <w:rPr>
          <w:rFonts w:ascii="Times New Roman"/>
          <w:b w:val="false"/>
          <w:i w:val="false"/>
          <w:color w:val="000000"/>
          <w:sz w:val="28"/>
        </w:rPr>
        <w:t>
      - мемлекеттік тұрғын үй қоры үйлеріндегі тұрғын жайларға қоныстану құқығына жалдау шарттарын;</w:t>
      </w:r>
    </w:p>
    <w:p>
      <w:pPr>
        <w:spacing w:after="0"/>
        <w:ind w:left="0"/>
        <w:jc w:val="both"/>
      </w:pPr>
      <w:r>
        <w:rPr>
          <w:rFonts w:ascii="Times New Roman"/>
          <w:b w:val="false"/>
          <w:i w:val="false"/>
          <w:color w:val="000000"/>
          <w:sz w:val="28"/>
        </w:rPr>
        <w:t>
      - қызметтік тұрғын жайларын алуға жалдау шарттарын;</w:t>
      </w:r>
    </w:p>
    <w:p>
      <w:pPr>
        <w:spacing w:after="0"/>
        <w:ind w:left="0"/>
        <w:jc w:val="both"/>
      </w:pPr>
      <w:r>
        <w:rPr>
          <w:rFonts w:ascii="Times New Roman"/>
          <w:b w:val="false"/>
          <w:i w:val="false"/>
          <w:color w:val="000000"/>
          <w:sz w:val="28"/>
        </w:rPr>
        <w:t>
      - тұрғын үйлерді жекешелендіру туралы шарттарды ресімдеуді жүзеге асырады.</w:t>
      </w:r>
    </w:p>
    <w:p>
      <w:pPr>
        <w:spacing w:after="0"/>
        <w:ind w:left="0"/>
        <w:jc w:val="both"/>
      </w:pPr>
      <w:r>
        <w:rPr>
          <w:rFonts w:ascii="Times New Roman"/>
          <w:b w:val="false"/>
          <w:i w:val="false"/>
          <w:color w:val="000000"/>
          <w:sz w:val="28"/>
        </w:rPr>
        <w:t>
      19) тұрғын үй комиссиясының отырыстарына қатысады, бөлім құзыретіне қатысты мәселелер бойынша азаматтарды қабылдауды ұйымдастырады;</w:t>
      </w:r>
    </w:p>
    <w:p>
      <w:pPr>
        <w:spacing w:after="0"/>
        <w:ind w:left="0"/>
        <w:jc w:val="both"/>
      </w:pPr>
      <w:r>
        <w:rPr>
          <w:rFonts w:ascii="Times New Roman"/>
          <w:b w:val="false"/>
          <w:i w:val="false"/>
          <w:color w:val="000000"/>
          <w:sz w:val="28"/>
        </w:rPr>
        <w:t>
      20) автобустарды, шағын автобустарды және таксилерді қолданумен жолаушылар тасымалын ұйымдастыру және жүзеге асыру тәртібін белгілейді;</w:t>
      </w:r>
    </w:p>
    <w:p>
      <w:pPr>
        <w:spacing w:after="0"/>
        <w:ind w:left="0"/>
        <w:jc w:val="both"/>
      </w:pPr>
      <w:r>
        <w:rPr>
          <w:rFonts w:ascii="Times New Roman"/>
          <w:b w:val="false"/>
          <w:i w:val="false"/>
          <w:color w:val="000000"/>
          <w:sz w:val="28"/>
        </w:rPr>
        <w:t>
      21) жолаушыларды және жүкті тұрақты қалалық автомобильдермен тасымалдау бағыттарына қызмет көрсету құқығына конкурстарға қажетті құжаттарды әзірлеуге қатысады;</w:t>
      </w:r>
    </w:p>
    <w:p>
      <w:pPr>
        <w:spacing w:after="0"/>
        <w:ind w:left="0"/>
        <w:jc w:val="both"/>
      </w:pPr>
      <w:r>
        <w:rPr>
          <w:rFonts w:ascii="Times New Roman"/>
          <w:b w:val="false"/>
          <w:i w:val="false"/>
          <w:color w:val="000000"/>
          <w:sz w:val="28"/>
        </w:rPr>
        <w:t>
      22) автомобиль жолдарын дамытудың жоспарлары мен бағдарламаларын әзірлейді және іске асырады;</w:t>
      </w:r>
    </w:p>
    <w:p>
      <w:pPr>
        <w:spacing w:after="0"/>
        <w:ind w:left="0"/>
        <w:jc w:val="both"/>
      </w:pPr>
      <w:r>
        <w:rPr>
          <w:rFonts w:ascii="Times New Roman"/>
          <w:b w:val="false"/>
          <w:i w:val="false"/>
          <w:color w:val="000000"/>
          <w:sz w:val="28"/>
        </w:rPr>
        <w:t>
      23) әкімдіктің қаулыларына сәйкес бюджеттік бағдарламалар бойынша мемлекеттік сатып алудың тапсырыс беруші-ұйымдастырушысы болып табылады;</w:t>
      </w:r>
    </w:p>
    <w:p>
      <w:pPr>
        <w:spacing w:after="0"/>
        <w:ind w:left="0"/>
        <w:jc w:val="both"/>
      </w:pPr>
      <w:r>
        <w:rPr>
          <w:rFonts w:ascii="Times New Roman"/>
          <w:b w:val="false"/>
          <w:i w:val="false"/>
          <w:color w:val="000000"/>
          <w:sz w:val="28"/>
        </w:rPr>
        <w:t>
      24)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25) кондоминиум объектісінің ортақ мүлкін техникалық зерттеуді ұйымдастырады;</w:t>
      </w:r>
    </w:p>
    <w:p>
      <w:pPr>
        <w:spacing w:after="0"/>
        <w:ind w:left="0"/>
        <w:jc w:val="both"/>
      </w:pPr>
      <w:r>
        <w:rPr>
          <w:rFonts w:ascii="Times New Roman"/>
          <w:b w:val="false"/>
          <w:i w:val="false"/>
          <w:color w:val="000000"/>
          <w:sz w:val="28"/>
        </w:rPr>
        <w:t>
      26)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xml:space="preserve">
      27)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28)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29)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асыру жұмысын ұйымдастырады;</w:t>
      </w:r>
    </w:p>
    <w:p>
      <w:pPr>
        <w:spacing w:after="0"/>
        <w:ind w:left="0"/>
        <w:jc w:val="both"/>
      </w:pPr>
      <w:r>
        <w:rPr>
          <w:rFonts w:ascii="Times New Roman"/>
          <w:b w:val="false"/>
          <w:i w:val="false"/>
          <w:color w:val="000000"/>
          <w:sz w:val="28"/>
        </w:rPr>
        <w:t>
      30)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жұмысын ұйымдастырады;</w:t>
      </w:r>
    </w:p>
    <w:p>
      <w:pPr>
        <w:spacing w:after="0"/>
        <w:ind w:left="0"/>
        <w:jc w:val="both"/>
      </w:pPr>
      <w:r>
        <w:rPr>
          <w:rFonts w:ascii="Times New Roman"/>
          <w:b w:val="false"/>
          <w:i w:val="false"/>
          <w:color w:val="000000"/>
          <w:sz w:val="28"/>
        </w:rPr>
        <w:t>
      31)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қолданады;</w:t>
      </w:r>
    </w:p>
    <w:p>
      <w:pPr>
        <w:spacing w:after="0"/>
        <w:ind w:left="0"/>
        <w:jc w:val="both"/>
      </w:pPr>
      <w:r>
        <w:rPr>
          <w:rFonts w:ascii="Times New Roman"/>
          <w:b w:val="false"/>
          <w:i w:val="false"/>
          <w:color w:val="000000"/>
          <w:sz w:val="28"/>
        </w:rPr>
        <w:t>
      32)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кондоминиум объектісіне техникалық паспорттарды және көппәтерлі тұрғын үй орналасқан жер учаскесіне, сондай-ақ жиналыс шешімі негізінде пәтерлердің, тұрғын емес үй-жайлардың меншік иелерінен тиісті өтініш келіп түскен жағдайда, үй жанындағы жер учаскесіне Қазақстан Республикасының заңнамасында көзделген құжаттарды дайындауды және дайындау бойынша шығыстардың орнын толтыруды қамтамасыз етеді;</w:t>
      </w:r>
    </w:p>
    <w:p>
      <w:pPr>
        <w:spacing w:after="0"/>
        <w:ind w:left="0"/>
        <w:jc w:val="both"/>
      </w:pPr>
      <w:r>
        <w:rPr>
          <w:rFonts w:ascii="Times New Roman"/>
          <w:b w:val="false"/>
          <w:i w:val="false"/>
          <w:color w:val="000000"/>
          <w:sz w:val="28"/>
        </w:rPr>
        <w:t>
      33)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34)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35) тұрғын үй-құрылыс кооперативіне қатысу шарттарын тіркейді;</w:t>
      </w:r>
    </w:p>
    <w:p>
      <w:pPr>
        <w:spacing w:after="0"/>
        <w:ind w:left="0"/>
        <w:jc w:val="both"/>
      </w:pPr>
      <w:r>
        <w:rPr>
          <w:rFonts w:ascii="Times New Roman"/>
          <w:b w:val="false"/>
          <w:i w:val="false"/>
          <w:color w:val="000000"/>
          <w:sz w:val="28"/>
        </w:rPr>
        <w:t>
      36)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37) қалада мемлекеттік сатып алу мәселелері бойынша мониторинг жүргізу;</w:t>
      </w:r>
    </w:p>
    <w:p>
      <w:pPr>
        <w:spacing w:after="0"/>
        <w:ind w:left="0"/>
        <w:jc w:val="both"/>
      </w:pPr>
      <w:r>
        <w:rPr>
          <w:rFonts w:ascii="Times New Roman"/>
          <w:b w:val="false"/>
          <w:i w:val="false"/>
          <w:color w:val="000000"/>
          <w:sz w:val="28"/>
        </w:rPr>
        <w:t>
      38) Қазақстан Республикасының "Мемлекеттік сатып алу туралы" заңнамасына сәйкес бюджеттік бағдарламалар немесе тауарлар, жұмыстар, қызметтер бойынша бірыңғай мемлекеттік сатып алуды ұйымдастыру мен өткізу;</w:t>
      </w:r>
    </w:p>
    <w:p>
      <w:pPr>
        <w:spacing w:after="0"/>
        <w:ind w:left="0"/>
        <w:jc w:val="both"/>
      </w:pPr>
      <w:r>
        <w:rPr>
          <w:rFonts w:ascii="Times New Roman"/>
          <w:b w:val="false"/>
          <w:i w:val="false"/>
          <w:color w:val="000000"/>
          <w:sz w:val="28"/>
        </w:rPr>
        <w:t>
      39) жеке меншіктегі су шаруашылығы құрылыстарының техникалық паспорттарын тіркеу;</w:t>
      </w:r>
    </w:p>
    <w:p>
      <w:pPr>
        <w:spacing w:after="0"/>
        <w:ind w:left="0"/>
        <w:jc w:val="both"/>
      </w:pPr>
      <w:r>
        <w:rPr>
          <w:rFonts w:ascii="Times New Roman"/>
          <w:b w:val="false"/>
          <w:i w:val="false"/>
          <w:color w:val="000000"/>
          <w:sz w:val="28"/>
        </w:rPr>
        <w:t xml:space="preserve">
      40) Жерлеу орындарын ұстау және туыстары жоқ адамдарды жерлеу; </w:t>
      </w:r>
    </w:p>
    <w:p>
      <w:pPr>
        <w:spacing w:after="0"/>
        <w:ind w:left="0"/>
        <w:jc w:val="both"/>
      </w:pPr>
      <w:r>
        <w:rPr>
          <w:rFonts w:ascii="Times New Roman"/>
          <w:b w:val="false"/>
          <w:i w:val="false"/>
          <w:color w:val="000000"/>
          <w:sz w:val="28"/>
        </w:rPr>
        <w:t>
      41) Жануарларға арналған баспаналар, уақытша ұстау пункттерін салу.</w:t>
      </w:r>
    </w:p>
    <w:bookmarkStart w:name="z26" w:id="24"/>
    <w:p>
      <w:pPr>
        <w:spacing w:after="0"/>
        <w:ind w:left="0"/>
        <w:jc w:val="left"/>
      </w:pPr>
      <w:r>
        <w:rPr>
          <w:rFonts w:ascii="Times New Roman"/>
          <w:b/>
          <w:i w:val="false"/>
          <w:color w:val="000000"/>
        </w:rPr>
        <w:t xml:space="preserve"> 3-тарау. Мемлекеттік органның басшысының мәртебесі,өкілеттіктері.</w:t>
      </w:r>
    </w:p>
    <w:bookmarkEnd w:id="24"/>
    <w:bookmarkStart w:name="z27" w:id="25"/>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xml:space="preserve">
      18. Мекеме басшысының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 еңбек заңнамасына сәйкес, қызметке тағайындалатын және қызметтен босатылатын орынбасары болады.</w:t>
      </w:r>
    </w:p>
    <w:bookmarkEnd w:id="27"/>
    <w:bookmarkStart w:name="z30" w:id="28"/>
    <w:p>
      <w:pPr>
        <w:spacing w:after="0"/>
        <w:ind w:left="0"/>
        <w:jc w:val="both"/>
      </w:pPr>
      <w:r>
        <w:rPr>
          <w:rFonts w:ascii="Times New Roman"/>
          <w:b w:val="false"/>
          <w:i w:val="false"/>
          <w:color w:val="000000"/>
          <w:sz w:val="28"/>
        </w:rPr>
        <w:t>
      19. Мекеме басшысының өкілеттігі:</w:t>
      </w:r>
    </w:p>
    <w:bookmarkEnd w:id="28"/>
    <w:p>
      <w:pPr>
        <w:spacing w:after="0"/>
        <w:ind w:left="0"/>
        <w:jc w:val="both"/>
      </w:pPr>
      <w:r>
        <w:rPr>
          <w:rFonts w:ascii="Times New Roman"/>
          <w:b w:val="false"/>
          <w:i w:val="false"/>
          <w:color w:val="000000"/>
          <w:sz w:val="28"/>
        </w:rPr>
        <w:t>
      1) Мекеме қарамағындағы ұйымдардың басшыларын Еңбек заңнамаларына сәйкес лауазымға тағайындайды және лауазымнан босатады:</w:t>
      </w:r>
    </w:p>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5) мекеменің атынан сенімхатсыз әрекет жасайды;</w:t>
      </w:r>
    </w:p>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xml:space="preserve">
      20. Мекеме басшысы өз орынбасарының өкілеттігін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белгілейді.</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Мекеменің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белгіленбесе,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азаматтық заңнамасына сәйкес жүзеге асырылады.</w:t>
      </w:r>
    </w:p>
    <w:bookmarkEnd w:id="35"/>
    <w:p>
      <w:pPr>
        <w:spacing w:after="0"/>
        <w:ind w:left="0"/>
        <w:jc w:val="both"/>
      </w:pPr>
      <w:r>
        <w:rPr>
          <w:rFonts w:ascii="Times New Roman"/>
          <w:b w:val="false"/>
          <w:i w:val="false"/>
          <w:color w:val="000000"/>
          <w:sz w:val="28"/>
        </w:rPr>
        <w:t>
      Мекеменің қарамағындағы ұйымдардың тізбесі:</w:t>
      </w:r>
    </w:p>
    <w:p>
      <w:pPr>
        <w:spacing w:after="0"/>
        <w:ind w:left="0"/>
        <w:jc w:val="both"/>
      </w:pPr>
      <w:r>
        <w:rPr>
          <w:rFonts w:ascii="Times New Roman"/>
          <w:b w:val="false"/>
          <w:i w:val="false"/>
          <w:color w:val="000000"/>
          <w:sz w:val="28"/>
        </w:rPr>
        <w:t>
      1)Арыс қаласының "Тұрғын үй-коммуналдық шаруашылық, жолаушылар көлігі және автомобиль жолдары бөлімі" мемлекеттік мекемесінің "Жасыл Арыс" коммуналдық мемлекеттік мекемесі.</w:t>
      </w:r>
    </w:p>
    <w:p>
      <w:pPr>
        <w:spacing w:after="0"/>
        <w:ind w:left="0"/>
        <w:jc w:val="both"/>
      </w:pPr>
      <w:r>
        <w:rPr>
          <w:rFonts w:ascii="Times New Roman"/>
          <w:b w:val="false"/>
          <w:i w:val="false"/>
          <w:color w:val="000000"/>
          <w:sz w:val="28"/>
        </w:rPr>
        <w:t>
      2)Арыс қаласының "Тұрғын үй-коммуналдық шаруашылық, жолаушылар көлігі және автомобиль жолдары бөлімі" мемлекеттік мекемесінің "Арыс қалалық газ-техникалық инспекциясы" коммуналдық мемлекеттік мекемесі.</w:t>
      </w:r>
    </w:p>
    <w:p>
      <w:pPr>
        <w:spacing w:after="0"/>
        <w:ind w:left="0"/>
        <w:jc w:val="both"/>
      </w:pPr>
      <w:r>
        <w:rPr>
          <w:rFonts w:ascii="Times New Roman"/>
          <w:b w:val="false"/>
          <w:i w:val="false"/>
          <w:color w:val="000000"/>
          <w:sz w:val="28"/>
        </w:rPr>
        <w:t>
      3)Арыс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кәсіпорыны.</w:t>
      </w:r>
    </w:p>
    <w:p>
      <w:pPr>
        <w:spacing w:after="0"/>
        <w:ind w:left="0"/>
        <w:jc w:val="both"/>
      </w:pPr>
      <w:r>
        <w:rPr>
          <w:rFonts w:ascii="Times New Roman"/>
          <w:b w:val="false"/>
          <w:i w:val="false"/>
          <w:color w:val="000000"/>
          <w:sz w:val="28"/>
        </w:rPr>
        <w:t>
      4)"Ақаба-Сервис"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