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1b865" w14:textId="b81b8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2026-2028 жылдарға арналған облыстық бюджет туралы</w:t>
      </w:r>
    </w:p>
    <w:p>
      <w:pPr>
        <w:spacing w:after="0"/>
        <w:ind w:left="0"/>
        <w:jc w:val="both"/>
      </w:pPr>
      <w:r>
        <w:rPr>
          <w:rFonts w:ascii="Times New Roman"/>
          <w:b w:val="false"/>
          <w:i w:val="false"/>
          <w:color w:val="000000"/>
          <w:sz w:val="28"/>
        </w:rPr>
        <w:t>Түркістан облыстық мәслихатының 2025 жылғы 15 желтоқсандағы № 20/268-VIII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шешім 01.01.2026  бастап қолданысқа енгізіледі.</w:t>
      </w:r>
    </w:p>
    <w:p>
      <w:pPr>
        <w:spacing w:after="0"/>
        <w:ind w:left="0"/>
        <w:jc w:val="both"/>
      </w:pPr>
      <w:r>
        <w:rPr>
          <w:rFonts w:ascii="Times New Roman"/>
          <w:b w:val="false"/>
          <w:i w:val="false"/>
          <w:color w:val="000000"/>
          <w:sz w:val="28"/>
        </w:rPr>
        <w:t xml:space="preserve">
      Қазақстан Республикасының Бюджет кодексінің 7-бабы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91-бабының </w:t>
      </w:r>
      <w:r>
        <w:rPr>
          <w:rFonts w:ascii="Times New Roman"/>
          <w:b w:val="false"/>
          <w:i w:val="false"/>
          <w:color w:val="000000"/>
          <w:sz w:val="28"/>
        </w:rPr>
        <w:t>3-тармағына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Түркістан облыстық мәслихаты ШЕШІМ ҚАБЫЛДАДЫ: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Түркістан облысының 2026-2028 жылдарға арналған облыстық бюджеті тиісінше осы шешімге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2026 жылға мынадай көлемде бекiтiлсiн:</w:t>
      </w:r>
    </w:p>
    <w:bookmarkStart w:name="z8" w:id="0"/>
    <w:p>
      <w:pPr>
        <w:spacing w:after="0"/>
        <w:ind w:left="0"/>
        <w:jc w:val="both"/>
      </w:pPr>
      <w:r>
        <w:rPr>
          <w:rFonts w:ascii="Times New Roman"/>
          <w:b w:val="false"/>
          <w:i w:val="false"/>
          <w:color w:val="000000"/>
          <w:sz w:val="28"/>
        </w:rPr>
        <w:t>
      1) кiрiстер – 1 274 335 563 мың теңге, оның iшiнде:</w:t>
      </w:r>
    </w:p>
    <w:bookmarkEnd w:id="0"/>
    <w:p>
      <w:pPr>
        <w:spacing w:after="0"/>
        <w:ind w:left="0"/>
        <w:jc w:val="both"/>
      </w:pPr>
      <w:r>
        <w:rPr>
          <w:rFonts w:ascii="Times New Roman"/>
          <w:b w:val="false"/>
          <w:i w:val="false"/>
          <w:color w:val="000000"/>
          <w:sz w:val="28"/>
        </w:rPr>
        <w:t>
      салықтық түсiмдер – 42 834 969 мың теңге;</w:t>
      </w:r>
    </w:p>
    <w:p>
      <w:pPr>
        <w:spacing w:after="0"/>
        <w:ind w:left="0"/>
        <w:jc w:val="both"/>
      </w:pPr>
      <w:r>
        <w:rPr>
          <w:rFonts w:ascii="Times New Roman"/>
          <w:b w:val="false"/>
          <w:i w:val="false"/>
          <w:color w:val="000000"/>
          <w:sz w:val="28"/>
        </w:rPr>
        <w:t>
      салықтық емес түсiмдер – 36 288 094 мың теңге;</w:t>
      </w:r>
    </w:p>
    <w:p>
      <w:pPr>
        <w:spacing w:after="0"/>
        <w:ind w:left="0"/>
        <w:jc w:val="both"/>
      </w:pPr>
      <w:r>
        <w:rPr>
          <w:rFonts w:ascii="Times New Roman"/>
          <w:b w:val="false"/>
          <w:i w:val="false"/>
          <w:color w:val="000000"/>
          <w:sz w:val="28"/>
        </w:rPr>
        <w:t>
      негізгі капиталды сатудан түсетін түсімдер – 69 459 мың теңге;</w:t>
      </w:r>
    </w:p>
    <w:p>
      <w:pPr>
        <w:spacing w:after="0"/>
        <w:ind w:left="0"/>
        <w:jc w:val="both"/>
      </w:pPr>
      <w:r>
        <w:rPr>
          <w:rFonts w:ascii="Times New Roman"/>
          <w:b w:val="false"/>
          <w:i w:val="false"/>
          <w:color w:val="000000"/>
          <w:sz w:val="28"/>
        </w:rPr>
        <w:t>
      арнаулы түсімдер – 7 511 026 мың теңге;</w:t>
      </w:r>
    </w:p>
    <w:p>
      <w:pPr>
        <w:spacing w:after="0"/>
        <w:ind w:left="0"/>
        <w:jc w:val="both"/>
      </w:pPr>
      <w:r>
        <w:rPr>
          <w:rFonts w:ascii="Times New Roman"/>
          <w:b w:val="false"/>
          <w:i w:val="false"/>
          <w:color w:val="000000"/>
          <w:sz w:val="28"/>
        </w:rPr>
        <w:t>
      трансферттер түсiмi – 1 187 632 015 мың теңге;</w:t>
      </w:r>
    </w:p>
    <w:p>
      <w:pPr>
        <w:spacing w:after="0"/>
        <w:ind w:left="0"/>
        <w:jc w:val="both"/>
      </w:pPr>
      <w:r>
        <w:rPr>
          <w:rFonts w:ascii="Times New Roman"/>
          <w:b w:val="false"/>
          <w:i w:val="false"/>
          <w:color w:val="000000"/>
          <w:sz w:val="28"/>
        </w:rPr>
        <w:t>
      2) шығындар – 1 310 567 077 мың теңге;</w:t>
      </w:r>
    </w:p>
    <w:p>
      <w:pPr>
        <w:spacing w:after="0"/>
        <w:ind w:left="0"/>
        <w:jc w:val="both"/>
      </w:pPr>
      <w:r>
        <w:rPr>
          <w:rFonts w:ascii="Times New Roman"/>
          <w:b w:val="false"/>
          <w:i w:val="false"/>
          <w:color w:val="000000"/>
          <w:sz w:val="28"/>
        </w:rPr>
        <w:t>
      3) таза бюджеттiк кредиттеу – - 23 117 889 мың теңге, оның ішінде:</w:t>
      </w:r>
    </w:p>
    <w:p>
      <w:pPr>
        <w:spacing w:after="0"/>
        <w:ind w:left="0"/>
        <w:jc w:val="both"/>
      </w:pPr>
      <w:r>
        <w:rPr>
          <w:rFonts w:ascii="Times New Roman"/>
          <w:b w:val="false"/>
          <w:i w:val="false"/>
          <w:color w:val="000000"/>
          <w:sz w:val="28"/>
        </w:rPr>
        <w:t>
      бюджеттік кредиттер – 25 944 452 мың теңге;</w:t>
      </w:r>
    </w:p>
    <w:p>
      <w:pPr>
        <w:spacing w:after="0"/>
        <w:ind w:left="0"/>
        <w:jc w:val="both"/>
      </w:pPr>
      <w:r>
        <w:rPr>
          <w:rFonts w:ascii="Times New Roman"/>
          <w:b w:val="false"/>
          <w:i w:val="false"/>
          <w:color w:val="000000"/>
          <w:sz w:val="28"/>
        </w:rPr>
        <w:t>
      бюджеттік кредиттерді өтеу – 49 062 341 мың теңге;</w:t>
      </w:r>
    </w:p>
    <w:p>
      <w:pPr>
        <w:spacing w:after="0"/>
        <w:ind w:left="0"/>
        <w:jc w:val="both"/>
      </w:pPr>
      <w:r>
        <w:rPr>
          <w:rFonts w:ascii="Times New Roman"/>
          <w:b w:val="false"/>
          <w:i w:val="false"/>
          <w:color w:val="000000"/>
          <w:sz w:val="28"/>
        </w:rPr>
        <w:t>
      4) қаржы активтерімен операциялар бойынша сальдо – 1 950 152 мың теңге, оның ішінде:</w:t>
      </w:r>
    </w:p>
    <w:p>
      <w:pPr>
        <w:spacing w:after="0"/>
        <w:ind w:left="0"/>
        <w:jc w:val="both"/>
      </w:pPr>
      <w:r>
        <w:rPr>
          <w:rFonts w:ascii="Times New Roman"/>
          <w:b w:val="false"/>
          <w:i w:val="false"/>
          <w:color w:val="000000"/>
          <w:sz w:val="28"/>
        </w:rPr>
        <w:t>
      қаржы активтерін сатып алу – 1 950 152 мың теңге;</w:t>
      </w:r>
    </w:p>
    <w:p>
      <w:pPr>
        <w:spacing w:after="0"/>
        <w:ind w:left="0"/>
        <w:jc w:val="both"/>
      </w:pPr>
      <w:r>
        <w:rPr>
          <w:rFonts w:ascii="Times New Roman"/>
          <w:b w:val="false"/>
          <w:i w:val="false"/>
          <w:color w:val="000000"/>
          <w:sz w:val="28"/>
        </w:rPr>
        <w:t>
      5) бюджет тапшылығы – - 15 063 777 мың теңге;</w:t>
      </w:r>
    </w:p>
    <w:bookmarkStart w:name="z21" w:id="1"/>
    <w:p>
      <w:pPr>
        <w:spacing w:after="0"/>
        <w:ind w:left="0"/>
        <w:jc w:val="both"/>
      </w:pPr>
      <w:r>
        <w:rPr>
          <w:rFonts w:ascii="Times New Roman"/>
          <w:b w:val="false"/>
          <w:i w:val="false"/>
          <w:color w:val="000000"/>
          <w:sz w:val="28"/>
        </w:rPr>
        <w:t>
      6) бюджет тапшылығын қаржыландыру – 15 063 777 мың теңге.</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Түркістан облыстық мәслихатының 30.04.2026 </w:t>
      </w:r>
      <w:r>
        <w:rPr>
          <w:rFonts w:ascii="Times New Roman"/>
          <w:b w:val="false"/>
          <w:i w:val="false"/>
          <w:color w:val="000000"/>
          <w:sz w:val="28"/>
        </w:rPr>
        <w:t>№ 22/303-VIIІ</w:t>
      </w:r>
      <w:r>
        <w:rPr>
          <w:rFonts w:ascii="Times New Roman"/>
          <w:b w:val="false"/>
          <w:i w:val="false"/>
          <w:color w:val="ff0000"/>
          <w:sz w:val="28"/>
        </w:rPr>
        <w:t xml:space="preserve"> (01.01.2026 бастап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2026 жылға облыстық бюджетке және аудандық (облыстық маңызы бар қалалардың) бюджеттеріне әлеуметтік салығы бойынша бөлу нормативі келесідей мөлшерлерде белгіленсін: </w:t>
      </w:r>
    </w:p>
    <w:bookmarkStart w:name="z24" w:id="2"/>
    <w:p>
      <w:pPr>
        <w:spacing w:after="0"/>
        <w:ind w:left="0"/>
        <w:jc w:val="both"/>
      </w:pPr>
      <w:r>
        <w:rPr>
          <w:rFonts w:ascii="Times New Roman"/>
          <w:b w:val="false"/>
          <w:i w:val="false"/>
          <w:color w:val="000000"/>
          <w:sz w:val="28"/>
        </w:rPr>
        <w:t>
      Бәйдібек ауданының бюджетіне – 38,5 пайыз;</w:t>
      </w:r>
    </w:p>
    <w:bookmarkEnd w:id="2"/>
    <w:bookmarkStart w:name="z25" w:id="3"/>
    <w:p>
      <w:pPr>
        <w:spacing w:after="0"/>
        <w:ind w:left="0"/>
        <w:jc w:val="both"/>
      </w:pPr>
      <w:r>
        <w:rPr>
          <w:rFonts w:ascii="Times New Roman"/>
          <w:b w:val="false"/>
          <w:i w:val="false"/>
          <w:color w:val="000000"/>
          <w:sz w:val="28"/>
        </w:rPr>
        <w:t>
      Жетісай ауданының – 40,4 пайыз;</w:t>
      </w:r>
    </w:p>
    <w:bookmarkEnd w:id="3"/>
    <w:bookmarkStart w:name="z26" w:id="4"/>
    <w:p>
      <w:pPr>
        <w:spacing w:after="0"/>
        <w:ind w:left="0"/>
        <w:jc w:val="both"/>
      </w:pPr>
      <w:r>
        <w:rPr>
          <w:rFonts w:ascii="Times New Roman"/>
          <w:b w:val="false"/>
          <w:i w:val="false"/>
          <w:color w:val="000000"/>
          <w:sz w:val="28"/>
        </w:rPr>
        <w:t>
      Қазығұрт ауданының – 28,6 пайыз;</w:t>
      </w:r>
    </w:p>
    <w:bookmarkEnd w:id="4"/>
    <w:bookmarkStart w:name="z27" w:id="5"/>
    <w:p>
      <w:pPr>
        <w:spacing w:after="0"/>
        <w:ind w:left="0"/>
        <w:jc w:val="both"/>
      </w:pPr>
      <w:r>
        <w:rPr>
          <w:rFonts w:ascii="Times New Roman"/>
          <w:b w:val="false"/>
          <w:i w:val="false"/>
          <w:color w:val="000000"/>
          <w:sz w:val="28"/>
        </w:rPr>
        <w:t>
      Келес ауданының – 41,1 пайыз;</w:t>
      </w:r>
    </w:p>
    <w:bookmarkEnd w:id="5"/>
    <w:bookmarkStart w:name="z28" w:id="6"/>
    <w:p>
      <w:pPr>
        <w:spacing w:after="0"/>
        <w:ind w:left="0"/>
        <w:jc w:val="both"/>
      </w:pPr>
      <w:r>
        <w:rPr>
          <w:rFonts w:ascii="Times New Roman"/>
          <w:b w:val="false"/>
          <w:i w:val="false"/>
          <w:color w:val="000000"/>
          <w:sz w:val="28"/>
        </w:rPr>
        <w:t>
      Мақтаарал ауданының – 33,7 пайыз;</w:t>
      </w:r>
    </w:p>
    <w:bookmarkEnd w:id="6"/>
    <w:bookmarkStart w:name="z29" w:id="7"/>
    <w:p>
      <w:pPr>
        <w:spacing w:after="0"/>
        <w:ind w:left="0"/>
        <w:jc w:val="both"/>
      </w:pPr>
      <w:r>
        <w:rPr>
          <w:rFonts w:ascii="Times New Roman"/>
          <w:b w:val="false"/>
          <w:i w:val="false"/>
          <w:color w:val="000000"/>
          <w:sz w:val="28"/>
        </w:rPr>
        <w:t>
      Ордабасы ауданының – 51,4 пайыз;</w:t>
      </w:r>
    </w:p>
    <w:bookmarkEnd w:id="7"/>
    <w:bookmarkStart w:name="z30" w:id="8"/>
    <w:p>
      <w:pPr>
        <w:spacing w:after="0"/>
        <w:ind w:left="0"/>
        <w:jc w:val="both"/>
      </w:pPr>
      <w:r>
        <w:rPr>
          <w:rFonts w:ascii="Times New Roman"/>
          <w:b w:val="false"/>
          <w:i w:val="false"/>
          <w:color w:val="000000"/>
          <w:sz w:val="28"/>
        </w:rPr>
        <w:t>
      Отырар ауданының – 4,8 пайыз;</w:t>
      </w:r>
    </w:p>
    <w:bookmarkEnd w:id="8"/>
    <w:bookmarkStart w:name="z31" w:id="9"/>
    <w:p>
      <w:pPr>
        <w:spacing w:after="0"/>
        <w:ind w:left="0"/>
        <w:jc w:val="both"/>
      </w:pPr>
      <w:r>
        <w:rPr>
          <w:rFonts w:ascii="Times New Roman"/>
          <w:b w:val="false"/>
          <w:i w:val="false"/>
          <w:color w:val="000000"/>
          <w:sz w:val="28"/>
        </w:rPr>
        <w:t>
      Сайрам ауданының – 33,7 пайыз;</w:t>
      </w:r>
    </w:p>
    <w:bookmarkEnd w:id="9"/>
    <w:bookmarkStart w:name="z32" w:id="10"/>
    <w:p>
      <w:pPr>
        <w:spacing w:after="0"/>
        <w:ind w:left="0"/>
        <w:jc w:val="both"/>
      </w:pPr>
      <w:r>
        <w:rPr>
          <w:rFonts w:ascii="Times New Roman"/>
          <w:b w:val="false"/>
          <w:i w:val="false"/>
          <w:color w:val="000000"/>
          <w:sz w:val="28"/>
        </w:rPr>
        <w:t>
      Сарыағаш ауданының – 53,5 пайыз;</w:t>
      </w:r>
    </w:p>
    <w:bookmarkEnd w:id="10"/>
    <w:bookmarkStart w:name="z33" w:id="11"/>
    <w:p>
      <w:pPr>
        <w:spacing w:after="0"/>
        <w:ind w:left="0"/>
        <w:jc w:val="both"/>
      </w:pPr>
      <w:r>
        <w:rPr>
          <w:rFonts w:ascii="Times New Roman"/>
          <w:b w:val="false"/>
          <w:i w:val="false"/>
          <w:color w:val="000000"/>
          <w:sz w:val="28"/>
        </w:rPr>
        <w:t>
      Сауран ауданының – 68,3 пайыз;</w:t>
      </w:r>
    </w:p>
    <w:bookmarkEnd w:id="11"/>
    <w:bookmarkStart w:name="z34" w:id="12"/>
    <w:p>
      <w:pPr>
        <w:spacing w:after="0"/>
        <w:ind w:left="0"/>
        <w:jc w:val="both"/>
      </w:pPr>
      <w:r>
        <w:rPr>
          <w:rFonts w:ascii="Times New Roman"/>
          <w:b w:val="false"/>
          <w:i w:val="false"/>
          <w:color w:val="000000"/>
          <w:sz w:val="28"/>
        </w:rPr>
        <w:t>
      Созақ ауданының – 47 пайыз;</w:t>
      </w:r>
    </w:p>
    <w:bookmarkEnd w:id="12"/>
    <w:bookmarkStart w:name="z35" w:id="13"/>
    <w:p>
      <w:pPr>
        <w:spacing w:after="0"/>
        <w:ind w:left="0"/>
        <w:jc w:val="both"/>
      </w:pPr>
      <w:r>
        <w:rPr>
          <w:rFonts w:ascii="Times New Roman"/>
          <w:b w:val="false"/>
          <w:i w:val="false"/>
          <w:color w:val="000000"/>
          <w:sz w:val="28"/>
        </w:rPr>
        <w:t>
      Төлеби ауданының – 19,4 пайыз;</w:t>
      </w:r>
    </w:p>
    <w:bookmarkEnd w:id="13"/>
    <w:bookmarkStart w:name="z36" w:id="14"/>
    <w:p>
      <w:pPr>
        <w:spacing w:after="0"/>
        <w:ind w:left="0"/>
        <w:jc w:val="both"/>
      </w:pPr>
      <w:r>
        <w:rPr>
          <w:rFonts w:ascii="Times New Roman"/>
          <w:b w:val="false"/>
          <w:i w:val="false"/>
          <w:color w:val="000000"/>
          <w:sz w:val="28"/>
        </w:rPr>
        <w:t>
      Түлкібас ауданының – 43,5 пайыз;</w:t>
      </w:r>
    </w:p>
    <w:bookmarkEnd w:id="14"/>
    <w:bookmarkStart w:name="z37" w:id="15"/>
    <w:p>
      <w:pPr>
        <w:spacing w:after="0"/>
        <w:ind w:left="0"/>
        <w:jc w:val="both"/>
      </w:pPr>
      <w:r>
        <w:rPr>
          <w:rFonts w:ascii="Times New Roman"/>
          <w:b w:val="false"/>
          <w:i w:val="false"/>
          <w:color w:val="000000"/>
          <w:sz w:val="28"/>
        </w:rPr>
        <w:t>
      Шардара ауданының – 46,2 пайыз;</w:t>
      </w:r>
    </w:p>
    <w:bookmarkEnd w:id="15"/>
    <w:bookmarkStart w:name="z38" w:id="16"/>
    <w:p>
      <w:pPr>
        <w:spacing w:after="0"/>
        <w:ind w:left="0"/>
        <w:jc w:val="both"/>
      </w:pPr>
      <w:r>
        <w:rPr>
          <w:rFonts w:ascii="Times New Roman"/>
          <w:b w:val="false"/>
          <w:i w:val="false"/>
          <w:color w:val="000000"/>
          <w:sz w:val="28"/>
        </w:rPr>
        <w:t>
      Арыс қаласының – 49,8 пайыз;</w:t>
      </w:r>
    </w:p>
    <w:bookmarkEnd w:id="16"/>
    <w:bookmarkStart w:name="z39" w:id="17"/>
    <w:p>
      <w:pPr>
        <w:spacing w:after="0"/>
        <w:ind w:left="0"/>
        <w:jc w:val="both"/>
      </w:pPr>
      <w:r>
        <w:rPr>
          <w:rFonts w:ascii="Times New Roman"/>
          <w:b w:val="false"/>
          <w:i w:val="false"/>
          <w:color w:val="000000"/>
          <w:sz w:val="28"/>
        </w:rPr>
        <w:t>
      Кентау қаласының – 63,5 пайыз;</w:t>
      </w:r>
    </w:p>
    <w:bookmarkEnd w:id="17"/>
    <w:bookmarkStart w:name="z40" w:id="18"/>
    <w:p>
      <w:pPr>
        <w:spacing w:after="0"/>
        <w:ind w:left="0"/>
        <w:jc w:val="both"/>
      </w:pPr>
      <w:r>
        <w:rPr>
          <w:rFonts w:ascii="Times New Roman"/>
          <w:b w:val="false"/>
          <w:i w:val="false"/>
          <w:color w:val="000000"/>
          <w:sz w:val="28"/>
        </w:rPr>
        <w:t>
      Түркістан қаласының – 48,5 пайыз;</w:t>
      </w:r>
    </w:p>
    <w:bookmarkEnd w:id="18"/>
    <w:bookmarkStart w:name="z41" w:id="19"/>
    <w:p>
      <w:pPr>
        <w:spacing w:after="0"/>
        <w:ind w:left="0"/>
        <w:jc w:val="both"/>
      </w:pPr>
      <w:r>
        <w:rPr>
          <w:rFonts w:ascii="Times New Roman"/>
          <w:b w:val="false"/>
          <w:i w:val="false"/>
          <w:color w:val="000000"/>
          <w:sz w:val="28"/>
        </w:rPr>
        <w:t>
      облыстық бюджетке:</w:t>
      </w:r>
    </w:p>
    <w:bookmarkEnd w:id="19"/>
    <w:bookmarkStart w:name="z42" w:id="20"/>
    <w:p>
      <w:pPr>
        <w:spacing w:after="0"/>
        <w:ind w:left="0"/>
        <w:jc w:val="both"/>
      </w:pPr>
      <w:r>
        <w:rPr>
          <w:rFonts w:ascii="Times New Roman"/>
          <w:b w:val="false"/>
          <w:i w:val="false"/>
          <w:color w:val="000000"/>
          <w:sz w:val="28"/>
        </w:rPr>
        <w:t>
      Бәйдібек ауданынан – 61,5 пайыз;</w:t>
      </w:r>
    </w:p>
    <w:bookmarkEnd w:id="20"/>
    <w:bookmarkStart w:name="z43" w:id="21"/>
    <w:p>
      <w:pPr>
        <w:spacing w:after="0"/>
        <w:ind w:left="0"/>
        <w:jc w:val="both"/>
      </w:pPr>
      <w:r>
        <w:rPr>
          <w:rFonts w:ascii="Times New Roman"/>
          <w:b w:val="false"/>
          <w:i w:val="false"/>
          <w:color w:val="000000"/>
          <w:sz w:val="28"/>
        </w:rPr>
        <w:t>
      Жетісай ауданынан – 59,6 пайыз;</w:t>
      </w:r>
    </w:p>
    <w:bookmarkEnd w:id="21"/>
    <w:bookmarkStart w:name="z44" w:id="22"/>
    <w:p>
      <w:pPr>
        <w:spacing w:after="0"/>
        <w:ind w:left="0"/>
        <w:jc w:val="both"/>
      </w:pPr>
      <w:r>
        <w:rPr>
          <w:rFonts w:ascii="Times New Roman"/>
          <w:b w:val="false"/>
          <w:i w:val="false"/>
          <w:color w:val="000000"/>
          <w:sz w:val="28"/>
        </w:rPr>
        <w:t>
      Қазығұрт ауданынан – 71,4 пайыз;</w:t>
      </w:r>
    </w:p>
    <w:bookmarkEnd w:id="22"/>
    <w:bookmarkStart w:name="z45" w:id="23"/>
    <w:p>
      <w:pPr>
        <w:spacing w:after="0"/>
        <w:ind w:left="0"/>
        <w:jc w:val="both"/>
      </w:pPr>
      <w:r>
        <w:rPr>
          <w:rFonts w:ascii="Times New Roman"/>
          <w:b w:val="false"/>
          <w:i w:val="false"/>
          <w:color w:val="000000"/>
          <w:sz w:val="28"/>
        </w:rPr>
        <w:t>
      Келес ауданынан – 58,9 пайыз;</w:t>
      </w:r>
    </w:p>
    <w:bookmarkEnd w:id="23"/>
    <w:bookmarkStart w:name="z46" w:id="24"/>
    <w:p>
      <w:pPr>
        <w:spacing w:after="0"/>
        <w:ind w:left="0"/>
        <w:jc w:val="both"/>
      </w:pPr>
      <w:r>
        <w:rPr>
          <w:rFonts w:ascii="Times New Roman"/>
          <w:b w:val="false"/>
          <w:i w:val="false"/>
          <w:color w:val="000000"/>
          <w:sz w:val="28"/>
        </w:rPr>
        <w:t>
      Мақтаарал ауданынан – 66,3 пайыз;</w:t>
      </w:r>
    </w:p>
    <w:bookmarkEnd w:id="24"/>
    <w:bookmarkStart w:name="z47" w:id="25"/>
    <w:p>
      <w:pPr>
        <w:spacing w:after="0"/>
        <w:ind w:left="0"/>
        <w:jc w:val="both"/>
      </w:pPr>
      <w:r>
        <w:rPr>
          <w:rFonts w:ascii="Times New Roman"/>
          <w:b w:val="false"/>
          <w:i w:val="false"/>
          <w:color w:val="000000"/>
          <w:sz w:val="28"/>
        </w:rPr>
        <w:t>
      Ордабасы ауданынан – 48,6 пайыз;</w:t>
      </w:r>
    </w:p>
    <w:bookmarkEnd w:id="25"/>
    <w:bookmarkStart w:name="z48" w:id="26"/>
    <w:p>
      <w:pPr>
        <w:spacing w:after="0"/>
        <w:ind w:left="0"/>
        <w:jc w:val="both"/>
      </w:pPr>
      <w:r>
        <w:rPr>
          <w:rFonts w:ascii="Times New Roman"/>
          <w:b w:val="false"/>
          <w:i w:val="false"/>
          <w:color w:val="000000"/>
          <w:sz w:val="28"/>
        </w:rPr>
        <w:t>
      Отырар ауданынан – 95,2 пайыз;</w:t>
      </w:r>
    </w:p>
    <w:bookmarkEnd w:id="26"/>
    <w:bookmarkStart w:name="z49" w:id="27"/>
    <w:p>
      <w:pPr>
        <w:spacing w:after="0"/>
        <w:ind w:left="0"/>
        <w:jc w:val="both"/>
      </w:pPr>
      <w:r>
        <w:rPr>
          <w:rFonts w:ascii="Times New Roman"/>
          <w:b w:val="false"/>
          <w:i w:val="false"/>
          <w:color w:val="000000"/>
          <w:sz w:val="28"/>
        </w:rPr>
        <w:t>
      Сайрам ауданынан – 66,3 пайыз;</w:t>
      </w:r>
    </w:p>
    <w:bookmarkEnd w:id="27"/>
    <w:bookmarkStart w:name="z50" w:id="28"/>
    <w:p>
      <w:pPr>
        <w:spacing w:after="0"/>
        <w:ind w:left="0"/>
        <w:jc w:val="both"/>
      </w:pPr>
      <w:r>
        <w:rPr>
          <w:rFonts w:ascii="Times New Roman"/>
          <w:b w:val="false"/>
          <w:i w:val="false"/>
          <w:color w:val="000000"/>
          <w:sz w:val="28"/>
        </w:rPr>
        <w:t>
      Сарыағаш ауданынан – 46,5 пайыз;</w:t>
      </w:r>
    </w:p>
    <w:bookmarkEnd w:id="28"/>
    <w:bookmarkStart w:name="z51" w:id="29"/>
    <w:p>
      <w:pPr>
        <w:spacing w:after="0"/>
        <w:ind w:left="0"/>
        <w:jc w:val="both"/>
      </w:pPr>
      <w:r>
        <w:rPr>
          <w:rFonts w:ascii="Times New Roman"/>
          <w:b w:val="false"/>
          <w:i w:val="false"/>
          <w:color w:val="000000"/>
          <w:sz w:val="28"/>
        </w:rPr>
        <w:t>
      Сауран ауданынан – 31,7 пайыз;</w:t>
      </w:r>
    </w:p>
    <w:bookmarkEnd w:id="29"/>
    <w:bookmarkStart w:name="z52" w:id="30"/>
    <w:p>
      <w:pPr>
        <w:spacing w:after="0"/>
        <w:ind w:left="0"/>
        <w:jc w:val="both"/>
      </w:pPr>
      <w:r>
        <w:rPr>
          <w:rFonts w:ascii="Times New Roman"/>
          <w:b w:val="false"/>
          <w:i w:val="false"/>
          <w:color w:val="000000"/>
          <w:sz w:val="28"/>
        </w:rPr>
        <w:t>
      Созақ ауданынан – 53 пайыз;</w:t>
      </w:r>
    </w:p>
    <w:bookmarkEnd w:id="30"/>
    <w:bookmarkStart w:name="z53" w:id="31"/>
    <w:p>
      <w:pPr>
        <w:spacing w:after="0"/>
        <w:ind w:left="0"/>
        <w:jc w:val="both"/>
      </w:pPr>
      <w:r>
        <w:rPr>
          <w:rFonts w:ascii="Times New Roman"/>
          <w:b w:val="false"/>
          <w:i w:val="false"/>
          <w:color w:val="000000"/>
          <w:sz w:val="28"/>
        </w:rPr>
        <w:t>
      Төлеби ауданынан – 80,6 пайыз;</w:t>
      </w:r>
    </w:p>
    <w:bookmarkEnd w:id="31"/>
    <w:bookmarkStart w:name="z54" w:id="32"/>
    <w:p>
      <w:pPr>
        <w:spacing w:after="0"/>
        <w:ind w:left="0"/>
        <w:jc w:val="both"/>
      </w:pPr>
      <w:r>
        <w:rPr>
          <w:rFonts w:ascii="Times New Roman"/>
          <w:b w:val="false"/>
          <w:i w:val="false"/>
          <w:color w:val="000000"/>
          <w:sz w:val="28"/>
        </w:rPr>
        <w:t>
      Түлкібас ауданынан – 56,5 пайыз;</w:t>
      </w:r>
    </w:p>
    <w:bookmarkEnd w:id="32"/>
    <w:bookmarkStart w:name="z55" w:id="33"/>
    <w:p>
      <w:pPr>
        <w:spacing w:after="0"/>
        <w:ind w:left="0"/>
        <w:jc w:val="both"/>
      </w:pPr>
      <w:r>
        <w:rPr>
          <w:rFonts w:ascii="Times New Roman"/>
          <w:b w:val="false"/>
          <w:i w:val="false"/>
          <w:color w:val="000000"/>
          <w:sz w:val="28"/>
        </w:rPr>
        <w:t>
      Шардара ауданынан – 53,8 пайыз;</w:t>
      </w:r>
    </w:p>
    <w:bookmarkEnd w:id="33"/>
    <w:bookmarkStart w:name="z56" w:id="34"/>
    <w:p>
      <w:pPr>
        <w:spacing w:after="0"/>
        <w:ind w:left="0"/>
        <w:jc w:val="both"/>
      </w:pPr>
      <w:r>
        <w:rPr>
          <w:rFonts w:ascii="Times New Roman"/>
          <w:b w:val="false"/>
          <w:i w:val="false"/>
          <w:color w:val="000000"/>
          <w:sz w:val="28"/>
        </w:rPr>
        <w:t xml:space="preserve">
      Арыс қаласынан – 50,2 пайыз; </w:t>
      </w:r>
    </w:p>
    <w:bookmarkEnd w:id="34"/>
    <w:bookmarkStart w:name="z57" w:id="35"/>
    <w:p>
      <w:pPr>
        <w:spacing w:after="0"/>
        <w:ind w:left="0"/>
        <w:jc w:val="both"/>
      </w:pPr>
      <w:r>
        <w:rPr>
          <w:rFonts w:ascii="Times New Roman"/>
          <w:b w:val="false"/>
          <w:i w:val="false"/>
          <w:color w:val="000000"/>
          <w:sz w:val="28"/>
        </w:rPr>
        <w:t>
      Кентау қаласынан – 36,5 пайыз;</w:t>
      </w:r>
    </w:p>
    <w:bookmarkEnd w:id="35"/>
    <w:bookmarkStart w:name="z58" w:id="36"/>
    <w:p>
      <w:pPr>
        <w:spacing w:after="0"/>
        <w:ind w:left="0"/>
        <w:jc w:val="both"/>
      </w:pPr>
      <w:r>
        <w:rPr>
          <w:rFonts w:ascii="Times New Roman"/>
          <w:b w:val="false"/>
          <w:i w:val="false"/>
          <w:color w:val="000000"/>
          <w:sz w:val="28"/>
        </w:rPr>
        <w:t>
      Түркістан қаласынан – 51,5 пайыз.</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Түркістан облыстық мәслихатының 30.04.2026 </w:t>
      </w:r>
      <w:r>
        <w:rPr>
          <w:rFonts w:ascii="Times New Roman"/>
          <w:b w:val="false"/>
          <w:i w:val="false"/>
          <w:color w:val="000000"/>
          <w:sz w:val="28"/>
        </w:rPr>
        <w:t>№ 22/303-VIIІ</w:t>
      </w:r>
      <w:r>
        <w:rPr>
          <w:rFonts w:ascii="Times New Roman"/>
          <w:b w:val="false"/>
          <w:i w:val="false"/>
          <w:color w:val="ff0000"/>
          <w:sz w:val="28"/>
        </w:rPr>
        <w:t xml:space="preserve"> (01.01.2026 бастап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2026 жылға облыстық бюджеттен аудандық (облыстық маңызы бар қала) бюджеттеріне берiлетiн субвенциялардың жалпы көлемдері 16 390 720 мың теңге сомасында қарастырылсын, оның iшiнде:</w:t>
      </w:r>
    </w:p>
    <w:p>
      <w:pPr>
        <w:spacing w:after="0"/>
        <w:ind w:left="0"/>
        <w:jc w:val="both"/>
      </w:pPr>
      <w:r>
        <w:rPr>
          <w:rFonts w:ascii="Times New Roman"/>
          <w:b w:val="false"/>
          <w:i w:val="false"/>
          <w:color w:val="000000"/>
          <w:sz w:val="28"/>
        </w:rPr>
        <w:t>
      Бәйдібек ауданына – 1 378 589 мың теңге;</w:t>
      </w:r>
    </w:p>
    <w:p>
      <w:pPr>
        <w:spacing w:after="0"/>
        <w:ind w:left="0"/>
        <w:jc w:val="both"/>
      </w:pPr>
      <w:r>
        <w:rPr>
          <w:rFonts w:ascii="Times New Roman"/>
          <w:b w:val="false"/>
          <w:i w:val="false"/>
          <w:color w:val="000000"/>
          <w:sz w:val="28"/>
        </w:rPr>
        <w:t>
      Жетісай ауданына – 1 380 479 мың теңге;</w:t>
      </w:r>
    </w:p>
    <w:p>
      <w:pPr>
        <w:spacing w:after="0"/>
        <w:ind w:left="0"/>
        <w:jc w:val="both"/>
      </w:pPr>
      <w:r>
        <w:rPr>
          <w:rFonts w:ascii="Times New Roman"/>
          <w:b w:val="false"/>
          <w:i w:val="false"/>
          <w:color w:val="000000"/>
          <w:sz w:val="28"/>
        </w:rPr>
        <w:t>
      Келес ауданына – 2 495 859 мың теңге;</w:t>
      </w:r>
    </w:p>
    <w:p>
      <w:pPr>
        <w:spacing w:after="0"/>
        <w:ind w:left="0"/>
        <w:jc w:val="both"/>
      </w:pPr>
      <w:r>
        <w:rPr>
          <w:rFonts w:ascii="Times New Roman"/>
          <w:b w:val="false"/>
          <w:i w:val="false"/>
          <w:color w:val="000000"/>
          <w:sz w:val="28"/>
        </w:rPr>
        <w:t>
      Мақтаарал ауданына – 3 098 842 мың теңге;</w:t>
      </w:r>
    </w:p>
    <w:p>
      <w:pPr>
        <w:spacing w:after="0"/>
        <w:ind w:left="0"/>
        <w:jc w:val="both"/>
      </w:pPr>
      <w:r>
        <w:rPr>
          <w:rFonts w:ascii="Times New Roman"/>
          <w:b w:val="false"/>
          <w:i w:val="false"/>
          <w:color w:val="000000"/>
          <w:sz w:val="28"/>
        </w:rPr>
        <w:t>
      Отырар ауданына – 925 776 мың теңге;</w:t>
      </w:r>
    </w:p>
    <w:p>
      <w:pPr>
        <w:spacing w:after="0"/>
        <w:ind w:left="0"/>
        <w:jc w:val="both"/>
      </w:pPr>
      <w:r>
        <w:rPr>
          <w:rFonts w:ascii="Times New Roman"/>
          <w:b w:val="false"/>
          <w:i w:val="false"/>
          <w:color w:val="000000"/>
          <w:sz w:val="28"/>
        </w:rPr>
        <w:t>
      Сауран ауданына – 1 909 138 мың теңге;</w:t>
      </w:r>
    </w:p>
    <w:p>
      <w:pPr>
        <w:spacing w:after="0"/>
        <w:ind w:left="0"/>
        <w:jc w:val="both"/>
      </w:pPr>
      <w:r>
        <w:rPr>
          <w:rFonts w:ascii="Times New Roman"/>
          <w:b w:val="false"/>
          <w:i w:val="false"/>
          <w:color w:val="000000"/>
          <w:sz w:val="28"/>
        </w:rPr>
        <w:t>
      Шардара ауданына – 1 093 115 мың теңге;</w:t>
      </w:r>
    </w:p>
    <w:p>
      <w:pPr>
        <w:spacing w:after="0"/>
        <w:ind w:left="0"/>
        <w:jc w:val="both"/>
      </w:pPr>
      <w:r>
        <w:rPr>
          <w:rFonts w:ascii="Times New Roman"/>
          <w:b w:val="false"/>
          <w:i w:val="false"/>
          <w:color w:val="000000"/>
          <w:sz w:val="28"/>
        </w:rPr>
        <w:t>
      Кентау қаласына – 4 108 922 мың теңге.</w:t>
      </w:r>
    </w:p>
    <w:bookmarkStart w:name="z5" w:id="37"/>
    <w:p>
      <w:pPr>
        <w:spacing w:after="0"/>
        <w:ind w:left="0"/>
        <w:jc w:val="both"/>
      </w:pPr>
      <w:r>
        <w:rPr>
          <w:rFonts w:ascii="Times New Roman"/>
          <w:b w:val="false"/>
          <w:i w:val="false"/>
          <w:color w:val="000000"/>
          <w:sz w:val="28"/>
        </w:rPr>
        <w:t>
      4. 2026 жылға аудандық (облыстық маңызы бар қала) бюджеттерінен облыстық бюджетке бюджеттік алып қоюлардың жалпы көлемдері 32 755 478 мың теңге сомасында қарастырылсын, оның iшiнде:</w:t>
      </w:r>
    </w:p>
    <w:bookmarkEnd w:id="37"/>
    <w:p>
      <w:pPr>
        <w:spacing w:after="0"/>
        <w:ind w:left="0"/>
        <w:jc w:val="both"/>
      </w:pPr>
      <w:r>
        <w:rPr>
          <w:rFonts w:ascii="Times New Roman"/>
          <w:b w:val="false"/>
          <w:i w:val="false"/>
          <w:color w:val="000000"/>
          <w:sz w:val="28"/>
        </w:rPr>
        <w:t>
      Қазығұрт ауданынан – 1 413 345 мың теңге;</w:t>
      </w:r>
    </w:p>
    <w:p>
      <w:pPr>
        <w:spacing w:after="0"/>
        <w:ind w:left="0"/>
        <w:jc w:val="both"/>
      </w:pPr>
      <w:r>
        <w:rPr>
          <w:rFonts w:ascii="Times New Roman"/>
          <w:b w:val="false"/>
          <w:i w:val="false"/>
          <w:color w:val="000000"/>
          <w:sz w:val="28"/>
        </w:rPr>
        <w:t>
      Ордабасы ауданынан – 1 320 882 мың теңге;</w:t>
      </w:r>
    </w:p>
    <w:p>
      <w:pPr>
        <w:spacing w:after="0"/>
        <w:ind w:left="0"/>
        <w:jc w:val="both"/>
      </w:pPr>
      <w:r>
        <w:rPr>
          <w:rFonts w:ascii="Times New Roman"/>
          <w:b w:val="false"/>
          <w:i w:val="false"/>
          <w:color w:val="000000"/>
          <w:sz w:val="28"/>
        </w:rPr>
        <w:t>
      Сайрам ауданынан – 8 906 605 мың теңге;</w:t>
      </w:r>
    </w:p>
    <w:p>
      <w:pPr>
        <w:spacing w:after="0"/>
        <w:ind w:left="0"/>
        <w:jc w:val="both"/>
      </w:pPr>
      <w:r>
        <w:rPr>
          <w:rFonts w:ascii="Times New Roman"/>
          <w:b w:val="false"/>
          <w:i w:val="false"/>
          <w:color w:val="000000"/>
          <w:sz w:val="28"/>
        </w:rPr>
        <w:t>
      Сарыағаш ауданынан – 2 032 502 мың теңге;</w:t>
      </w:r>
    </w:p>
    <w:p>
      <w:pPr>
        <w:spacing w:after="0"/>
        <w:ind w:left="0"/>
        <w:jc w:val="both"/>
      </w:pPr>
      <w:r>
        <w:rPr>
          <w:rFonts w:ascii="Times New Roman"/>
          <w:b w:val="false"/>
          <w:i w:val="false"/>
          <w:color w:val="000000"/>
          <w:sz w:val="28"/>
        </w:rPr>
        <w:t>
      Созақ ауданынан – 13 672 548 мың теңге;</w:t>
      </w:r>
    </w:p>
    <w:p>
      <w:pPr>
        <w:spacing w:after="0"/>
        <w:ind w:left="0"/>
        <w:jc w:val="both"/>
      </w:pPr>
      <w:r>
        <w:rPr>
          <w:rFonts w:ascii="Times New Roman"/>
          <w:b w:val="false"/>
          <w:i w:val="false"/>
          <w:color w:val="000000"/>
          <w:sz w:val="28"/>
        </w:rPr>
        <w:t>
      Төлеби ауданынан – 1 173 634 мың теңге;</w:t>
      </w:r>
    </w:p>
    <w:p>
      <w:pPr>
        <w:spacing w:after="0"/>
        <w:ind w:left="0"/>
        <w:jc w:val="both"/>
      </w:pPr>
      <w:r>
        <w:rPr>
          <w:rFonts w:ascii="Times New Roman"/>
          <w:b w:val="false"/>
          <w:i w:val="false"/>
          <w:color w:val="000000"/>
          <w:sz w:val="28"/>
        </w:rPr>
        <w:t>
      Түлкібас ауданынан – 374 607 мың теңге;</w:t>
      </w:r>
    </w:p>
    <w:p>
      <w:pPr>
        <w:spacing w:after="0"/>
        <w:ind w:left="0"/>
        <w:jc w:val="both"/>
      </w:pPr>
      <w:r>
        <w:rPr>
          <w:rFonts w:ascii="Times New Roman"/>
          <w:b w:val="false"/>
          <w:i w:val="false"/>
          <w:color w:val="000000"/>
          <w:sz w:val="28"/>
        </w:rPr>
        <w:t>
      Арыс қаласынан – 966 443 мың теңге;</w:t>
      </w:r>
    </w:p>
    <w:p>
      <w:pPr>
        <w:spacing w:after="0"/>
        <w:ind w:left="0"/>
        <w:jc w:val="both"/>
      </w:pPr>
      <w:r>
        <w:rPr>
          <w:rFonts w:ascii="Times New Roman"/>
          <w:b w:val="false"/>
          <w:i w:val="false"/>
          <w:color w:val="000000"/>
          <w:sz w:val="28"/>
        </w:rPr>
        <w:t>
      Түркістан қаласынан – 2 894 912 мың теңге.</w:t>
      </w:r>
    </w:p>
    <w:bookmarkStart w:name="z7" w:id="38"/>
    <w:p>
      <w:pPr>
        <w:spacing w:after="0"/>
        <w:ind w:left="0"/>
        <w:jc w:val="both"/>
      </w:pPr>
      <w:r>
        <w:rPr>
          <w:rFonts w:ascii="Times New Roman"/>
          <w:b w:val="false"/>
          <w:i w:val="false"/>
          <w:color w:val="000000"/>
          <w:sz w:val="28"/>
        </w:rPr>
        <w:t>
      5. 2026 жылға арналған облыстық бюджетте аудандар (облыстық маңызы бар қалалар) бюджеттеріне берілетін ағымдағы нысаналы трансферттердің қарастырылғаны ескерілсін, оның iшiнде:</w:t>
      </w:r>
    </w:p>
    <w:bookmarkEnd w:id="38"/>
    <w:p>
      <w:pPr>
        <w:spacing w:after="0"/>
        <w:ind w:left="0"/>
        <w:jc w:val="both"/>
      </w:pPr>
      <w:r>
        <w:rPr>
          <w:rFonts w:ascii="Times New Roman"/>
          <w:b w:val="false"/>
          <w:i w:val="false"/>
          <w:color w:val="000000"/>
          <w:sz w:val="28"/>
        </w:rPr>
        <w:t>
      облыстың жер қатынастары басқармасы;</w:t>
      </w:r>
    </w:p>
    <w:p>
      <w:pPr>
        <w:spacing w:after="0"/>
        <w:ind w:left="0"/>
        <w:jc w:val="both"/>
      </w:pPr>
      <w:r>
        <w:rPr>
          <w:rFonts w:ascii="Times New Roman"/>
          <w:b w:val="false"/>
          <w:i w:val="false"/>
          <w:color w:val="000000"/>
          <w:sz w:val="28"/>
        </w:rPr>
        <w:t>
      облыстың ауыл шаруашылығы басқармасы;</w:t>
      </w:r>
    </w:p>
    <w:p>
      <w:pPr>
        <w:spacing w:after="0"/>
        <w:ind w:left="0"/>
        <w:jc w:val="both"/>
      </w:pPr>
      <w:r>
        <w:rPr>
          <w:rFonts w:ascii="Times New Roman"/>
          <w:b w:val="false"/>
          <w:i w:val="false"/>
          <w:color w:val="000000"/>
          <w:sz w:val="28"/>
        </w:rPr>
        <w:t>
      облыстың мәдениет басқармасы;</w:t>
      </w:r>
    </w:p>
    <w:p>
      <w:pPr>
        <w:spacing w:after="0"/>
        <w:ind w:left="0"/>
        <w:jc w:val="both"/>
      </w:pPr>
      <w:r>
        <w:rPr>
          <w:rFonts w:ascii="Times New Roman"/>
          <w:b w:val="false"/>
          <w:i w:val="false"/>
          <w:color w:val="000000"/>
          <w:sz w:val="28"/>
        </w:rPr>
        <w:t>
      облыстың жолаушылар көлігі және автомобиль жолдары басқармасы;</w:t>
      </w:r>
    </w:p>
    <w:p>
      <w:pPr>
        <w:spacing w:after="0"/>
        <w:ind w:left="0"/>
        <w:jc w:val="both"/>
      </w:pPr>
      <w:r>
        <w:rPr>
          <w:rFonts w:ascii="Times New Roman"/>
          <w:b w:val="false"/>
          <w:i w:val="false"/>
          <w:color w:val="000000"/>
          <w:sz w:val="28"/>
        </w:rPr>
        <w:t>
      облыстың құрылыс басқармасы;</w:t>
      </w:r>
    </w:p>
    <w:p>
      <w:pPr>
        <w:spacing w:after="0"/>
        <w:ind w:left="0"/>
        <w:jc w:val="both"/>
      </w:pPr>
      <w:r>
        <w:rPr>
          <w:rFonts w:ascii="Times New Roman"/>
          <w:b w:val="false"/>
          <w:i w:val="false"/>
          <w:color w:val="000000"/>
          <w:sz w:val="28"/>
        </w:rPr>
        <w:t>
      облыстың сәулет және қала құрылысы басқармасы;</w:t>
      </w:r>
    </w:p>
    <w:p>
      <w:pPr>
        <w:spacing w:after="0"/>
        <w:ind w:left="0"/>
        <w:jc w:val="both"/>
      </w:pPr>
      <w:r>
        <w:rPr>
          <w:rFonts w:ascii="Times New Roman"/>
          <w:b w:val="false"/>
          <w:i w:val="false"/>
          <w:color w:val="000000"/>
          <w:sz w:val="28"/>
        </w:rPr>
        <w:t>
      облыстың энергетика және тұрғын үй-коммуналдық шаруашылық басқармасы;</w:t>
      </w:r>
    </w:p>
    <w:p>
      <w:pPr>
        <w:spacing w:after="0"/>
        <w:ind w:left="0"/>
        <w:jc w:val="both"/>
      </w:pPr>
      <w:r>
        <w:rPr>
          <w:rFonts w:ascii="Times New Roman"/>
          <w:b w:val="false"/>
          <w:i w:val="false"/>
          <w:color w:val="000000"/>
          <w:sz w:val="28"/>
        </w:rPr>
        <w:t>
      облыстың туризм басқармасы;</w:t>
      </w:r>
    </w:p>
    <w:p>
      <w:pPr>
        <w:spacing w:after="0"/>
        <w:ind w:left="0"/>
        <w:jc w:val="both"/>
      </w:pPr>
      <w:r>
        <w:rPr>
          <w:rFonts w:ascii="Times New Roman"/>
          <w:b w:val="false"/>
          <w:i w:val="false"/>
          <w:color w:val="000000"/>
          <w:sz w:val="28"/>
        </w:rPr>
        <w:t>
      облыстың ветеринария басқармасы бойынша.</w:t>
      </w:r>
    </w:p>
    <w:p>
      <w:pPr>
        <w:spacing w:after="0"/>
        <w:ind w:left="0"/>
        <w:jc w:val="both"/>
      </w:pPr>
      <w:r>
        <w:rPr>
          <w:rFonts w:ascii="Times New Roman"/>
          <w:b w:val="false"/>
          <w:i w:val="false"/>
          <w:color w:val="000000"/>
          <w:sz w:val="28"/>
        </w:rPr>
        <w:t>
      Көрсетілген трансферттерді аудандар (облыстық маңызы бар қалалар) бюджеттеріне бөлу облыс әкімдігінің қаулысы негізінде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Түркістан облыстық мәслихатының 19.02.2026 </w:t>
      </w:r>
      <w:r>
        <w:rPr>
          <w:rFonts w:ascii="Times New Roman"/>
          <w:b w:val="false"/>
          <w:i w:val="false"/>
          <w:color w:val="000000"/>
          <w:sz w:val="28"/>
        </w:rPr>
        <w:t>№ 21/289-VIIІ</w:t>
      </w:r>
      <w:r>
        <w:rPr>
          <w:rFonts w:ascii="Times New Roman"/>
          <w:b w:val="false"/>
          <w:i w:val="false"/>
          <w:color w:val="ff0000"/>
          <w:sz w:val="28"/>
        </w:rPr>
        <w:t xml:space="preserve"> (01.01.2026 бастап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2026 жылға арналған облыстық бюджетте аудандар (облыстық маңызы бар қалалар) бюджеттеріне берілетін нысаналы даму трансферттерінің қарастырылғаны ескерілсін, оның iшiнде:</w:t>
      </w:r>
    </w:p>
    <w:p>
      <w:pPr>
        <w:spacing w:after="0"/>
        <w:ind w:left="0"/>
        <w:jc w:val="both"/>
      </w:pPr>
      <w:r>
        <w:rPr>
          <w:rFonts w:ascii="Times New Roman"/>
          <w:b w:val="false"/>
          <w:i w:val="false"/>
          <w:color w:val="000000"/>
          <w:sz w:val="28"/>
        </w:rPr>
        <w:t>
      облыстың жолаушылар көлігі және автомобиль жолдары басқармасы;</w:t>
      </w:r>
    </w:p>
    <w:p>
      <w:pPr>
        <w:spacing w:after="0"/>
        <w:ind w:left="0"/>
        <w:jc w:val="both"/>
      </w:pPr>
      <w:r>
        <w:rPr>
          <w:rFonts w:ascii="Times New Roman"/>
          <w:b w:val="false"/>
          <w:i w:val="false"/>
          <w:color w:val="000000"/>
          <w:sz w:val="28"/>
        </w:rPr>
        <w:t>
      облыстың құрылыс басқармасы;</w:t>
      </w:r>
    </w:p>
    <w:p>
      <w:pPr>
        <w:spacing w:after="0"/>
        <w:ind w:left="0"/>
        <w:jc w:val="both"/>
      </w:pPr>
      <w:r>
        <w:rPr>
          <w:rFonts w:ascii="Times New Roman"/>
          <w:b w:val="false"/>
          <w:i w:val="false"/>
          <w:color w:val="000000"/>
          <w:sz w:val="28"/>
        </w:rPr>
        <w:t>
      облыстың энергетика және тұрғын үй-коммуналдық шаруашылық басқармасы бойынша.</w:t>
      </w:r>
    </w:p>
    <w:p>
      <w:pPr>
        <w:spacing w:after="0"/>
        <w:ind w:left="0"/>
        <w:jc w:val="both"/>
      </w:pPr>
      <w:r>
        <w:rPr>
          <w:rFonts w:ascii="Times New Roman"/>
          <w:b w:val="false"/>
          <w:i w:val="false"/>
          <w:color w:val="000000"/>
          <w:sz w:val="28"/>
        </w:rPr>
        <w:t>
      Көрсетілген трансферттерді аудандар (облыстық маңызы бар қалалар) бюджеттеріне бөлу облыс әкімдігінің қаулысы негізінде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7. 2026 жылға арналған облыстық бюджетте аудандардың (облыстық маңызы бар қалалардың) бюджеттеріне кредиттер қарастырылғаны ескерілсін, оның ішінде:</w:t>
      </w:r>
    </w:p>
    <w:bookmarkStart w:name="z61" w:id="39"/>
    <w:p>
      <w:pPr>
        <w:spacing w:after="0"/>
        <w:ind w:left="0"/>
        <w:jc w:val="both"/>
      </w:pPr>
      <w:r>
        <w:rPr>
          <w:rFonts w:ascii="Times New Roman"/>
          <w:b w:val="false"/>
          <w:i w:val="false"/>
          <w:color w:val="000000"/>
          <w:sz w:val="28"/>
        </w:rPr>
        <w:t>
      мамандарды әлеуметтік қолдау шараларын іске асыру үшін;</w:t>
      </w:r>
    </w:p>
    <w:bookmarkEnd w:id="39"/>
    <w:bookmarkStart w:name="z62" w:id="40"/>
    <w:p>
      <w:pPr>
        <w:spacing w:after="0"/>
        <w:ind w:left="0"/>
        <w:jc w:val="both"/>
      </w:pPr>
      <w:r>
        <w:rPr>
          <w:rFonts w:ascii="Times New Roman"/>
          <w:b w:val="false"/>
          <w:i w:val="false"/>
          <w:color w:val="000000"/>
          <w:sz w:val="28"/>
        </w:rPr>
        <w:t>
      тұрғын үй сатып алуға.</w:t>
      </w:r>
    </w:p>
    <w:bookmarkEnd w:id="40"/>
    <w:bookmarkStart w:name="z63" w:id="41"/>
    <w:p>
      <w:pPr>
        <w:spacing w:after="0"/>
        <w:ind w:left="0"/>
        <w:jc w:val="both"/>
      </w:pPr>
      <w:r>
        <w:rPr>
          <w:rFonts w:ascii="Times New Roman"/>
          <w:b w:val="false"/>
          <w:i w:val="false"/>
          <w:color w:val="000000"/>
          <w:sz w:val="28"/>
        </w:rPr>
        <w:t>
      Көрсетілген кредиттерді аудандар (облыстық маңызы бар қалалар) бюджеттеріне бөлу облыс әкімдігінің қаулысы негізінде жүзеге асырылады.</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Түркістан облыстық мәслихатының 30.04.2026 </w:t>
      </w:r>
      <w:r>
        <w:rPr>
          <w:rFonts w:ascii="Times New Roman"/>
          <w:b w:val="false"/>
          <w:i w:val="false"/>
          <w:color w:val="000000"/>
          <w:sz w:val="28"/>
        </w:rPr>
        <w:t>№ 22/303-VIIІ</w:t>
      </w:r>
      <w:r>
        <w:rPr>
          <w:rFonts w:ascii="Times New Roman"/>
          <w:b w:val="false"/>
          <w:i w:val="false"/>
          <w:color w:val="ff0000"/>
          <w:sz w:val="28"/>
        </w:rPr>
        <w:t xml:space="preserve"> (01.01.2026 бастап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Түркістан облысы әкімдігінің 2026 жылға арналған резервi 1 298 620 мың теңге сомасында бекітілсін.</w:t>
      </w:r>
    </w:p>
    <w:bookmarkStart w:name="z10" w:id="42"/>
    <w:p>
      <w:pPr>
        <w:spacing w:after="0"/>
        <w:ind w:left="0"/>
        <w:jc w:val="both"/>
      </w:pPr>
      <w:r>
        <w:rPr>
          <w:rFonts w:ascii="Times New Roman"/>
          <w:b w:val="false"/>
          <w:i w:val="false"/>
          <w:color w:val="000000"/>
          <w:sz w:val="28"/>
        </w:rPr>
        <w:t>
      9. 2026 жылға Түркістан облысы әкімдігінің борыш лимитi 585 785 363 мың теңге мөлшерінде белгіленсін.</w:t>
      </w:r>
    </w:p>
    <w:bookmarkEnd w:id="42"/>
    <w:bookmarkStart w:name="z11" w:id="43"/>
    <w:p>
      <w:pPr>
        <w:spacing w:after="0"/>
        <w:ind w:left="0"/>
        <w:jc w:val="both"/>
      </w:pPr>
      <w:r>
        <w:rPr>
          <w:rFonts w:ascii="Times New Roman"/>
          <w:b w:val="false"/>
          <w:i w:val="false"/>
          <w:color w:val="000000"/>
          <w:sz w:val="28"/>
        </w:rPr>
        <w:t xml:space="preserve">
      10. 2026 жылға Түркістан облысы әкімдігінің мемлекеттік-жекешелік әріптестік жобалары бойынша мемлекеттік міндеттемелерінің лимитi 209 262 306 мың теңге мөлшерінде белгіленсін. </w:t>
      </w:r>
    </w:p>
    <w:bookmarkEnd w:id="43"/>
    <w:bookmarkStart w:name="z12" w:id="44"/>
    <w:p>
      <w:pPr>
        <w:spacing w:after="0"/>
        <w:ind w:left="0"/>
        <w:jc w:val="both"/>
      </w:pPr>
      <w:r>
        <w:rPr>
          <w:rFonts w:ascii="Times New Roman"/>
          <w:b w:val="false"/>
          <w:i w:val="false"/>
          <w:color w:val="000000"/>
          <w:sz w:val="28"/>
        </w:rPr>
        <w:t>
      11. 2026 жылға Түркістан облысы әкімдігінің "толық бітіріп берілетін" құрылыс жобалары бойынша мемлекеттік міндеттемелерінің лимиті 139 512 920 мың теңге мөлшерінде белгіленсін.</w:t>
      </w:r>
    </w:p>
    <w:bookmarkEnd w:id="44"/>
    <w:bookmarkStart w:name="z13" w:id="45"/>
    <w:p>
      <w:pPr>
        <w:spacing w:after="0"/>
        <w:ind w:left="0"/>
        <w:jc w:val="both"/>
      </w:pPr>
      <w:r>
        <w:rPr>
          <w:rFonts w:ascii="Times New Roman"/>
          <w:b w:val="false"/>
          <w:i w:val="false"/>
          <w:color w:val="000000"/>
          <w:sz w:val="28"/>
        </w:rPr>
        <w:t xml:space="preserve">
      12. 2026 жылға арналған жергілікті бюджеттің атқарылуы процесiнде секвестрлеуге жатпайтын жергілікті бюджеттiк бағдарламалардың тiзбесi осы шешімге </w:t>
      </w:r>
      <w:r>
        <w:rPr>
          <w:rFonts w:ascii="Times New Roman"/>
          <w:b w:val="false"/>
          <w:i w:val="false"/>
          <w:color w:val="000000"/>
          <w:sz w:val="28"/>
        </w:rPr>
        <w:t>4-қосымшаға</w:t>
      </w:r>
      <w:r>
        <w:rPr>
          <w:rFonts w:ascii="Times New Roman"/>
          <w:b w:val="false"/>
          <w:i w:val="false"/>
          <w:color w:val="000000"/>
          <w:sz w:val="28"/>
        </w:rPr>
        <w:t xml:space="preserve"> сәйкес бекiтiлсiн. </w:t>
      </w:r>
    </w:p>
    <w:bookmarkEnd w:id="45"/>
    <w:bookmarkStart w:name="z14" w:id="46"/>
    <w:p>
      <w:pPr>
        <w:spacing w:after="0"/>
        <w:ind w:left="0"/>
        <w:jc w:val="both"/>
      </w:pPr>
      <w:r>
        <w:rPr>
          <w:rFonts w:ascii="Times New Roman"/>
          <w:b w:val="false"/>
          <w:i w:val="false"/>
          <w:color w:val="000000"/>
          <w:sz w:val="28"/>
        </w:rPr>
        <w:t xml:space="preserve">
      13. Облыстық бюджеттік бағдарламалардың әкімшілері бөлінісінде бюджеттік бағдарламалар паспорттарының түпкілікті нәтижелері мен нысаналы индикаторларының тізбесі осы шешімге </w:t>
      </w:r>
      <w:r>
        <w:rPr>
          <w:rFonts w:ascii="Times New Roman"/>
          <w:b w:val="false"/>
          <w:i w:val="false"/>
          <w:color w:val="000000"/>
          <w:sz w:val="28"/>
        </w:rPr>
        <w:t>5-қосымшаға</w:t>
      </w:r>
      <w:r>
        <w:rPr>
          <w:rFonts w:ascii="Times New Roman"/>
          <w:b w:val="false"/>
          <w:i w:val="false"/>
          <w:color w:val="000000"/>
          <w:sz w:val="28"/>
        </w:rPr>
        <w:t xml:space="preserve"> сәйкес бекiтiлсiн.</w:t>
      </w:r>
    </w:p>
    <w:bookmarkEnd w:id="46"/>
    <w:bookmarkStart w:name="z15" w:id="47"/>
    <w:p>
      <w:pPr>
        <w:spacing w:after="0"/>
        <w:ind w:left="0"/>
        <w:jc w:val="both"/>
      </w:pPr>
      <w:r>
        <w:rPr>
          <w:rFonts w:ascii="Times New Roman"/>
          <w:b w:val="false"/>
          <w:i w:val="false"/>
          <w:color w:val="000000"/>
          <w:sz w:val="28"/>
        </w:rPr>
        <w:t>
      14. Осы шешім 2026 жылдың 1 қаңтарынан бастап қолданысқа енгізіледі.</w:t>
      </w:r>
    </w:p>
    <w:bookmarkEnd w:id="4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Облыстық 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Н.Әбішов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облыстық</w:t>
            </w:r>
            <w:r>
              <w:br/>
            </w:r>
            <w:r>
              <w:rPr>
                <w:rFonts w:ascii="Times New Roman"/>
                <w:b w:val="false"/>
                <w:i w:val="false"/>
                <w:color w:val="000000"/>
                <w:sz w:val="20"/>
              </w:rPr>
              <w:t>мәслихатының 2025 жылғы</w:t>
            </w:r>
            <w:r>
              <w:br/>
            </w:r>
            <w:r>
              <w:rPr>
                <w:rFonts w:ascii="Times New Roman"/>
                <w:b w:val="false"/>
                <w:i w:val="false"/>
                <w:color w:val="000000"/>
                <w:sz w:val="20"/>
              </w:rPr>
              <w:t>15 желтоқсандағы № 20/268-VIII</w:t>
            </w:r>
            <w:r>
              <w:br/>
            </w:r>
            <w:r>
              <w:rPr>
                <w:rFonts w:ascii="Times New Roman"/>
                <w:b w:val="false"/>
                <w:i w:val="false"/>
                <w:color w:val="000000"/>
                <w:sz w:val="20"/>
              </w:rPr>
              <w:t>шешіміне 1-қосымша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2026 жылға арналған арналған облыстық бюджет</w:t>
      </w:r>
    </w:p>
    <w:p>
      <w:pPr>
        <w:spacing w:after="0"/>
        <w:ind w:left="0"/>
        <w:jc w:val="both"/>
      </w:pPr>
      <w:r>
        <w:rPr>
          <w:rFonts w:ascii="Times New Roman"/>
          <w:b w:val="false"/>
          <w:i w:val="false"/>
          <w:color w:val="ff0000"/>
          <w:sz w:val="28"/>
        </w:rPr>
        <w:t xml:space="preserve">
      Ескерту. 1-қосымша жаңа редакцияда - Түркістан облыстық мәслихатының 30.04.2026 </w:t>
      </w:r>
      <w:r>
        <w:rPr>
          <w:rFonts w:ascii="Times New Roman"/>
          <w:b w:val="false"/>
          <w:i w:val="false"/>
          <w:color w:val="ff0000"/>
          <w:sz w:val="28"/>
        </w:rPr>
        <w:t>№ 22/303-VIIІ</w:t>
      </w:r>
      <w:r>
        <w:rPr>
          <w:rFonts w:ascii="Times New Roman"/>
          <w:b w:val="false"/>
          <w:i w:val="false"/>
          <w:color w:val="ff0000"/>
          <w:sz w:val="28"/>
        </w:rPr>
        <w:t xml:space="preserve"> (01.01.2026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48"/>
          <w:p>
            <w:pPr>
              <w:spacing w:after="20"/>
              <w:ind w:left="20"/>
              <w:jc w:val="both"/>
            </w:pPr>
            <w:r>
              <w:rPr>
                <w:rFonts w:ascii="Times New Roman"/>
                <w:b w:val="false"/>
                <w:i w:val="false"/>
                <w:color w:val="000000"/>
                <w:sz w:val="20"/>
              </w:rPr>
              <w:t>
Санаты Атауы</w:t>
            </w:r>
          </w:p>
          <w:bookmarkEnd w:id="48"/>
          <w:p>
            <w:pPr>
              <w:spacing w:after="20"/>
              <w:ind w:left="20"/>
              <w:jc w:val="both"/>
            </w:pPr>
            <w:r>
              <w:rPr>
                <w:rFonts w:ascii="Times New Roman"/>
                <w:b w:val="false"/>
                <w:i w:val="false"/>
                <w:color w:val="000000"/>
                <w:sz w:val="20"/>
              </w:rPr>
              <w:t>
</w:t>
            </w:r>
            <w:r>
              <w:rPr>
                <w:rFonts w:ascii="Times New Roman"/>
                <w:b w:val="false"/>
                <w:i w:val="false"/>
                <w:color w:val="000000"/>
                <w:sz w:val="20"/>
              </w:rPr>
              <w:t>Сыныбы</w:t>
            </w:r>
          </w:p>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1 274 335 563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42 834 969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42 834 969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Әлеуметтiк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41 081 416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Әлеуметтiк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41 081 416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1 753 553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1 384 387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36 288 094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36 288 094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2 580 511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2 000 295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18 854 849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бюджеттен тыс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18 854 849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14 849 658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14 849 658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7 511 026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7 511 026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7 511 026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7 511 026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1 187 632 015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1 187 632 015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33 542 062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33 542 062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1 154 089 953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бюджеттен түсетiн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1 154 089 953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49"/>
          <w:p>
            <w:pPr>
              <w:spacing w:after="20"/>
              <w:ind w:left="20"/>
              <w:jc w:val="both"/>
            </w:pPr>
            <w:r>
              <w:rPr>
                <w:rFonts w:ascii="Times New Roman"/>
                <w:b w:val="false"/>
                <w:i w:val="false"/>
                <w:color w:val="000000"/>
                <w:sz w:val="20"/>
              </w:rPr>
              <w:t>
Функционалдық топ Атауы</w:t>
            </w:r>
          </w:p>
          <w:bookmarkEnd w:id="49"/>
          <w:p>
            <w:pPr>
              <w:spacing w:after="20"/>
              <w:ind w:left="20"/>
              <w:jc w:val="both"/>
            </w:pPr>
            <w:r>
              <w:rPr>
                <w:rFonts w:ascii="Times New Roman"/>
                <w:b w:val="false"/>
                <w:i w:val="false"/>
                <w:color w:val="000000"/>
                <w:sz w:val="20"/>
              </w:rPr>
              <w:t>
</w:t>
            </w:r>
            <w:r>
              <w:rPr>
                <w:rFonts w:ascii="Times New Roman"/>
                <w:b w:val="false"/>
                <w:i w:val="false"/>
                <w:color w:val="000000"/>
                <w:sz w:val="20"/>
              </w:rPr>
              <w:t> Кіші функция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Бюджеттік бағдарламалардың әкiмшiсi</w:t>
            </w:r>
          </w:p>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1 310 567 077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8 597 964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6 536 392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251 841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251 841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4 926 733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4 345 744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Әкімдерді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489 714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757 548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757 548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548 374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мемлекеттік сатып алуды басқару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және мемлекеттік активтер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758 142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758 142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752 162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755 056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605 056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296 452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өнеркәсіп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ғылыми, ғылыми-техникалық жобалар мен бағдарламалар жүргізуді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1 948 855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607 683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аумақтық және азаматтық қорғаныс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607 683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243 707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облыстық ауқымдағы аумақтық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189 084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174 892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1 341 172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566 136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566 136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аумақтық және азаматтық қорғаныс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775 036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дайындығы, аумақтық және азаматтық қорғаныс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29 528 653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29 432 071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29 400 447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23 685 099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5 711 023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жазасын өтеген адамдарды әлеуметтік бейімдеу мен оңалтуды ұйымдастыру және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839 702 988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129 045 650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129 045 650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 және оларда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975 013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128 070 637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625 929 813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591 351 925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5 377 780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6 737 744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8 399 540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427 138 294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90 169 190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орта білім беру ұйымдарында мемлекеттік білім беру тапсырысын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53 529 377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11 894 428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8 894 428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22 683 460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21 673 023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1 010 437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59 130 592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2 769 547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2 716 712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бағдарламалары бойынша оқитындарға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55 792 706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55 028 589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764 117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568 339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568 339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1 410 968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852 735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852 735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558 233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558 233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24 004 808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23 704 808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1 040 648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 үшін оқулықтар, оқу-әдiстемелiк кешендерін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7 101 278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559 774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2 365 458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996 091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11 024 984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 Қазақстан азаматтарына берілетін біржолғы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ата-анасының қамқорлығынсыз қалған баланы (балаларды) күтіп-ұстауға қорғаншыға (қамқоршыға) берілетін ай сайынғы ақшалай қаражат төлемдері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543 061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 күрделі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30 805 341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10 767 276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5 464 979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4 335 742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1 079 068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5 161 198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 төлейтін міндетті әлеуметтік медициналық сақтандыруға мемлекеттің жарналарына әлеуметтік медициналық сақтандыру қорына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5 161 198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141 099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141 099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8 829 003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8 829 003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8 829 003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қосымша медициналық көмектің көлемін көрсетуі, Call-орталықтардың қызметтер көрсетуі және өзге де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10 813 027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10 813 027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қызметкерлерді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10 036 257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43 875 914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10 299 367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8 978 367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мүгедектігі бар адамдарға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849 768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Тірек-қозғалу аппаратының қызметі бұзылған балаларға арналған мемлекеттік медициналық-әлеуметтік мекемелерде (ұйымдарда), арнаулы әлеуметтік қызметтер көрсету орталықтарында, әлеуметтік қызмет көрсету орталықтарында мүгедектігі бар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517 709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мүгедектігі бар адамдар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2 250 665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мүгедектігі бар адамдарға, оның ішінде мүгедектігі бар балаларға арнаулы әлеуметтік қызметтер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2 407 363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мобильділігі орталықтары мен мансап орталықтарының жұмыспен қамту мәселелері жөніндегі азаматтарды әлеуметтік қолдау бойынша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2 813 520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үшін арнайы жұмыс орындарын құруға жұмыс берушінің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қорғау саласында уақытша болу жағдайында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1 240 942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32 777 196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32 777 196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32 777 196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799 351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732 331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білдірілген агентке жастардың кәсіпкерлік бастамасына жәрдемдесу үшін бюджеттік кредиттер беру жөніндегі қызметтеріне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балалар құқықтарын қорғау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балалар құқықтарын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76 924 529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18 414 925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17 914 925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14 556 830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3 358 095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қорынан алынған тұрғынжай үшін азаматтардың жекелеген санаттарына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57 005 360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57 005 360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2 675 387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2 954 468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10 183 747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40 812 163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1 504 244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1 504 244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дезинсекция мен дератизация жүргізу (инфекциялық және паразиттік аурулардың табиғи ошақтарының аумағындағы, сондай-ақ инфекциялық және паразиттік аурулардың ошақтарындағы дезинсекция мен дератизацияны қоспағанда)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1 504 244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38 103 291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13 716 070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13 716 070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6 654 353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1 647 658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4 893 060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9 897 410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9 897 410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193 037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8 825 555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832 898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9 841 854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660 516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660 516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2 759 547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2 759 547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цифрландыру, мемлекеттік қызметтер көрсету және архивтер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6 421 791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мемлекеттік қызметтер көрсету, архив ісін басқару жөніндегі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4 831 168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1 134 900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даму орталығы" мемлекеттік мекемесінің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404 723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3 686 488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3 686 488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туризм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658 894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 объектілерін салу, реконструкциялау кезінде кәсіпкерлік субъектілері шығындарының бір бөлігін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санитариялық-гигиеналық тораптарды күтіп-ұстауға арналған шығындарының бір бөлігін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2 856 500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961 469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961 469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қоғамдық даму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644 860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3 634 756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2 707 804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2 707 804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2 617 379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926 952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926 952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926 952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111 119 589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61 940 588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43 984 711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484 341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521 162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дақылдардың өндірісін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3 090 233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тәжірибені тарату және енгізу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10 087 418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6 650 200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10 522 839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1 120 150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504 832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4 361 303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4 361 303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13 594 574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 (биотермиялық шұңқырларды) салуды, реконструкциялауды ұйымдастыру және оларды күтіп-ұстауды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санитариялық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110 727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8 104 146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3 904 500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733 242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359 064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111 064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34 028 778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33 929 652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Суарудың су үнемдейтін технологияларын енгізуге бағытталған инвестициялық салымдар кезінде ауыл шаруашылығы тауарын өндiрушiлер шеккен шығыстардың бір бөлігін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31 302 728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2 626 924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10 128 249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10 128 249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9 719 724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 кезінде балық шаруашылығы субъектісі шеккен шығыстардың бір бөлігін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Акваөсіру (балық өсіру шаруашылығы), сондай-ақ асыл тұқымды балық өсіру өнімінің өнімділігі мен сапасын арттыруды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2 630 977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2 630 977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 күтіп-ұстау және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2 336 563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94 393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877 821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877 821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138 439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739 382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1 013 176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Азық-түлік тауарларының өңірлік тұрақтандыру қорларын қалыптастыру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40 171 032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39 368 970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38 450 201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19 190 922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18 873 131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737 473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құрылысын дамытудың кешенді схемаларын және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Өнеркәсiп, сәулет, қала құрылысы және құрылыс қызметі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802 062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өнеркәсіп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802 062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өнеркәсіп және индустриалдық-инновациялық даму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26 845 822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15 210 080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15 210 080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3 607 233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11 602 847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11 635 742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11 635 742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1 674 592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7 090 827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2 557 750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36 652 996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қызметтерді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9 684 653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9 684 653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экономикалық аймақтардың, индустриялық аймақтардың, индустриялық парктердің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9 684 653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9 424 776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сауда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3 723 206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 бойынша пайыздық мөлшерлемелерді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2 865 165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кредиттерін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Бизнес-идеяларды іске асыру үшін кәсіпкерлік субъектілеріне мемлекеттік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5 701 570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мемлекеттік қолдау шаралары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5 701 570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17 543 567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2 084 084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2 084 084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4 169 246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1 444 791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2 724 455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1 088 853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1 088 853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4 364 202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инженерлік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4 364 202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сауда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кәсіпкерлікті және сауданы дамыту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752 589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752 589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және мемлекеттік активтер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1 798 620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1 798 620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цифрландыру, мемлекеттік қызметтер көрсету және архивтер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2 868 471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жобалары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2 868 471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5 778 012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5 778 012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және мемлекеттік активтер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5 778 012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5 526 521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16 877 335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16 877 335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және мемлекеттік активтер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16 877 335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16 390 720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Таза бюджеттiк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-23 117 889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50"/>
          <w:p>
            <w:pPr>
              <w:spacing w:after="20"/>
              <w:ind w:left="20"/>
              <w:jc w:val="both"/>
            </w:pPr>
            <w:r>
              <w:rPr>
                <w:rFonts w:ascii="Times New Roman"/>
                <w:b w:val="false"/>
                <w:i w:val="false"/>
                <w:color w:val="000000"/>
                <w:sz w:val="20"/>
              </w:rPr>
              <w:t>
Функционалдық топ Атауы</w:t>
            </w:r>
          </w:p>
          <w:bookmarkEnd w:id="5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Кіші функция</w:t>
            </w:r>
          </w:p>
          <w:p>
            <w:pPr>
              <w:spacing w:after="20"/>
              <w:ind w:left="20"/>
              <w:jc w:val="both"/>
            </w:pPr>
            <w:r>
              <w:rPr>
                <w:rFonts w:ascii="Times New Roman"/>
                <w:b w:val="false"/>
                <w:i w:val="false"/>
                <w:color w:val="000000"/>
                <w:sz w:val="20"/>
              </w:rPr>
              <w:t>
</w:t>
            </w:r>
            <w:r>
              <w:rPr>
                <w:rFonts w:ascii="Times New Roman"/>
                <w:b w:val="false"/>
                <w:i w:val="false"/>
                <w:color w:val="000000"/>
                <w:sz w:val="20"/>
              </w:rPr>
              <w:t> Бюджеттік бағдарламалардың әкiмшiсi</w:t>
            </w:r>
          </w:p>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25 944 452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1 779 140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1 779 140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1 779 140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тұрғын үй сатып алуға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1 779 140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24 165 312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халқының кірістерін арттыру жөніндегі жобаны ауқымды түрде қолдану үшін ауыл халқына микрокредиттер беруге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кешендегі инвестициялық жобаларға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2 865 312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2 865 312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2 865 312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51"/>
          <w:p>
            <w:pPr>
              <w:spacing w:after="20"/>
              <w:ind w:left="20"/>
              <w:jc w:val="both"/>
            </w:pPr>
            <w:r>
              <w:rPr>
                <w:rFonts w:ascii="Times New Roman"/>
                <w:b w:val="false"/>
                <w:i w:val="false"/>
                <w:color w:val="000000"/>
                <w:sz w:val="20"/>
              </w:rPr>
              <w:t>
 Санаты Атауы</w:t>
            </w:r>
          </w:p>
          <w:bookmarkEnd w:id="5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Сыныбы</w:t>
            </w:r>
          </w:p>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49 062 341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49 062 341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49 062 341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49 060 034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кредиттердің сомаларын қайтару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операциялар бойынша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1 950 152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52"/>
          <w:p>
            <w:pPr>
              <w:spacing w:after="20"/>
              <w:ind w:left="20"/>
              <w:jc w:val="both"/>
            </w:pPr>
            <w:r>
              <w:rPr>
                <w:rFonts w:ascii="Times New Roman"/>
                <w:b w:val="false"/>
                <w:i w:val="false"/>
                <w:color w:val="000000"/>
                <w:sz w:val="20"/>
              </w:rPr>
              <w:t>
Функционалдық топ Атауы</w:t>
            </w:r>
          </w:p>
          <w:bookmarkEnd w:id="5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Кіші функция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Бюджеттік бағдарламалардың әкiмшiсi</w:t>
            </w:r>
          </w:p>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1 950 152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1 950 152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1 950 152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950 152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950 152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өнеркәсіп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-15 063 777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15 063 777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облыстық</w:t>
            </w:r>
            <w:r>
              <w:br/>
            </w:r>
            <w:r>
              <w:rPr>
                <w:rFonts w:ascii="Times New Roman"/>
                <w:b w:val="false"/>
                <w:i w:val="false"/>
                <w:color w:val="000000"/>
                <w:sz w:val="20"/>
              </w:rPr>
              <w:t>мәслихатының 2025 жылғы</w:t>
            </w:r>
            <w:r>
              <w:br/>
            </w:r>
            <w:r>
              <w:rPr>
                <w:rFonts w:ascii="Times New Roman"/>
                <w:b w:val="false"/>
                <w:i w:val="false"/>
                <w:color w:val="000000"/>
                <w:sz w:val="20"/>
              </w:rPr>
              <w:t>15 желтоқсандағы № 20/268-VIII</w:t>
            </w:r>
            <w:r>
              <w:br/>
            </w:r>
            <w:r>
              <w:rPr>
                <w:rFonts w:ascii="Times New Roman"/>
                <w:b w:val="false"/>
                <w:i w:val="false"/>
                <w:color w:val="000000"/>
                <w:sz w:val="20"/>
              </w:rPr>
              <w:t>шешіміне 2-қосымша</w:t>
            </w:r>
          </w:p>
        </w:tc>
      </w:tr>
    </w:tbl>
    <w:p>
      <w:pPr>
        <w:spacing w:after="0"/>
        <w:ind w:left="0"/>
        <w:jc w:val="left"/>
      </w:pPr>
      <w:r>
        <w:rPr>
          <w:rFonts w:ascii="Times New Roman"/>
          <w:b/>
          <w:i w:val="false"/>
          <w:color w:val="000000"/>
        </w:rPr>
        <w:t xml:space="preserve"> 2027 жылға арналған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1 370 621 093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39 095 481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39 095 481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Әлеуметтiк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37 309 180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Әлеуметтiк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37 309 180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1 786 301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1 412 235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3 769 974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3 769 974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2 004 685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1 465 403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бюджеттен тыс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1 711 259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1 711 259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76 732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76 732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76 732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76 732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32 251 547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32 251 547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32 251 547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32 251 547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1 295 427 359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1 295 427 359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40 405 528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40 405 528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1 255 021 831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бюджеттен түсетiн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1 255 021 831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1 370 321 494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7 696 678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6 313 622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4 799 781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3 481 661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Әкімдерді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1 318 120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769 087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769 087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541 123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541 123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505 089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мемлекеттік сатып алуды басқару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және мемлекеттік активтер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497 462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497 462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497 462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8 722 201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502 446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аумақтық және азаматтық қорғаныс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502 446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облыстық ауқымдағы аумақтық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179 723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8 219 755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8 137 847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7 675 004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462 843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аумақтық және азаматтық қорғаныс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дайындығы, аумақтық және азаматтық қорғаныс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35 593 578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35 593 578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35 593 578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23 447 316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12 141 927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915 696 503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136 703 997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136 703 997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 және оларда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991 457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135 712 540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705 303 170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668 558 282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5 425 595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6 496 632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8 228 950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494 552 297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99 692 737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орта білім беру ұйымдарында мемлекеттік білім беру тапсырысын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54 162 071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14 200 187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1 534 902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12 665 285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22 544 701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21 523 469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1 021 232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60 864 854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2 935 720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2 879 715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бағдарламалары бойынша оқитындарға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57 929 134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57 162 923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766 211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1 485 075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903 899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903 899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581 176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581 176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11 147 381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11 147 381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1 053 524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 үшін оқулықтар, оқу-әдiстемелiк кешендерін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5 190 379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581 139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2 203 665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688 770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780 414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 Қазақстан азаматтарына берілетін біржолғы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ата-анасының қамқорлығынсыз қалған баланы (балаларды) күтіп-ұстауға қорғаншыға (қамқоршыға) берілетін ай сайынғы ақшалай қаражат төлемдері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575 645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28 444 039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17 861 552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5 402 166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4 474 847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4 999 408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 төлейтін міндетті әлеуметтік медициналық сақтандыруға мемлекеттің жарналарына әлеуметтік медициналық сақтандыру қорына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4 999 408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7 459 978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7 459 978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9 358 743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9 358 743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9 358 743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қосымша медициналық көмектің көлемін көрсетуі, Call-орталықтардың қызметтер көрсетуі және өзге де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804 563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804 563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қызметкерлерді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46 180 362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10 800 102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9 450 606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мүгедектігі бар адамдарға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878 418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Тірек-қозғалу аппаратының қызметі бұзылған балаларға арналған мемлекеттік медициналық-әлеуметтік мекемелерде (ұйымдарда), арнаулы әлеуметтік қызметтер көрсету орталықтарында, әлеуметтік қызмет көрсету орталықтарында мүгедектігі бар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544 789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мүгедектігі бар адамдар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2 496 067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мүгедектігі бар адамдарға, оның ішінде мүгедектігі бар балаларға арнаулы әлеуметтік қызметтер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2 460 736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мобильділігі орталықтары мен мансап орталықтарының жұмыспен қамту мәселелері жөніндегі азаматтарды әлеуметтік қолдау бойынша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2 945 859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қорғау саласында уақытша болу жағдайында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124 737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1 349 496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1 264 634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84 862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34 743 828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34 743 828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34 743 828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636 432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614 244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301 531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276 024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білдірілген агентке жастардың кәсіпкерлік бастамасына жәрдемдесу үшін бюджеттік кредиттер беру жөніндегі қызметтеріне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67 416 726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қорынан алынған тұрғынжай үшін азаматтардың жекелеген санаттарына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65 249 978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65 249 978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332 533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2 787 158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1 105 812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61 024 475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1 666 748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1 666 748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дезинсекция мен дератизация жүргізу (инфекциялық және паразиттік аурулардың табиғи ошақтарының аумағындағы, сондай-ақ инфекциялық және паразиттік аурулардың ошақтарындағы дезинсекция мен дератизацияны қоспағанда)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1 666 748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30 485 466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9 829 288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9 829 288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3 934 485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1 606 697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4 092 614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9 069 807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9 069 807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146 194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8 725 937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10 024 304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652 465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652 465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2 702 520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2 702 520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цифрландыру, мемлекеттік қызметтер көрсету және архивтер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6 669 319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мемлекеттік қызметтер көрсету, архив ісін басқару жөніндегі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5 136 632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1 118 431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даму орталығы" мемлекеттік мекемесінің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698 419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698 419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туризм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 объектілерін салу, реконструкциялау кезінде кәсіпкерлік субъектілері шығындарының бір бөлігін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140 037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санитариялық-гигиеналық тораптарды күтіп-ұстауға арналған шығындарының бір бөлігін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863 648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863 648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қоғамдық даму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588 976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100 560 143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59 135 702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46 552 230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389 976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дақылдардың өндірісін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3 522 846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174 762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11 008 730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10 182 781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7 489 197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1 375 590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784 703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784 703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11 798 769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187 632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 (биотермиялық шұңқырларды) салуды, реконструкциялауды ұйымдастыру және оларды күтіп-ұстауды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санитариялық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8 590 393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777 236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ветеринариялық ұйымдарды материалдық-техникалық жабдықтау үшін, қызметкелердің жеке қорғану заттарын, аспаптарды, құралдарды, техниканы, жабдықтарды және инвентарды орталықтандырып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30 630 557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30 630 557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Суарудың су үнемдейтін технологияларын енгізуге бағытталған инвестициялық салымдар кезінде ауыл шаруашылығы тауарын өндiрушiлер шеккен шығыстардың бір бөлігін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29 471 752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1 158 805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7 495 932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7 495 932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7 113 432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 кезінде балық шаруашылығы субъектісі шеккен шығыстардың бір бөлігін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553 875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553 875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Акваөсіру (балық өсіру шаруашылығы), сондай-ақ асыл тұқымды балық өсіру өнімінің өнімділігі мен сапасын арттыруды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553 875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2 568 685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2 568 685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 күтіп-ұстау және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2 359 243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уақытша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36 164 930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35 351 106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34 304 108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9 469 261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24 457 997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848 710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215 855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құрылысын дамытудың кешенді схемаларын және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632 855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Өнеркәсiп, сәулет, қала құрылысы және құрылыс қызметі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813 824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өнеркәсіп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813 824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өнеркәсіп және индустриалдық-инновациялық даму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38 398 833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13 415 872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13 415 872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3 921 740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9 494 132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24 982 961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24 982 961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1 629 947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13 849 977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9 171 249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35 038 482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қызметтерді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экономикалық аймақтардың, индустриялық аймақтардың, индустриялық парктердің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4 052 182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сауда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3 935 706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 бойынша пайыздық мөлшерлемелерді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3 037 075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кредиттерін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Бизнес-идеяларды іске асыру үшін кәсіпкерлік субъектілеріне мемлекеттік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мемлекеттік қолдау шаралары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27 986 300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2 012 852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2 012 852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14 771 601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11 958 920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2 812 681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инженерлік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сауда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кәсіпкерлікті және сауданы дамыту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687 730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687 730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және мемлекеттік активтер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1 503 875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1 503 875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цифрландыру, мемлекеттік қызметтер көрсету және архивтер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7 849 877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жобалары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7 849 877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5 440 118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5 440 118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және мемлекеттік активтер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5 440 118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5 352 306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87 812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14 002 918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14 002 918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және мемлекеттік активтер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14 002 918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14 002 918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Таза бюджеттiк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-42 957 889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42 957 889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42 957 889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42 957 889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42 782 976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қордан нысаналы трансферт есебінен республикалық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операциялар бойынша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өнеркәсіп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42 257 488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-42 257 488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облыстық</w:t>
            </w:r>
            <w:r>
              <w:br/>
            </w:r>
            <w:r>
              <w:rPr>
                <w:rFonts w:ascii="Times New Roman"/>
                <w:b w:val="false"/>
                <w:i w:val="false"/>
                <w:color w:val="000000"/>
                <w:sz w:val="20"/>
              </w:rPr>
              <w:t>мәслихатының 2025 жылғы</w:t>
            </w:r>
            <w:r>
              <w:br/>
            </w:r>
            <w:r>
              <w:rPr>
                <w:rFonts w:ascii="Times New Roman"/>
                <w:b w:val="false"/>
                <w:i w:val="false"/>
                <w:color w:val="000000"/>
                <w:sz w:val="20"/>
              </w:rPr>
              <w:t>15 желтоқсандағы № 20/268-VIII</w:t>
            </w:r>
            <w:r>
              <w:br/>
            </w:r>
            <w:r>
              <w:rPr>
                <w:rFonts w:ascii="Times New Roman"/>
                <w:b w:val="false"/>
                <w:i w:val="false"/>
                <w:color w:val="000000"/>
                <w:sz w:val="20"/>
              </w:rPr>
              <w:t>шешіміне 3-қосымша</w:t>
            </w:r>
          </w:p>
        </w:tc>
      </w:tr>
    </w:tbl>
    <w:p>
      <w:pPr>
        <w:spacing w:after="0"/>
        <w:ind w:left="0"/>
        <w:jc w:val="left"/>
      </w:pPr>
      <w:r>
        <w:rPr>
          <w:rFonts w:ascii="Times New Roman"/>
          <w:b/>
          <w:i w:val="false"/>
          <w:color w:val="000000"/>
        </w:rPr>
        <w:t xml:space="preserve"> 2028 жылға арналған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1 353 198 981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42 434 561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42 434 561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Әлеуметтiк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40 441 734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Әлеуметтiк салық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40 441 734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1 992 827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417 313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1 575 514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3 949 502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3 949 502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1 980 114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188 793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1 392 691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56 486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бюджеттен тыс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56 486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1 909 111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1 909 111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42 428 692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42 428 692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42 428 692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42 428 692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1 264 300 622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1 264 300 622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49 422 275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49 422 275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1 214 878 347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бюджеттен түсетiн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1 214 878 347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1 352 876 071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7 315 748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5 922 996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205 226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205 226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4 380 417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3 600 662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Әкімдерді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779 755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786 294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786 294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551 059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551 059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510 906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201 098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мемлекеттік сатып алуды басқару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201 098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және мемлекеттік активтер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499 623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499 623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499 623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181 831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200 392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8 256 283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503 052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аумақтық және азаматтық қорғаныс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503 052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облыстық ауқымдағы аумақтық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179 723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7 753 231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7 670 892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7 670 892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аумақтық және азаматтық қорғаныс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дайындығы, аумақтық және азаматтық қорғаныс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36 828 891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36 828 891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36 828 891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24 355 223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12 469 116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934 761 165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144 821 845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144 821 845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 және оларда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1 008 888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143 812 957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713 464 811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673 212 271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5 476 278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6 554 222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8 290 856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495 342 805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100 136 315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орта білім беру ұйымдарында мемлекеттік білім беру тапсырысын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57 411 795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17 237 608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17 237 608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23 014 932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21 974 885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1 040 047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63 305 610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3 111 863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3 052 498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бағдарламалары бойынша оқитындарға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60 193 747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59 425 317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768 430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203 548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1 563 629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958 133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958 133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605 496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605 496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11 401 722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11 401 722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1 058 680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 үшін оқулықтар, оқу-әдiстемелiк кешендерін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5 418 501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603 786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2 211 953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691 928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732 494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 Қазақстан азаматтарына берілетін біржолғы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ата-анасының қамқорлығынсыз қалған баланы (балаларды) күтіп-ұстауға қорғаншыға (қамқоршыға) берілетін ай сайынғы ақшалай қаражат төлемдері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47 763 516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36 564 545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5 609 588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55 415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4 743 338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809 880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5 299 372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 төлейтін міндетті әлеуметтік медициналық сақтандыруға мемлекеттің жарналарына әлеуметтік медициналық сақтандыру қорына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5 299 372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25 655 585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25 655 585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9 920 268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9 920 268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9 920 268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қосымша медициналық көмектің көлемін көрсетуі, Call-орталықтардың қызметтер көрсетуі және өзге де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834 371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834 371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61 349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қызметкерлерді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123 034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48 682 047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11 208 946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9 829 244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мүгедектігі бар адамдарға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917 126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Тірек-қозғалу аппаратының қызметі бұзылған балаларға арналған мемлекеттік медициналық-әлеуметтік мекемелерде (ұйымдарда), арнаулы әлеуметтік қызметтер көрсету орталықтарында, әлеуметтік қызмет көрсету орталықтарында мүгедектігі бар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577 476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мүгедектігі бар адамдар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2 645 831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 орталықтарында қарттарға, мүгедектігі бар адамдарға, оның ішінде мүгедектігі бар балаларға арнаулы әлеуметтік қызметтер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2 585 175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мобильділігі орталықтары мен мансап орталықтарының жұмыспен қамту мәселелері жөніндегі азаматтарды әлеуметтік қолдау бойынша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2 971 415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қорғау саласында уақытша болу жағдайында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1 379 702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1 289 749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36 828 456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36 828 456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36 828 456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644 645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621 126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білдірілген агентке жастардың кәсіпкерлік бастамасына жәрдемдесу үшін бюджеттік кредиттер беру жөніндегі қызметтеріне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17 750 279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қорынан алынған тұрғынжай үшін азаматтардың жекелеген санаттарына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15 500 193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15 500 193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2 787 158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12 378 820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1 750 086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1 750 086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дезинсекция мен дератизация жүргізу (инфекциялық және паразиттік аурулардың табиғи ошақтарының аумағындағы, сондай-ақ инфекциялық және паразиттік аурулардың ошақтарындағы дезинсекция мен дератизацияны қоспағанда)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1 750 086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31 976 799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10 113 492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10 113 492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4 162 280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1 627 059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4 126 988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9 447 926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9 447 926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9 094 117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10 826 992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2 864 671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2 864 671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цифрландыру, мемлекеттік қызметтер көрсету және архивтер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7 302 171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мемлекеттік қызметтер көрсету, архив ісін басқару жөніндегі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5 753 369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1 124 441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даму орталығы" мемлекеттік мекемесінің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424 361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714 264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714 264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туризм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515 845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 объектілерін салу, реконструкциялау кезінде кәсіпкерлік субъектілері шығындарының бір бөлігін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148 439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санитариялық-гигиеналық тораптарды күтіп-ұстауға арналған шығындарының бір бөлігін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874 125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874 125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қоғамдық даму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591 092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283 033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102 320 201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60 493 141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49 648 573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786 062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дақылдардың өндірісін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3 526 841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7 050 897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10 275 284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14 117 790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1 375 590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10 844 568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188 769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 (биотермиялық шұңқырларды) салуды, реконструкциялауды ұйымдастыру және оларды күтіп-ұстауды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санитариялық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124 413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39 377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9 105 818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823 871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399 823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30 658 144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30 658 144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Суарудың су үнемдейтін технологияларын енгізуге бағытталған инвестициялық салымдар кезінде ауыл шаруашылығы тауарын өндiрушiлер шеккен шығыстардың бір бөлігін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29 726 738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931 406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7 828 113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7 828 113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7 252 113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 кезінде балық шаруашылығы субъектісі шеккен шығыстардың бір бөлігін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581 569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581 569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Акваөсіру (балық өсіру шаруашылығы), сондай-ақ асыл тұқымды балық өсіру өнімінің өнімділігі мен сапасын арттыруды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581 569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2 580 613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2 580 613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205 088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 күтіп-ұстау және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2 369 972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уақытша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26 275 290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25 417 335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25 000 058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9 621 489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217 384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Өнеркәсiп, сәулет, қала құрылысы және құрылыс қызметі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857 955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өнеркәсіп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857 955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өнеркәсіп және индустриалдық-инновациялық даму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696 632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32 667 962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9 444 415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9 444 415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7 344 415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23 223 547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23 223 547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1 631 061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348 377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21 244 109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42 670 286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қызметтерді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экономикалық аймақтардың, индустриялық аймақтардың, индустриялық парктердің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5 171 848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сауда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4 171 848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 бойынша пайыздық мөлшерлемелерді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3 219 299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кредиттерін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222 209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Бизнес-идеяларды іске асыру үшін кәсіпкерлік субъектілеріне мемлекеттік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мемлекеттік қолдау шаралары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34 498 438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2 124 459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2 124 459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16 027 551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13 154 813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2 872 738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6 160 402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инженерлік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6 160 402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сауда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кәсіпкерлікті және сауданы дамыту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714 084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714 084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және мемлекеттік активтер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1 777 967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1 777 967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цифрландыру, мемлекеттік қызметтер көрсету және архивтер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7 528 800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жобалары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7 528 800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5 380 782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5 380 782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және мемлекеттік активтер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5 380 782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5 295 307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10 226 822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10 226 822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және мемлекеттік активтер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10 226 822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10 226 822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Таза бюджеттiк кредиттеу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-13 175 687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13 175 687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13 175 687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13 175 687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9 696 426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қордан нысаналы трансферт есебінен республикалық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3 479 261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операциялар бойынша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13 498 597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-13 498 597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облыстық</w:t>
            </w:r>
            <w:r>
              <w:br/>
            </w:r>
            <w:r>
              <w:rPr>
                <w:rFonts w:ascii="Times New Roman"/>
                <w:b w:val="false"/>
                <w:i w:val="false"/>
                <w:color w:val="000000"/>
                <w:sz w:val="20"/>
              </w:rPr>
              <w:t>мәслихатының 2025 жылғы</w:t>
            </w:r>
            <w:r>
              <w:br/>
            </w:r>
            <w:r>
              <w:rPr>
                <w:rFonts w:ascii="Times New Roman"/>
                <w:b w:val="false"/>
                <w:i w:val="false"/>
                <w:color w:val="000000"/>
                <w:sz w:val="20"/>
              </w:rPr>
              <w:t>15 желтоқсандағы № 20/268-VIII</w:t>
            </w:r>
            <w:r>
              <w:br/>
            </w:r>
            <w:r>
              <w:rPr>
                <w:rFonts w:ascii="Times New Roman"/>
                <w:b w:val="false"/>
                <w:i w:val="false"/>
                <w:color w:val="000000"/>
                <w:sz w:val="20"/>
              </w:rPr>
              <w:t>шешіміне 4-қосымша</w:t>
            </w:r>
          </w:p>
        </w:tc>
      </w:tr>
    </w:tbl>
    <w:p>
      <w:pPr>
        <w:spacing w:after="0"/>
        <w:ind w:left="0"/>
        <w:jc w:val="left"/>
      </w:pPr>
      <w:r>
        <w:rPr>
          <w:rFonts w:ascii="Times New Roman"/>
          <w:b/>
          <w:i w:val="false"/>
          <w:color w:val="000000"/>
        </w:rPr>
        <w:t xml:space="preserve"> 2026 жылға арналған жергілікті бюджеттерді атқару процесінде секвестрлеуге жатпайтын жергілікті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білім беретін оқу бағдарламалары бойынша жалпы білім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Жекеменшік орта білім беру ұйымдарында мемлекеттік білім беру тапсырысын орналастыру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Мамандандырылған білім беру ұйымдарында дарынды балаларға жалпы білім беру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Саламатты өмір салтын насихаттау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тегін медициналық көмектің кепілдік берілген көлемімен қосымша қамтамасыз ету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қосымша медициналық көмектің көлемін көрсетуі, Call-орталықтардың қызметтер көрсетуі және өзге де шығыстар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облыстық</w:t>
            </w:r>
            <w:r>
              <w:br/>
            </w:r>
            <w:r>
              <w:rPr>
                <w:rFonts w:ascii="Times New Roman"/>
                <w:b w:val="false"/>
                <w:i w:val="false"/>
                <w:color w:val="000000"/>
                <w:sz w:val="20"/>
              </w:rPr>
              <w:t>мәслихатының 2025 жылғы</w:t>
            </w:r>
            <w:r>
              <w:br/>
            </w:r>
            <w:r>
              <w:rPr>
                <w:rFonts w:ascii="Times New Roman"/>
                <w:b w:val="false"/>
                <w:i w:val="false"/>
                <w:color w:val="000000"/>
                <w:sz w:val="20"/>
              </w:rPr>
              <w:t>15 желтоқсандағы № 20/268-VIII</w:t>
            </w:r>
            <w:r>
              <w:br/>
            </w:r>
            <w:r>
              <w:rPr>
                <w:rFonts w:ascii="Times New Roman"/>
                <w:b w:val="false"/>
                <w:i w:val="false"/>
                <w:color w:val="000000"/>
                <w:sz w:val="20"/>
              </w:rPr>
              <w:t>шешіміне 5-қосымша</w:t>
            </w:r>
          </w:p>
        </w:tc>
      </w:tr>
    </w:tbl>
    <w:p>
      <w:pPr>
        <w:spacing w:after="0"/>
        <w:ind w:left="0"/>
        <w:jc w:val="left"/>
      </w:pPr>
      <w:r>
        <w:rPr>
          <w:rFonts w:ascii="Times New Roman"/>
          <w:b/>
          <w:i w:val="false"/>
          <w:color w:val="000000"/>
        </w:rPr>
        <w:t xml:space="preserve"> Бюджеттік бағдарламалар әкімшілері бөлінісіндегі бюджеттік бағдарламалар паспорттарының түпкілікті нәтижелері мен мақсатты индикаторларының тізбесі</w:t>
      </w:r>
    </w:p>
    <w:p>
      <w:pPr>
        <w:spacing w:after="0"/>
        <w:ind w:left="0"/>
        <w:jc w:val="both"/>
      </w:pPr>
      <w:r>
        <w:rPr>
          <w:rFonts w:ascii="Times New Roman"/>
          <w:b w:val="false"/>
          <w:i w:val="false"/>
          <w:color w:val="ff0000"/>
          <w:sz w:val="28"/>
        </w:rPr>
        <w:t xml:space="preserve">
      Ескерту. 5-қосымша жаңа редакцияда - Түркістан облыстық мәслихатының 30.04.2026 </w:t>
      </w:r>
      <w:r>
        <w:rPr>
          <w:rFonts w:ascii="Times New Roman"/>
          <w:b w:val="false"/>
          <w:i w:val="false"/>
          <w:color w:val="ff0000"/>
          <w:sz w:val="28"/>
        </w:rPr>
        <w:t>№ 22/303-VIIІ</w:t>
      </w:r>
      <w:r>
        <w:rPr>
          <w:rFonts w:ascii="Times New Roman"/>
          <w:b w:val="false"/>
          <w:i w:val="false"/>
          <w:color w:val="ff0000"/>
          <w:sz w:val="28"/>
        </w:rPr>
        <w:t xml:space="preserve"> (01.01.2026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кезең</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объектілерімен және қызметтерімен қамтамасыз етудің өсуі,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 іс-шаралар аясында қамтылған халықтың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объектілерімен және қызметтерімен қамтамасыз етудің өсуі,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Музейге келушілер санының артуы, % (2024 жылғы деңгейден)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индикатор: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меңгерген халықтың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 дамыту бойынша с-шара өткізу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объектілерімен және қызметтерімен қамтамасыз етудің өсуі,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Қамтылған көрермендер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объектілерімен және қызметтерімен қамтамасыз етудің өсуі,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Оқырмандар санының артуы, % (2024 жылғы деңгейден)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объектілерімен және қызметтерімен қамтамасыз етудің өсуі,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жөндеуге бөлінген қаражат есебінен нысандарды пайдалануға берудің қамтамасыз етілуі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Қоғамның радикалдануына әлеуметтік желілер мен БАҚ-та қарсы насихат бағытындағы ақпараттық материалдармен (фото.видео, аудио) қамтамасыз ету (ұлттық құндылықтар мен діни экстремизм мен терроризм профилактикасы),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түсіндіру жұмыстарын жүргізу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цифрландыру, мемлекеттік қызметтер көрсету және архивтер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кең жолақты Интернетке қолжетімділігін қамтамасыз ету деңгейі,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азаматтарынан, сондай-ақ алыс және жақын шетелдерден келген сұранымдардың санын 32 000-ға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қорларды жаңа құжаттармен толықтыру санын 23 000-ға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даму орталығы" мемлекеттік мекемесінің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кең жолақты Интернетке қолжетімділігін қамтамасыз ету деңгейі,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тұрғындарының коммуналдық-тұрмыстық мәселелері бойынша 109 бірыңғай байланыс орталығы арқылы өтініштерін қабылдап шешімін табу санын 150 000-ға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жобалары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индикатор: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Түркістан облысында қылмыс пен жол жүру оқиғаларының алдын алу мақсатында орнатылған "АПК Сергек трасса" бейнекамераларының саны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 объектілерін салу, реконструкциялау кезінде кәсіпкерлік субъектілері шығындарының бір бөлігін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Орналастыру орындары қызмет көрсететін отандық туристер саны, млн.теңге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Тұру және тамақтану қызметеріне инвестиция тарту,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санитариялық-гигиеналық тораптарды күтіп-ұстауға арналған шығындарының бір бөлігін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Орналастыру орындарында қызмет көрсетілген келуші туристтер санын арттыру, мың.адам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әр өңірінде туристік дестинацияларда және туристерді тарту орындарында кемінде үш санитарлық-гигиеналық торап орнатуды жыл сайын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Орналастыру орындарында қызмет көрсетілген келуші туристтер санын арттыру, мың.адам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Қолөнершілер ғимаратын сатып алу арқылы турстік инфрақұрылымын құру,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шынықтырумен және спортпен шұғылданатын азаматтар санын 2029 жылы жалпы халықтың 50% - на дейін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шынықтырумен айналысатын балалар мен жасөспірімдердің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шынықтырумен және спортпен шұғылданатын азаматтар санын 2029 жылы жалпы халықтың 50% - на дейін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шынықтырумен айналысатын балалар мен жасөспірімдердің үлесі, %. (интернат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шынықтырумен және спортпен шұғылданатын азаматтар санын 2029 жылы жалпы халықтың 50% - на дейін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жылмен салыстырғанда жүлделі орындардың санын 15-ке дейін өсіру,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шынықтырумен және спортпен шұғылданатын азаматтар санын 2029 жылы жалпы халықтың 50% - на дейін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шынықтырумен және спортпен шұғылданатын азаматтар санын жалпы халықтың 50% - на дейін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жылмен салыстырғанда медальдар санын 50-ге өсіру,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шынықтырумен және спортпен шұғылданатын азаматтар санын 2029 жылы жалпы халықтың 50% - на дейін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жөндеуге бөлінген қаражат есебінен нысандарды пайдалануға берудің қамтамасыз етілуі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"Turkestan-Arena" орталық стадионын МКҚК материалдық-техникалық базасын нығайтуға (LED жарық шығаратын диодты экрандармен),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су-спорт кешені" МКҚК жатақханасын материалдық-техникалық базамен нығайтуға (ауа баптағыш пен төсек орын сатып алу),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шынықтырумен және спортпен шұғылданатын азаматтар санын 2029 жылы жалпы халықтың 50% - на дейін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 жас аралығындағы балалардың спортпен айналысу деңгейі,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Облыстағы қоғамдық тәртіпті және қауіпсіздікті қорғауды қамтамасыз ету саласындағы мемлекеттік саясатты іске асыру қызметтері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Нашақорлыққа және есірткі бизнесіне қарсы күрес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Нашақорлыққа және есірткі бизнесіне қарсы күресте іс шаралар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Нормаланған бейнебақылау жүйелерін, оның ішінде құқық бұзушылықтарды тіркеу функциясы бар, наркокурьерлер ықтимал есірткі сақтау орындарына апаратын ықтимал маршруттар бойынша, оларға есірткі қылмысына қарсы күрес бөлімшелерінің кіру нүктесін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қауіпсіздікті арттыру және есірткіге қатысты қылмыстарға жедел ден қоюды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учаскелік полиция пункттерін санын заңнамаға сай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Түпкі нәтиже: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қауіпсіздікті арттыру, төтенше жағдайлар мен қылмыстарға жедел ден қоюды қамтамасыз ету, уәкілетті полиция бөлімшесі қызметкерлерінің еңбек жағдайларын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 қаупі төнген кезде халықты құлақтандыру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жылға қарай төтенше жағдайлар қаупі төнген кезде халықты хабардар ету деңгейі сирено-сөйлеу құрылғыларымен толық жарақтандыру есебінен 78,6% - ға дейін көтерілді, бұл халықты уақтылы хабардар етуді және облыстық ауқымдағы төтенше жағдайлардың алдын алу мен жоюдың тиімділігін арттыруды қамтамасыз етеді.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сақтауға арналған мемлекеттік шығыстардың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мен дағдыларды тәуелсіз бағалаудан сәтті өткен Техникалық және кәсіптік, орта білімнен кейінгі білім беру бағдарламалары түлектерінің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бағдарламалары бойынша оқитындарға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сақтауға арналған мемлекеттік шығыстардың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мен дағдыларды тәуелсіз бағалаудан сәтті өткен Техникалық және кәсіптік, орта білімнен кейінгі білім беру бағдарламалары түлектерінің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сақтауға арналған мемлекеттік шығыстардың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Өңірлердің Медицина қызметкерлерімен қамтамасыз етудің ең төменгі нормативтеріне сәйкес ауыл халқының Медицина қызметкерлерімен қамтамасыз етілу деңгейін арттыру, 10 000 ауыл халқына шаққанда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сақтауға арналған мемлекеттік шығыстардың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Өңірлердің Медицина қызметкерлерімен қамтамасыз етудің ең төменгі нормативтеріне сәйкес ауыл халқының Медицина қызметкерлерімен қамтамасыз етілу деңгейін арттыру, 10 000 ауыл халқына шаққанда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ұстанатын Қазақстан азаматтарының үлесін арттыру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арасында семіздікпен сырқаттанушылықтың төмендеуі (0 – 14 жас, 100 мың тұрғынға), 100 мың тұрғынға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Туғандағы күтілетін өмір сүру ұзақтығы, жылдар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Жазылған рецептілерден дәрілік заттармен қамтамасыз ету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сақтауға арналған мемлекеттік шығыстардың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Жазылған рецептілерден дәрілік заттармен қамтамасыз ету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сақтауға арналған мемлекеттік шығыстардың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Медициналық қызметтерге қанағаттануы,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 жасқа дейінгі балалардың өлім-жітім коэффиценті, 1000 адамға шаққанда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бағдарламаларға енгізілген барлық вакциналармен иммундаумен қамтылған халықтың нысаналы тобының үлесі кемінде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қосымша медициналық көмектің көлемін көрсетуі, Call-орталықтардың қызметтер көрсетуі және өзге де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Стандартталған өлім-жітім коэффицентінің төмендеуі, 1 000 адамға шаққанда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Медициналық қызметтерге қанағаттануы,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Стандартталған өлім-жітім коэффицентінің төмендеуі, 1 000 адамға шаққанда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ұйымдардың табиғи-техногендік сипаттағы төтенше жағдайларға дайындық дәрежесі,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Жұқтырмаған 1000 тұрғынға шаққанда АИТВ жұқтырған жаңа тұрғындардың анықталуы, 1000 жұқтырмаған халыққа шаққанда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Парентеральді берілу жолымен анықтау құрылымында АИТВ жұқтырған жаңа адамдардың үлесі,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сақтауға арналған мемлекеттік шығыстардың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Медициналық қызметтерге қанағаттануы,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сақтауға арналған мемлекеттік шығыстардың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Стандартталған өлім-жітім коэффицентінің төмендеуі, 1 000 адамға шаққанда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қызметкерлерді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сақтауға арналған мемлекеттік шығыстардың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Өңірлердің Медицина қызметкерлерімен қамтамасыз етудің ең төменгі нормативтеріне сәйкес ауыл халқының Медицина қызметкерлерімен қамтамасыз етілу деңгейін арттыру, 10 000 ауыл халқына шаққанда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сақтауға арналған мемлекеттік шығыстардың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ұйымдар ғимараттарының тозу деңгейін төмендету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жазасын өтеген адамдарды әлеуметтік бейімдеу мен оңалтуды ұйымдастыру және жүзеге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Жұмыссыздық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жазасын өтеген адамдарды әлеуметтік бейімдеумен, оңалтумен қамту, оның ішінде жұмыспен қамту, әлеуметтік қызметтер көрсету, психологиялық және құқықтық көмек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 төлейтін міндетті әлеуметтік медициналық сақтандыруға мемлекеттің жарналарына әлеуметтік медициналық сақтандыру қорына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Стандартталған өлім-жітім коэффицентінің төмендеуі, 1 000 адамға шаққанда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Медициналық қызметтерге қанағаттануы,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мүгедектігі бар адамдарға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Жұмыссыздық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қызметтер көрсету бойынша жалғызбасты қарттар мен мүгедектігі бар адамдарға күтім жасау, ұстау, емдеу, сауықтыру оңалту шараларын ұйымдастыру.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Тірек-қозғалу аппаратының қызметі бұзылған балаларға арналған мемлекеттік медициналық-әлеуметтік мекемелерде (ұйымдарда), арнаулы әлеуметтік қызметтер көрсету орталықтарында, әлеуметтік қызмет көрсету орталықтарында мүгедектігі бар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Жұмыссыздық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Тірек-қозғалу аппаратының қызметі бұзылған мүгедектігі бар балаларды күту, ұстау, емдеу, сауықтыру, оқыту, тәрбиелеу, оңалту.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мүгедектігі бар адамдар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Жұмыссыздық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аурумен ауыратын мүгедектігі бар адамдарды ұстау, күту, емдеу, сауықтыру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орталықтарында қарттарға, мүгедектігі бар адамдарға, оның ішінде мүгедектігі бар балаларға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Жұмыссыздық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 мен психоневрологиялық аурумен ауыратын мүгедектігі бар балаларды ұстау, күту, емдеу, сауықтыру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мобильділігі орталықтары мен мансап орталықтарының жұмыспен қамту мәселелері жөніндегі азаматтарды әлеуметтік қолдау бойынша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Жұмыссыздық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мобильділігі орталықтарының және аудандар мен қалалардың 17 мансап орталықтарын ұстау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үшін арнайы жұмыс орындарын құруға жұмыс берушінің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Жұмыссыздық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жұмыс орындарына жолданған мүгедектігі бар азаматтардың айлық жалақысын субсидиялау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қорғау саласында уақытша болу жағдайында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Жұмыссыздық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ауруы бар балаларға, тірек-қозғалыс аппараты бұзылған мүгедектігі бар балаларға, 18 жастан жоғары мүгедектерге, өзіне қызмет көрсете алмайтын қарттарға және адам саудасы және тұрмыстық зорлық -зомбылық құрбандарына арнаулы әлеуметтік қызметтер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Жұмыссыздық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орналастырылған азаматтардың, онің ішінде жастардың саны адам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57 221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57 221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Жұмыссыздық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ауруы бар балаларға, тірек-қозғалыс аппараты бұзылған мүгедектігі бар балаларға, 18 жастан жоғары мүгедектерге, өзіне қызмет көрсете алмайтын қарттарға және адам саудасы және тұрмыстық зорлық -зомбылық құрбандарына арнаулы әлеуметтік қызметтер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Жұмыссыздық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адамдардың құқықтарын қамтамасыз ету және өмір сүру сапасын жақсарту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білдірілген агентке жастардың кәсіпкерлік бастамасына жәрдемдесу үшін бюджеттік кредиттер беру жөніндегі қызметтеріне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Жұмыссыздық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білдірілген агентке 35 жасқа дейіңгі жастарға шағын несие беру жөніндегі қызметтеріне ақы төлеу, жастардың кәсіпкерлік бастамасына қолдау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Жұмыссыздық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қызмет көрсету орталықтардың күрделі шығыстары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Жұмыссыздық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 мен қарттарды тамақтандыруды ұйымдастыруда сапалы қызметтермен қамтамасыз ету және асханалардың материалдық-техникалық базасын жаңғырту, өндіру процестерін цифрландыру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Жүгеріні өңдеу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Субсидияланатын тұқымдардың нәтижесінде ауыл шаруашылығы дақылдарының орташа түсімділігі ц/га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 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дақылдардың өндірісін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Жүгеріні өңдеу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өндірушілерді қолдау және өсімдік шаруашылығы өнімінің шығымдылығын жабу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Жүгеріні өңдеу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Зиянкестерге, арамшөптерге қарсы өңделетін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тауарларын өндірушілерге су жеткізу бойынша көрсетілетін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Жүгеріні өңдеу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 науқанына қажетті ағын су лимитінің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тәжірибені тарату және енгізу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Жүгеріні өңдеу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дақылдарының орташа түсімділігі ц/га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Жүгеріні өңдеу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Саяқ шегірткесіне химиялық өңдеу жұмыстарын дер кезінде жүргізу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Жүгеріні өңдеу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өндірушілердегі ауыл шаруашылығы дақылдарының тұқымдарын зертханалық тексеруден өткізіп тұқымның сорттық және егістік сапасын анықтау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Жүгеріні өңдеу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дақылдардың өнімділігі артады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өңдеу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АӨК саласының негізгі капиталына салынатын инвестиция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өңдеу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малдар үлесін көбейту, асыл тұқымды мал шаруашылығын дамытумен айналысатын шаруашылықтарды қолдау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өңдеу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АӨК субъектілеріне берілген сыйақы мөлшерлемесін субсидиялау есебінен кредиттер сомасы, лизингті қоса алғанда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өңдеу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 өңдеу өнімнің өзіндік құнын төмендету мақсатында қайта өңдеу кәсіпорындарға мемлекет тарапынан қолдау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Суарудың су үнемдейтін технологияларын енгізуге бағытталған инвестициялық салымдар кезінде ауыл шаруашылығы тауарын өндiрушiлер шеккен шығыстардың бір бөлігін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Суармалы егіншілікке су үнемдеу технологияларын енгізу арқылы суармалы суды үнемдеу мың га (артумен)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 сыйымдылығын төмендету және салынған инвестициялардың өзін-өзі ақтауын арттыру жолымен инвестициялық жобаларды іске асыру шеңберінде тауарлардың, жұмыстардың және көрсетілетін қызметтердің қолжетімділігін арттыру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Суармалы жерлерді сумен қамтамасыз ету үшін каналдарды реконструкциялау және су шаруашылығы жүйелері мен құрылыстарын қалпына келтіру.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Суармалы жерлерді сумен қамтамасыз етуді жоғарылату және су ресурстарын ұтымды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Суармалы жерлерді сумен қамтамасыз ету үшін каналдарды реконструкциялау және су шаруашылығы жүйелері мен құрылыстарын қалпына келтіру. 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Суармалы жерлерді сумен қамтамасыз етуді жоғарылату және су ресурстарын ұтымды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тауарларының өңірлік тұрақтандыру қорларын қалыптастыру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өңдеу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азық-түлік тауарларының шекті мәндерімен салыстырғанда бөлшек сауда бағаны 15 % асырмау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стандарттар жүйесіне сәйкес әлеуметтік игіліктермен және көрсетілетін қызметтермен қамтамасыз етілу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Суармалы жерлерді сумен қамтамасыз етуді жоғарылату және су ресурстарын ұтымды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 (биотермиялық шұңқырларды) салуды, реконструкциялауды ұйымдастыру және оларды күтіп-ұстауды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айналымы жүйесі ауруларынан болатын өлім-жітімнің стандартталған коэффициентінің төмендеуі, 100 мың тұрғынға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Сібір жарасы ауруының алдын алуды ұйымдастыру,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санитариялық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айналымы жүйесі ауруларынан болатын өлім-жітімнің стандартталған коэффициентінің төмендеуі, 100 мың тұрғынға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мен адам денсаулығына қауіп төндіретін аурулардың алдын алу және адамдар арасында аурушаңдықты азайту,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айналымы жүйесі ауруларынан болатын өлім-жітімнің стандартталған коэффициентінің төмендеуі, 100 мың тұрғынға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 мысықтарды аулау, жою іс-шараларын ұйымдастыру,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айналымы жүйесі ауруларынан болатын өлім-жітімнің стандартталған коэффициентінің төмендеуі, 100 мың тұрғынға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мен адам денсаулығына қауіп төндіретін аурулардың алдын алу және адамдар арасында аурушаңдықты азайту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 бойынша ветеринариялық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айналымы жүйесі ауруларынан болатын өлім-жітімнің стандартталған коэффициентінің төмендеуі, 100 мың тұрғынға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шаруашылығының жануарларының энзоотиялық ауруларын алдын алу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айналымы жүйесі ауруларынан болатын өлім-жітімнің стандартталған коэффициентінің төмендеуі, 100 мың тұрғынға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жануарларын сәйкестендіру дерекқор базасына қолжетімділік алу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айналымы жүйесі ауруларынан болатын өлім-жітімнің стандартталған коэффициентінің төмендеуі, 100 мың тұрғынға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жануарларының аса қауіпті ауруларын алдын алу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айналымы жүйесі ауруларынан болатын өлім-жітімнің стандартталған коэффициентінің төмендеуі, 100 мың тұрғынға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ветеринариялық мамандарға қызметтік жайлар ұсыну және инфекциялардың алдын алу мен ветеринариялық қауіпсіздікті қамтамасыз ету үшін биотермиялық құрылыстармен жабдықтау,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айналымы жүйесі ауруларынан болатын өлім-жітімнің стандартталған коэффициентінің төмендеуі, 100 мың тұрғынға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жануарларының аса қауіпті ауруларына қарсы биопреппараттардың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айналымы жүйесі ауруларынан болатын өлім-жітімнің стандартталған коэффициентінің төмендеуі, 100 мың тұрғынға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және энзоотиялық аурулардың алдын алу,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айналымы жүйесі ауруларынан болатын өлім-жітімнің стандартталған коэффициентінің төмендеуі, 100 мың тұрғынға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шаруашалығы жануарларын бірдейлендіруге арналған құлақ жапсырмаларымен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ветеринариялық ұйымдарды материалдық-техникалық жабдықтау үшін, қызметкелердің жеке қорғану заттарын, аспаптарды, құралдарды, техниканы, жабдықтарды және инвентарды орталықтандырып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айналымы жүйесі ауруларынан болатын өлім-жітімнің стандартталған коэффициентінің төмендеуі, 100 мың тұрғынға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ветеринариялық мамандарға қызметтік жайлар ұсыну және инфекциялардың алдын алу мен ветеринариялық қауіпсіздікті қамтамасыз ету үшін биотермиялық құрылыстармен жабдықтау,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уақытша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айналымы жүйесі ауруларынан болатын өлім-жітімнің стандартталған коэффициентінің төмендеуі, 100 мың тұрғынға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 мысықтарды азықтандыру,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айналымы жүйесі ауруларынан болатын өлім-жітімнің стандартталған коэффициентінің төмендеуі, 100 мың тұрғынға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 мысықтарды есепке алу,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айналымы жүйесі ауруларынан болатын өлім-жітімнің стандартталған коэффициентінің төмендеуі, 100 мың тұрғынға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 мысықтарды егу, зарарсыздандыру,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айналымы жүйесі ауруларынан болатын өлім-жітімнің стандартталған коэффициентінің төмендеуі, 100 мың тұрғынға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 мысықтарды аулау, жою іс-шараларын ұйымдастыру,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өнеркәсіп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капиталға инвестициялар, ЖҰӨ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 саласындағы белсенділік деңгейі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сауда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ұлттық өнімдегі шағын орта бизнес ЖҚҚ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ұлттық өнімдегі орта бизнестің ЖҚҚ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 бойынша пайыздық мөлшерлемелерді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ұлттық өнімдегі шағын орта бизнес ЖҚҚ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ұлттық өнімдегі орта бизнестің ЖҚҚ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кредиттерін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ұлттық өнімдегі шағын орта бизнес ЖҚҚ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ұлттық өнімдегі орта бизнестің ЖҚҚ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ұлттық өнімдегі шағын орта бизнес ЖҚҚ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ұлттық өнімдегі орта бизнестің ЖҚҚ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Бизнес-идеяларды іске асыру үшін кәсіпкерлік субъектілеріне мемлекеттік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көрсеткіш: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ұлттық өнімдегі шағын орта бизнес ЖҚҚ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ұлттық өнімдегі орта бизнестің ЖҚҚ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Инклюзивті білім беру үшін жағдай жасаған мемлекеттік білім беру ұйымдарының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химия, биология, робототехника, STEM пәндік кабинеттерімен қамтамасыз етілген негізгі және орта мектептердің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білім беруді қажет ететін балаларды мектепке дейінгі тәрбие мен оқыту және бастауыш, негізгі білім берумен қамтамасыз ету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ұйымдары үшін оқулықтар, оқу-әдiстемелiк кешендерін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PISA тестілеуі негізінде орта білім беру нәтижелерінің сапасы: оқу сауаттылығы, математикалық сауаттылық, жаратылыстану-ғылыми сауаттылық,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бағалау 2029 жылы жүргізіледі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бағалау 2029 жылы жүргізіледі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бағалау 2029 жылы жүргізіледі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сапасын арттыру мақсатында оқулықтар мен оқу-әдістемелік кешендермен қамтамасыз ету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PISA тестілеуі негізінде орта білім беру нәтижелерінің сапасы: оқу сауаттылығы, математикалық сауаттылық, жаратылыстану-ғылыми сауаттылық,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бағалау 2029 жылы жүргізіледі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бағалау 2029 жылы жүргізіледі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бағалау 2029 жылы жүргізіледі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химия, биология, робототехника, STEM пәндік кабинеттерімен қамтамасыз етілген негізгі және орта мектептердің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деңгейдегі сапалы білім беру ортасын қалыптастыру мақсатында облыстық мамандандырылған білім беру ұйымдарын халықаралық CIS (Council of International Schools) стандартына сәйкестендіріп, аккредитация процессіне кезең-кезеңмен қатыстыруды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PISA тестілеуі негізінде орта білім беру нәтижелерінің сапасы: оқу сауаттылығы, математикалық сауаттылық, жаратылыстану-ғылыми сауаттылық,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бағалау 2029 жылы жүргізіледі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бағалау 2029 жылы жүргізіледі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бағалау 2029 жылы жүргізіледі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 негізгі және жалпы білім беру ұйымдарындағы дарынды оқушыларды анықтап, олимпиадаларға қатысуын қамтамасыз ету,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мүмкіндіктері шектеулі балаларды арнайы психологиялық-педагогикалық қолдаумен және ерте түзетумен қамту,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Психологиялық-медициналық-педагогикалық кеңес беру мекемелерін ашу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балалар мен ата-анасының қамқорлығынсыз қалған балаларға арналған ұйымдар тәрбиеленушілерінің осы санаттағы балалардың жалпы санынан үлесі,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балалар мен ата-анасының қамқорлығынсыз қалған балаларға арналған ұйымдар тәрбиеленушілерінің осы санаттағы балалардың жалпы санынан үлесі,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химия, биология, робототехника, STEM пәндік кабинеттерімен қамтамасыз етілген негізгі және орта мектептердің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бiлiм беретiн мекемелер арасынан үздік ұйымды анықтау және грант тағайындау, материалдық-техникалық базасын нығайту, ұйым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ғимараттарда орналасқан техникалық және кәсіптік, орта білімнен кейінгі білім беру (ТжКБ) объектілерінің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Мамандықтар мен біліктіліктер бөлінісінде дуалды оқыту мен студенттерді қамтуды ұлғайту үшін ТжКБ ұйымдарының кәсіпорындармен (ұйымдармен) ұзақ мерзімді әріптестік өзара іс-қимыл спектрін кеңейту,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PISA тестілеуі негізінде орта білім беру нәтижелерінің сапасы: оқу сауаттылығы, математикалық сауаттылық, жаратылыстану-ғылыми сауаттылық,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бағалау 2029 жылы жүргізіледі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бағалау 2029 жылы жүргізіледі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бағалау 2029 жылы жүргізіледі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Педагогтер мен орта, техникалық және кәсіптік, орта білімнен кейінгі білім беру ұйымдары жүргізуге міндетті құжаттарды автоматтандыру, жоба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қосымша біліммен қамту,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қосымша біліммен қамту,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Типтік ғимараттарда орналасқан мектептердің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химия, биология, робототехника, STEM пәндік кабинеттерімен қамтамасыз етілген негізгі және орта мектептердің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беру ұйымдары нысандарын күрделі жөндеу жұмыстары,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Типтік ғимараттарда орналасқан мектептердің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беру ұйымдары нысандарын күрделі жөндеу жұмыстары,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PISA тестілеуі негізінде орта білім беру нәтижелерінің сапасы: оқу сауаттылығы, математикалық сауаттылық, жаратылыстану-ғылыми сауаттылық,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бағалау 2029 жылы жүргізіледі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бағалау 2029 жылы жүргізіледі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бағалау 2029 жылы жүргізіледі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химия, биология, робототехника, STEM пәндік кабинеттерімен қамтамасыз етілген негізгі және орта мектептердің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интернетпен қамтылған мектептердің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 жылын "жақсы" және "өте жақсы" аяқтаған білім алушылардың үлесі,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 Қазақстан азаматтарына берілетін біржолғы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балаларды асырап алған Қазақстан азаматтарына берілетін біржолғы ақшалай қаражат төлемімен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балаларды асырап алған Қазақстан азаматтарына берілетін біржолғы ақшалай қаражат төлемімен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күтіп-ұстауға қорғаншыға (қамқоршыға) берілетін ай сайынғы ақшалай қаражат төлемдері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балаларды күтіп-ұстауға қорғаншыға (қамқоршыға) берілетін ай сайынғы ақшалай қаражат төлемімен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балаларды күтіп-ұстауға қорғаншыға (қамқоршыға) берілетін ай сайынғы ақшалай қаражат төлемімен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ұйымдарындағы жоғары сынып оқушыларының ерікті таңдауымен кәсіптік бағдармен оқытуды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оқытуды қамтамасыз ететін мекеме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бағуға мемлекеттік қолдаумен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бағуға мемлекеттік қолдаумен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беруді дамыту мақсатында мемлекеттік-жекешелік әріптестік жобалар бойынша мемлекеттік міндеттемелерді орындау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 және оларда медициналық қызмет көрсетуді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жастан 6 жасқа дейінгі балаларды мектепке дейінгі тәрбиемен және оқытумен қамту,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мектепалды даярлық деңгейі,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нысанына қарамастан тәрбие мен оқыту сапасын бағалау өлшемшарттарына сәйкес келетін мектепке дейінгі ұйымдардың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жастан 6 жасқа дейінгі балаларды мектепке дейінгі тәрбиемен және оқытумен қамту,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жастан 6 жасқа дейінгі балаларды мектепке дейінгі тәрбиемен және оқытумен қамту,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мектепалды даярлық деңгейі,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нысанына қарамастан тәрбие мен оқыту сапасын бағалау өлшемшарттарына сәйкес келетін мектепке дейінгі ұйымдардың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жастан 6 жасқа дейінгі балаларды мектепке дейінгі тәрбиемен және оқытумен қамту,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PISA тестілеуі негізінде орта білім беру нәтижелерінің сапасы: оқу сауаттылығы, математикалық сауаттылық, жаратылыстану-ғылыми сауаттылық,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бағалау 2029 жылы жүргізіледі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бағалау 2029 жылы жүргізіледі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бағалау 2029 жылы жүргізіледі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химия, биология, робототехника, STEM пәндік кабинеттерімен қамтамасыз етілген негізгі және орта мектептердің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интернетпен қамтылған мектептердің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 жылын "жақсы" және "өте жақсы" аяқтаған білім алушылардың үлесі,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орта білім беру ұйымдарында мемлекеттік білім беру тапсырысын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PISA тестілеуі негізінде орта білім беру нәтижелерінің сапасы: оқу сауаттылығы, математикалық сауаттылық, жаратылыстану-ғылыми сауаттылық, балл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бағалау 2029 жылы жүргізіледі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бағалау 2029 жылы жүргізіледі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бағалау 2029 жылы жүргізіледі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химия, биология, робототехника, STEM пәндік кабинеттерімен қамтамасыз етілген негізгі және орта мектептердің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жылдамдықты интернетпен қамтылған мектептердің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 жылын "жақсы" және "өте жақсы" аяқтаған білім алушылардың үлесі,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қоғамдық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қоғамдық даму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облыстық баспа бұқаралық ақпарат құралдарында жарияланатын материалдарға тақырыптық шолу, бұқаралық ақпарат құралдарында және әлеуметтік желілерде жағымды, бейтарап және сыни ақпараттарға шолу, оның ішінде жағымды, сыни, бейтарап материалды тарқатып, шолу жасау,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облыстық баспа бұқаралық ақпарат құралдарында жарияланатын материалдарға тақырыптық шолу, бұқаралық ақпарат құралдарында және әлеуметтік желілерде жағымды, бейтарап және сыни ақпараттарға шолу, оның ішінде жағымды, сыни, бейтарап материалды тарқатып, шолу жасау,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Оқымайтын, жұмыс істемейтін және кәсіби дағдыларды үйренбейтін жастар (15-тен 35 жасқа дейін)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Жастардың бастамаларын үйлестіру, жастарға арналған жобаларды әзірлеу және жүзеге асыру және әлеуметтік қызметтермен айналысатын басқа мекемелердің қызметін қолдау,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меңгерген халықтың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саясатты бұқаралық ақпарат құралдарында шыққан материалдармен облыс тұрғындарын қамту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саясатты тел-радио бағдарламамен облыс тұрғындарын қамту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келісім" коммуналдық мемлекеттік мекемесін құрал-жабдықтармен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меңгерген халықтың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саясатты тел-радио бағдарламамен облыс тұрғындарын қамту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экологиялық өмір сапасына қанағаттану деңгейі,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 көлдердің жағалауына белгілер мен жолақтар орнату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экологиялық өмір сапасына қанағаттану деңгейі,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аумағында екпелерді отырғызу,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қоры жерлерінде жасыл екпелерді отырғызу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 кезінде балық шаруашылығы субъектісі шеккен шығыстардың бір бөлігін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АӨК-тегі өңделген өнімнің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 саласындағы жаңа технология мен техника қолдану үлесін арттыру,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 күтіп-ұстау және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экологиялық өмір сапасына қанағаттану деңгейі,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кітапқа енген жануарлар санының және сирек, жойылып бара жатқан құс түрлерінің санының өсуі,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Қырғауыл санын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Бұхар бұғыларының санын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бойынша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экологиялық өмір сапасына қанағаттану деңгейі,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науқандар өткізу, науқандар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Акваөсіру (балық өсіру шаруашылығы), сондай-ақ асыл тұқымды балық өсіру өнімінің өнімділігі мен сапасын арттыруды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АӨК-тегі өңделген өнімнің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 балық өсіру көлемін арттыру,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 күрделі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Типтік ғимараттарда орналасқан мектептердің үлесі,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беру ұйымдары нысандарын күрделі жөндеу жұмыстары,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стандарттар жүйесіне сәйкес әлеуметтік игіліктермен және көрсетілетін қызметтермен қамтамасыз етілу деңгейі,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берілген тұрғын үйлердің жалпы ауданы (Кредиттік және арендалық тұрғын үйлерді сатып алу),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стандарттар жүйесіне сәйкес әлеуметтік игіліктермен және көрсетілетін қызметтермен қамтамасыз етілу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және қанағаттанарлық жағдайдағы ішкі жолдардың үлесін ұлғайту,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стандарттар жүйесіне сәйкес әлеуметтік игіліктермен және көрсетілетін қызметтермен қамтамасыз етілу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және қанағаттанарлық жағдайдағы жергілікті маңызы бар жолдардың үлесін ұлғайту,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 нәтиже: млн тг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қоймалау,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облысының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стандарттар жүйесіне сәйкес әлеуметтік игіліктермен және көрсетілетін қызметтермен қамтамасыз етілу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қала құрылысының кешенді схемаларын және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облысы бойынша 30 елді мекендердің бас жоспармен қамтылуы,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стандарттар жүйесіне сәйкес әлеуметтік игіліктермен және көрсетілетін қызметтермен қамтамасыз етілу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 қаласының бас жоспарымен қамтылуы,%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қорынан алынған тұрғынжай үшін азамматардың жекелеген санаттарына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стандарттар жүйесіне сәйкес әлеуметтік игіліктермен және көрсетілетін қызметтермен қамтамасыз етілу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берілетін тұрғын үйлерді алушылардың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стандарттар жүйесіне сәйкес әлеуметтік игіліктермен және көрсетілетін қызметтермен қамтамасыз етілу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суды субсидиялауға жататын елді мекен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стандарттар жүйесіне сәйкес әлеуметтік игіліктермен және көрсетілетін қызметтермен қамтамасыз етілу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жөндеу жұмыстары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дезинсекция мен дератизация жүргізу (инфекциялық және паразиттік аурулардың табиғи ошақтарының аумағындағы, сондай-ақ инфекциялық және паразиттік аурулардың ошақтарындағы дезинсекция мен дератизацияны қоспағанда)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стандарттар жүйесіне сәйкес әлеуметтік игіліктермен және көрсетілетін қызметтермен қамтамасыз етілу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Дезинсекция мен дератизация жүргізілетін аумақ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стандарттар жүйесіне сәйкес әлеуметтік игіліктермен және көрсетілетін қызметтермен қамтамасыз етілу деңгейі,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мұқтаждығына алынған жер телімінің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құрылыс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Аймақтық стандарттар жүйесіне сәйкес әлеуметтік игіліктер мен қызметтермен қамтамасыз етілу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Аяқталатын нысандар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экономикалық аймақтардың, индустриялық аймақтардың, индустриялық парктердің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Аймақтық стандарттар жүйесіне сәйкес әлеуметтік игіліктер мен қызметтермен қамтамасыз етілу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АЭА, өнеркәсіптік аймақтар мен индустриалды парктерде құрылған жұмыс орындарының саны, жұмыс орындары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Аймақтық стандарттар жүйесіне сәйкес әлеуметтік игіліктер мен қызметтермен қамтамасыз етілу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пен білім беру стандарттарының қазіргі талаптарына сәйкес келетін нысандардың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Аймақтық стандарттар жүйесіне сәйкес әлеуметтік игіліктер мен қызметтермен қамтамасыз етілу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берілген оқу орындарының саны, орын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Аймақтық стандарттар жүйесіне сәйкес әлеуметтік игіліктер мен қызметтермен қамтамасыз етілу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жөнделген және жаңа салынған нысандарды пайдалануға беру арқылы техникалық кәсіптік және ортадан кейінгі білімнің қолжетімділігін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Аймақтық стандарттар жүйесіне сәйкес әлеуметтік игіліктер мен қызметтермен қамтамасыз етілу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ұйымдардың ғимараттарының тозу деңгейін төмендету,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үнемдейтін суару технологияларын енгізу арқылы суармалы суды үнемдеуді қамтмасыз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тасымалдаушы каналдар арқылы ауыл шаруашылығында су жоғалтудың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Аймақтық стандарттар жүйесіне сәйкес әлеуметтік игіліктер мен қызметтермен қамтамасыз етілу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Аяқталатын нысандар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(немесе қайта жаңартылған) инженерлік желілердің ұзындығы, шқ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және инженерлік инфрақұрылымды дамыту арқылы халықтың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инженерлік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Аймақтардың инженерлік инфрақұрылыммен қамтамасыз етілу үлесі, 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(немесе қайта жаңартылған) инженерлік желілердің ұзындығы, шқ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Аймақтық стандарттар жүйесіне сәйкес әлеуметтік игіліктер мен қызметтермен қамтамасыз етілу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немесе қайта жаңартылған коммуналдық тұрғын үйдің жалпы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инженерлік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 аясында абаттандыруға жататын жалпы санына шаққандағы абаттандырылған мәдени-рухани орталықтардың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Мәдени-рухани орталықтардың аумағында жасалған қолайлы және эстетикалық тартымды жағдайлардың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жүйесінің тозуын төмендету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беру желілерінің тозуын азайту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жылумен, электрмен жабдықтау жүйесінің тозуын төмендету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су жабдықтау және су ағызу желілерінің тозуын азайту,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Аймақтық стандарттар жүйесіне сәйкес әлеуметтік игіліктер мен қызметтермен қамтамасыз етілу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газдандыру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Аймақтық стандарттар жүйесіне сәйкес әлеуметтік игіліктер мен қызметтермен қамтамасыз етілу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Аймақтардың тоқтаусыз электр энергиясына қажеттілігін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мемлекеттік қолдау шаралары шеңберінде индустриялық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Аймақтық стандарттар жүйесіне сәйкес әлеуметтік игіліктер мен қызметтермен қамтамасыз етілу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кәсіпкерлік субъектілерін қолдау шаралары аясында қолдау шараларын алған кәсіпкерлік субъектілері тарапынан жаңа жұмыс орындарының құрылуы, орын/жұмыс орны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көлік түрлері бойынша жүк және жолаушылар тасымалының артуы, мың жолаушы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жақсы және қанағаттанарлық жолдардың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көлік түрлері бойынша жүк және жолаушылар тасымалының артуы, мың жолаушы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Түпкілікті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жолдардың сапасы жақсы және қанағаттанарлық жолдардың үлесі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