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40dedc" w14:textId="540ded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"2025-2027 жылдарға арналған облыстық бюджет туралы" Түркістан облыстық мәслихатының 2024 жылғы 13 желтоқсандағы № 14/180-VІII шешіміне өзгерістер енгізу туралы</w:t>
      </w:r>
    </w:p>
    <w:p>
      <w:pPr>
        <w:spacing w:after="0"/>
        <w:ind w:left="0"/>
        <w:jc w:val="both"/>
      </w:pPr>
      <w:r>
        <w:rPr>
          <w:rFonts w:ascii="Times New Roman"/>
          <w:b w:val="false"/>
          <w:i w:val="false"/>
          <w:color w:val="000000"/>
          <w:sz w:val="28"/>
        </w:rPr>
        <w:t>Түркістан облыстық мәслихатының 2025 жылғы 25 маусымдағы № 17/223-VIII шешімі</w:t>
      </w:r>
    </w:p>
    <w:p>
      <w:pPr>
        <w:spacing w:after="0"/>
        <w:ind w:left="0"/>
        <w:jc w:val="both"/>
      </w:pPr>
      <w:bookmarkStart w:name="z1" w:id="0"/>
      <w:r>
        <w:rPr>
          <w:rFonts w:ascii="Times New Roman"/>
          <w:b w:val="false"/>
          <w:i w:val="false"/>
          <w:color w:val="000000"/>
          <w:sz w:val="28"/>
        </w:rPr>
        <w:t>
      Түркістан облыстық мәслихаты ШЕШІМ ҚАБЫЛДАДЫ:</w:t>
      </w:r>
    </w:p>
    <w:bookmarkEnd w:id="0"/>
    <w:bookmarkStart w:name="z2" w:id="1"/>
    <w:p>
      <w:pPr>
        <w:spacing w:after="0"/>
        <w:ind w:left="0"/>
        <w:jc w:val="both"/>
      </w:pPr>
      <w:r>
        <w:rPr>
          <w:rFonts w:ascii="Times New Roman"/>
          <w:b w:val="false"/>
          <w:i w:val="false"/>
          <w:color w:val="000000"/>
          <w:sz w:val="28"/>
        </w:rPr>
        <w:t xml:space="preserve">
      1. "2025-2027 жылдарға арналған облыстық бюджет туралы" Түркістан облыстық мәслихатының 2024 жылғы 13 желтоқсандағы №14/180-VІII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1-тармағы</w:t>
      </w:r>
      <w:r>
        <w:rPr>
          <w:rFonts w:ascii="Times New Roman"/>
          <w:b w:val="false"/>
          <w:i w:val="false"/>
          <w:color w:val="000000"/>
          <w:sz w:val="28"/>
        </w:rPr>
        <w:t xml:space="preserve"> жаңа редакцияда жазылсын:</w:t>
      </w:r>
    </w:p>
    <w:bookmarkEnd w:id="2"/>
    <w:p>
      <w:pPr>
        <w:spacing w:after="0"/>
        <w:ind w:left="0"/>
        <w:jc w:val="both"/>
      </w:pPr>
      <w:r>
        <w:rPr>
          <w:rFonts w:ascii="Times New Roman"/>
          <w:b w:val="false"/>
          <w:i w:val="false"/>
          <w:color w:val="000000"/>
          <w:sz w:val="28"/>
        </w:rPr>
        <w:t>
      "1. Түркістан облысының 2025-2027 жылдарға арналған облыстық бюджеті 1, 2 және 3-қосымшаларға сәйкес, оның ішінде 2025 жылға мынадай көлемде бекiтiлсiн:</w:t>
      </w:r>
    </w:p>
    <w:p>
      <w:pPr>
        <w:spacing w:after="0"/>
        <w:ind w:left="0"/>
        <w:jc w:val="both"/>
      </w:pPr>
      <w:r>
        <w:rPr>
          <w:rFonts w:ascii="Times New Roman"/>
          <w:b w:val="false"/>
          <w:i w:val="false"/>
          <w:color w:val="000000"/>
          <w:sz w:val="28"/>
        </w:rPr>
        <w:t>
      1) кiрiстер –  1 366 944 904 мың теңге, оның iшiнде:</w:t>
      </w:r>
    </w:p>
    <w:p>
      <w:pPr>
        <w:spacing w:after="0"/>
        <w:ind w:left="0"/>
        <w:jc w:val="both"/>
      </w:pPr>
      <w:r>
        <w:rPr>
          <w:rFonts w:ascii="Times New Roman"/>
          <w:b w:val="false"/>
          <w:i w:val="false"/>
          <w:color w:val="000000"/>
          <w:sz w:val="28"/>
        </w:rPr>
        <w:t>
      салықтық түсiмдер – 80 171 712 мың теңге;</w:t>
      </w:r>
    </w:p>
    <w:p>
      <w:pPr>
        <w:spacing w:after="0"/>
        <w:ind w:left="0"/>
        <w:jc w:val="both"/>
      </w:pPr>
      <w:r>
        <w:rPr>
          <w:rFonts w:ascii="Times New Roman"/>
          <w:b w:val="false"/>
          <w:i w:val="false"/>
          <w:color w:val="000000"/>
          <w:sz w:val="28"/>
        </w:rPr>
        <w:t>
      салықтық емес түсiмдер – 31 144 676 мың теңге;</w:t>
      </w:r>
    </w:p>
    <w:p>
      <w:pPr>
        <w:spacing w:after="0"/>
        <w:ind w:left="0"/>
        <w:jc w:val="both"/>
      </w:pPr>
      <w:r>
        <w:rPr>
          <w:rFonts w:ascii="Times New Roman"/>
          <w:b w:val="false"/>
          <w:i w:val="false"/>
          <w:color w:val="000000"/>
          <w:sz w:val="28"/>
        </w:rPr>
        <w:t>
      негізгі капиталды сатудан түсетін түсімдер – 5 323 мың теңге;</w:t>
      </w:r>
    </w:p>
    <w:p>
      <w:pPr>
        <w:spacing w:after="0"/>
        <w:ind w:left="0"/>
        <w:jc w:val="both"/>
      </w:pPr>
      <w:r>
        <w:rPr>
          <w:rFonts w:ascii="Times New Roman"/>
          <w:b w:val="false"/>
          <w:i w:val="false"/>
          <w:color w:val="000000"/>
          <w:sz w:val="28"/>
        </w:rPr>
        <w:t>
      трансферттер түсiмi – 1 255 623 196 мың теңге;</w:t>
      </w:r>
    </w:p>
    <w:p>
      <w:pPr>
        <w:spacing w:after="0"/>
        <w:ind w:left="0"/>
        <w:jc w:val="both"/>
      </w:pPr>
      <w:r>
        <w:rPr>
          <w:rFonts w:ascii="Times New Roman"/>
          <w:b w:val="false"/>
          <w:i w:val="false"/>
          <w:color w:val="000000"/>
          <w:sz w:val="28"/>
        </w:rPr>
        <w:t>
      2) шығындар – 1 391 026 760 мың теңге;</w:t>
      </w:r>
    </w:p>
    <w:p>
      <w:pPr>
        <w:spacing w:after="0"/>
        <w:ind w:left="0"/>
        <w:jc w:val="both"/>
      </w:pPr>
      <w:r>
        <w:rPr>
          <w:rFonts w:ascii="Times New Roman"/>
          <w:b w:val="false"/>
          <w:i w:val="false"/>
          <w:color w:val="000000"/>
          <w:sz w:val="28"/>
        </w:rPr>
        <w:t>
      3) таза бюджеттiк кредиттеу – 20 796 234 мың теңге, оның ішінде:</w:t>
      </w:r>
    </w:p>
    <w:p>
      <w:pPr>
        <w:spacing w:after="0"/>
        <w:ind w:left="0"/>
        <w:jc w:val="both"/>
      </w:pPr>
      <w:r>
        <w:rPr>
          <w:rFonts w:ascii="Times New Roman"/>
          <w:b w:val="false"/>
          <w:i w:val="false"/>
          <w:color w:val="000000"/>
          <w:sz w:val="28"/>
        </w:rPr>
        <w:t>
      бюджеттік кредиттер – 57 976 716 мың теңге;</w:t>
      </w:r>
    </w:p>
    <w:p>
      <w:pPr>
        <w:spacing w:after="0"/>
        <w:ind w:left="0"/>
        <w:jc w:val="both"/>
      </w:pPr>
      <w:r>
        <w:rPr>
          <w:rFonts w:ascii="Times New Roman"/>
          <w:b w:val="false"/>
          <w:i w:val="false"/>
          <w:color w:val="000000"/>
          <w:sz w:val="28"/>
        </w:rPr>
        <w:t>
      бюджеттік кредиттерді өтеу – 37 180 482 мың теңге;</w:t>
      </w:r>
    </w:p>
    <w:p>
      <w:pPr>
        <w:spacing w:after="0"/>
        <w:ind w:left="0"/>
        <w:jc w:val="both"/>
      </w:pPr>
      <w:r>
        <w:rPr>
          <w:rFonts w:ascii="Times New Roman"/>
          <w:b w:val="false"/>
          <w:i w:val="false"/>
          <w:color w:val="000000"/>
          <w:sz w:val="28"/>
        </w:rPr>
        <w:t>
      4) қаржы активтерімен операциялар бойынша сальдо – 8 505 138 мың теңге, оның ішінде:</w:t>
      </w:r>
    </w:p>
    <w:p>
      <w:pPr>
        <w:spacing w:after="0"/>
        <w:ind w:left="0"/>
        <w:jc w:val="both"/>
      </w:pPr>
      <w:r>
        <w:rPr>
          <w:rFonts w:ascii="Times New Roman"/>
          <w:b w:val="false"/>
          <w:i w:val="false"/>
          <w:color w:val="000000"/>
          <w:sz w:val="28"/>
        </w:rPr>
        <w:t>
      қаржы активтерін сатып алу – 8 505 138 мың теңге;</w:t>
      </w:r>
    </w:p>
    <w:p>
      <w:pPr>
        <w:spacing w:after="0"/>
        <w:ind w:left="0"/>
        <w:jc w:val="both"/>
      </w:pPr>
      <w:r>
        <w:rPr>
          <w:rFonts w:ascii="Times New Roman"/>
          <w:b w:val="false"/>
          <w:i w:val="false"/>
          <w:color w:val="000000"/>
          <w:sz w:val="28"/>
        </w:rPr>
        <w:t>
      5) бюджет тапшылығы – - 53 383 225 мың теңге;</w:t>
      </w:r>
    </w:p>
    <w:p>
      <w:pPr>
        <w:spacing w:after="0"/>
        <w:ind w:left="0"/>
        <w:jc w:val="both"/>
      </w:pPr>
      <w:r>
        <w:rPr>
          <w:rFonts w:ascii="Times New Roman"/>
          <w:b w:val="false"/>
          <w:i w:val="false"/>
          <w:color w:val="000000"/>
          <w:sz w:val="28"/>
        </w:rPr>
        <w:t>
      6) бюджет тапшылығын қаржыландыру – 53 383 225 мың теңге.";</w:t>
      </w:r>
    </w:p>
    <w:bookmarkStart w:name="z4" w:id="3"/>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2-тармағы</w:t>
      </w:r>
      <w:r>
        <w:rPr>
          <w:rFonts w:ascii="Times New Roman"/>
          <w:b w:val="false"/>
          <w:i w:val="false"/>
          <w:color w:val="000000"/>
          <w:sz w:val="28"/>
        </w:rPr>
        <w:t xml:space="preserve"> жаңа редакцияда жазылсын:</w:t>
      </w:r>
    </w:p>
    <w:bookmarkEnd w:id="3"/>
    <w:p>
      <w:pPr>
        <w:spacing w:after="0"/>
        <w:ind w:left="0"/>
        <w:jc w:val="both"/>
      </w:pPr>
      <w:r>
        <w:rPr>
          <w:rFonts w:ascii="Times New Roman"/>
          <w:b w:val="false"/>
          <w:i w:val="false"/>
          <w:color w:val="000000"/>
          <w:sz w:val="28"/>
        </w:rPr>
        <w:t xml:space="preserve">
      "2. 2025 жылға облыстық бюджетке және аудандық (облыстық маңызы бар қалалардың) бюджеттеріне кірістерді бөлу нормативтері келесідей мөлшерлерде белгіленсін: </w:t>
      </w:r>
    </w:p>
    <w:p>
      <w:pPr>
        <w:spacing w:after="0"/>
        <w:ind w:left="0"/>
        <w:jc w:val="both"/>
      </w:pPr>
      <w:r>
        <w:rPr>
          <w:rFonts w:ascii="Times New Roman"/>
          <w:b w:val="false"/>
          <w:i w:val="false"/>
          <w:color w:val="000000"/>
          <w:sz w:val="28"/>
        </w:rPr>
        <w:t>
      ірі кәсіпкерлік субъектілерінен және мұнай секторы ұйымдарынан түсетін түсімдерді қоспағанда, заңды тұлғалардан алынатын корпоративтік табыс салығы бойынша аудандар (облыстық маңызы бар қалалар) бюджеттеріне – 50 пайыз;</w:t>
      </w:r>
    </w:p>
    <w:p>
      <w:pPr>
        <w:spacing w:after="0"/>
        <w:ind w:left="0"/>
        <w:jc w:val="both"/>
      </w:pPr>
      <w:r>
        <w:rPr>
          <w:rFonts w:ascii="Times New Roman"/>
          <w:b w:val="false"/>
          <w:i w:val="false"/>
          <w:color w:val="000000"/>
          <w:sz w:val="28"/>
        </w:rPr>
        <w:t>
      облыстық бюджетке аудандардан (облыстық маңызы бар қалалардан) – 50 пайыз;</w:t>
      </w:r>
    </w:p>
    <w:p>
      <w:pPr>
        <w:spacing w:after="0"/>
        <w:ind w:left="0"/>
        <w:jc w:val="both"/>
      </w:pPr>
      <w:r>
        <w:rPr>
          <w:rFonts w:ascii="Times New Roman"/>
          <w:b w:val="false"/>
          <w:i w:val="false"/>
          <w:color w:val="000000"/>
          <w:sz w:val="28"/>
        </w:rPr>
        <w:t xml:space="preserve">
      төлем көзінен салық салынатын табыстардан ұсталатын жеке табыс салығы бойынша Бәйдібек, Сауран, Қазығұрт, Ордабасы, Сарыағаш, Созақ, Түлкібас және Шардара аудандарынан басқа аудандар (облыстық маңызы бар қалалар) бюджеттеріне – 50 пайыз; </w:t>
      </w:r>
    </w:p>
    <w:p>
      <w:pPr>
        <w:spacing w:after="0"/>
        <w:ind w:left="0"/>
        <w:jc w:val="both"/>
      </w:pPr>
      <w:r>
        <w:rPr>
          <w:rFonts w:ascii="Times New Roman"/>
          <w:b w:val="false"/>
          <w:i w:val="false"/>
          <w:color w:val="000000"/>
          <w:sz w:val="28"/>
        </w:rPr>
        <w:t>
      Бәйдібек ауданының бюджетіне – 54,6 пайыз;</w:t>
      </w:r>
    </w:p>
    <w:p>
      <w:pPr>
        <w:spacing w:after="0"/>
        <w:ind w:left="0"/>
        <w:jc w:val="both"/>
      </w:pPr>
      <w:r>
        <w:rPr>
          <w:rFonts w:ascii="Times New Roman"/>
          <w:b w:val="false"/>
          <w:i w:val="false"/>
          <w:color w:val="000000"/>
          <w:sz w:val="28"/>
        </w:rPr>
        <w:t>
      Қазығұрт ауданының – 57,4 пайыз;</w:t>
      </w:r>
    </w:p>
    <w:p>
      <w:pPr>
        <w:spacing w:after="0"/>
        <w:ind w:left="0"/>
        <w:jc w:val="both"/>
      </w:pPr>
      <w:r>
        <w:rPr>
          <w:rFonts w:ascii="Times New Roman"/>
          <w:b w:val="false"/>
          <w:i w:val="false"/>
          <w:color w:val="000000"/>
          <w:sz w:val="28"/>
        </w:rPr>
        <w:t>
      Ордабасы ауданының – 67,7 пайыз;</w:t>
      </w:r>
    </w:p>
    <w:p>
      <w:pPr>
        <w:spacing w:after="0"/>
        <w:ind w:left="0"/>
        <w:jc w:val="both"/>
      </w:pPr>
      <w:r>
        <w:rPr>
          <w:rFonts w:ascii="Times New Roman"/>
          <w:b w:val="false"/>
          <w:i w:val="false"/>
          <w:color w:val="000000"/>
          <w:sz w:val="28"/>
        </w:rPr>
        <w:t>
      Сарыағаш ауданының – 78,7 пайыз;</w:t>
      </w:r>
    </w:p>
    <w:p>
      <w:pPr>
        <w:spacing w:after="0"/>
        <w:ind w:left="0"/>
        <w:jc w:val="both"/>
      </w:pPr>
      <w:r>
        <w:rPr>
          <w:rFonts w:ascii="Times New Roman"/>
          <w:b w:val="false"/>
          <w:i w:val="false"/>
          <w:color w:val="000000"/>
          <w:sz w:val="28"/>
        </w:rPr>
        <w:t>
      Сауран ауданының – 86,2 пайыз;</w:t>
      </w:r>
    </w:p>
    <w:p>
      <w:pPr>
        <w:spacing w:after="0"/>
        <w:ind w:left="0"/>
        <w:jc w:val="both"/>
      </w:pPr>
      <w:r>
        <w:rPr>
          <w:rFonts w:ascii="Times New Roman"/>
          <w:b w:val="false"/>
          <w:i w:val="false"/>
          <w:color w:val="000000"/>
          <w:sz w:val="28"/>
        </w:rPr>
        <w:t>
      Созақ ауданының – 41,9 пайыз;</w:t>
      </w:r>
    </w:p>
    <w:p>
      <w:pPr>
        <w:spacing w:after="0"/>
        <w:ind w:left="0"/>
        <w:jc w:val="both"/>
      </w:pPr>
      <w:r>
        <w:rPr>
          <w:rFonts w:ascii="Times New Roman"/>
          <w:b w:val="false"/>
          <w:i w:val="false"/>
          <w:color w:val="000000"/>
          <w:sz w:val="28"/>
        </w:rPr>
        <w:t>
      Түлкібас ауданының – 68,7 пайыз;</w:t>
      </w:r>
    </w:p>
    <w:p>
      <w:pPr>
        <w:spacing w:after="0"/>
        <w:ind w:left="0"/>
        <w:jc w:val="both"/>
      </w:pPr>
      <w:r>
        <w:rPr>
          <w:rFonts w:ascii="Times New Roman"/>
          <w:b w:val="false"/>
          <w:i w:val="false"/>
          <w:color w:val="000000"/>
          <w:sz w:val="28"/>
        </w:rPr>
        <w:t>
      Шардара ауданының – 47,1 пайыз;</w:t>
      </w:r>
    </w:p>
    <w:p>
      <w:pPr>
        <w:spacing w:after="0"/>
        <w:ind w:left="0"/>
        <w:jc w:val="both"/>
      </w:pPr>
      <w:r>
        <w:rPr>
          <w:rFonts w:ascii="Times New Roman"/>
          <w:b w:val="false"/>
          <w:i w:val="false"/>
          <w:color w:val="000000"/>
          <w:sz w:val="28"/>
        </w:rPr>
        <w:t>
      облыстық бюджетке Бәйдібек, Сауран, Қазығұрт, Ордабасы, Сарыағаш, Созақ, Түлкібас және Шардара аудандарынан басқа аудандардан (облыстық маңызы бар қалалардан) – 50 пайыз;</w:t>
      </w:r>
    </w:p>
    <w:p>
      <w:pPr>
        <w:spacing w:after="0"/>
        <w:ind w:left="0"/>
        <w:jc w:val="both"/>
      </w:pPr>
      <w:r>
        <w:rPr>
          <w:rFonts w:ascii="Times New Roman"/>
          <w:b w:val="false"/>
          <w:i w:val="false"/>
          <w:color w:val="000000"/>
          <w:sz w:val="28"/>
        </w:rPr>
        <w:t>
      Бәйдібек ауданынан – 45,4 пайыз;</w:t>
      </w:r>
    </w:p>
    <w:p>
      <w:pPr>
        <w:spacing w:after="0"/>
        <w:ind w:left="0"/>
        <w:jc w:val="both"/>
      </w:pPr>
      <w:r>
        <w:rPr>
          <w:rFonts w:ascii="Times New Roman"/>
          <w:b w:val="false"/>
          <w:i w:val="false"/>
          <w:color w:val="000000"/>
          <w:sz w:val="28"/>
        </w:rPr>
        <w:t>
      Қазығұрт ауданынан – 42,6 пайыз;</w:t>
      </w:r>
    </w:p>
    <w:p>
      <w:pPr>
        <w:spacing w:after="0"/>
        <w:ind w:left="0"/>
        <w:jc w:val="both"/>
      </w:pPr>
      <w:r>
        <w:rPr>
          <w:rFonts w:ascii="Times New Roman"/>
          <w:b w:val="false"/>
          <w:i w:val="false"/>
          <w:color w:val="000000"/>
          <w:sz w:val="28"/>
        </w:rPr>
        <w:t>
      Ордабасы ауданынан – 32,3 пайыз;</w:t>
      </w:r>
    </w:p>
    <w:p>
      <w:pPr>
        <w:spacing w:after="0"/>
        <w:ind w:left="0"/>
        <w:jc w:val="both"/>
      </w:pPr>
      <w:r>
        <w:rPr>
          <w:rFonts w:ascii="Times New Roman"/>
          <w:b w:val="false"/>
          <w:i w:val="false"/>
          <w:color w:val="000000"/>
          <w:sz w:val="28"/>
        </w:rPr>
        <w:t>
      Сарыағаш ауданынан – 21,3 пайыз;</w:t>
      </w:r>
    </w:p>
    <w:p>
      <w:pPr>
        <w:spacing w:after="0"/>
        <w:ind w:left="0"/>
        <w:jc w:val="both"/>
      </w:pPr>
      <w:r>
        <w:rPr>
          <w:rFonts w:ascii="Times New Roman"/>
          <w:b w:val="false"/>
          <w:i w:val="false"/>
          <w:color w:val="000000"/>
          <w:sz w:val="28"/>
        </w:rPr>
        <w:t>
      Сауран ауданынан – 13,8 пайыз;</w:t>
      </w:r>
    </w:p>
    <w:p>
      <w:pPr>
        <w:spacing w:after="0"/>
        <w:ind w:left="0"/>
        <w:jc w:val="both"/>
      </w:pPr>
      <w:r>
        <w:rPr>
          <w:rFonts w:ascii="Times New Roman"/>
          <w:b w:val="false"/>
          <w:i w:val="false"/>
          <w:color w:val="000000"/>
          <w:sz w:val="28"/>
        </w:rPr>
        <w:t>
      Созақ ауданынан – 58,1 пайыз;</w:t>
      </w:r>
    </w:p>
    <w:p>
      <w:pPr>
        <w:spacing w:after="0"/>
        <w:ind w:left="0"/>
        <w:jc w:val="both"/>
      </w:pPr>
      <w:r>
        <w:rPr>
          <w:rFonts w:ascii="Times New Roman"/>
          <w:b w:val="false"/>
          <w:i w:val="false"/>
          <w:color w:val="000000"/>
          <w:sz w:val="28"/>
        </w:rPr>
        <w:t>
      Түлкібас ауданынан – 31,3 пайыз;</w:t>
      </w:r>
    </w:p>
    <w:p>
      <w:pPr>
        <w:spacing w:after="0"/>
        <w:ind w:left="0"/>
        <w:jc w:val="both"/>
      </w:pPr>
      <w:r>
        <w:rPr>
          <w:rFonts w:ascii="Times New Roman"/>
          <w:b w:val="false"/>
          <w:i w:val="false"/>
          <w:color w:val="000000"/>
          <w:sz w:val="28"/>
        </w:rPr>
        <w:t>
      Шардара ауданынан – 52,9 пайыз;</w:t>
      </w:r>
    </w:p>
    <w:p>
      <w:pPr>
        <w:spacing w:after="0"/>
        <w:ind w:left="0"/>
        <w:jc w:val="both"/>
      </w:pPr>
      <w:r>
        <w:rPr>
          <w:rFonts w:ascii="Times New Roman"/>
          <w:b w:val="false"/>
          <w:i w:val="false"/>
          <w:color w:val="000000"/>
          <w:sz w:val="28"/>
        </w:rPr>
        <w:t>
      төлем көзінен салық салынбайтын шетелдік азаматтар табыстарынан ұсталатын жеке табыс салығы бойынша Жетісай, Қазығұрт, Ордабасы, Сайрам және Шардара аудандарынан басқа аудандар (облыстық маңызы бар қалалар) бюджеттеріне – 50 пайыз;</w:t>
      </w:r>
    </w:p>
    <w:p>
      <w:pPr>
        <w:spacing w:after="0"/>
        <w:ind w:left="0"/>
        <w:jc w:val="both"/>
      </w:pPr>
      <w:r>
        <w:rPr>
          <w:rFonts w:ascii="Times New Roman"/>
          <w:b w:val="false"/>
          <w:i w:val="false"/>
          <w:color w:val="000000"/>
          <w:sz w:val="28"/>
        </w:rPr>
        <w:t>
      Жетісай ауданының бюджетіне – 42,8 пайыз;</w:t>
      </w:r>
    </w:p>
    <w:p>
      <w:pPr>
        <w:spacing w:after="0"/>
        <w:ind w:left="0"/>
        <w:jc w:val="both"/>
      </w:pPr>
      <w:r>
        <w:rPr>
          <w:rFonts w:ascii="Times New Roman"/>
          <w:b w:val="false"/>
          <w:i w:val="false"/>
          <w:color w:val="000000"/>
          <w:sz w:val="28"/>
        </w:rPr>
        <w:t>
      Қазығұрт ауданының – 37,1 пайыз;</w:t>
      </w:r>
    </w:p>
    <w:p>
      <w:pPr>
        <w:spacing w:after="0"/>
        <w:ind w:left="0"/>
        <w:jc w:val="both"/>
      </w:pPr>
      <w:r>
        <w:rPr>
          <w:rFonts w:ascii="Times New Roman"/>
          <w:b w:val="false"/>
          <w:i w:val="false"/>
          <w:color w:val="000000"/>
          <w:sz w:val="28"/>
        </w:rPr>
        <w:t>
      Ордабасы ауданының – 37,9 пайыз;</w:t>
      </w:r>
    </w:p>
    <w:p>
      <w:pPr>
        <w:spacing w:after="0"/>
        <w:ind w:left="0"/>
        <w:jc w:val="both"/>
      </w:pPr>
      <w:r>
        <w:rPr>
          <w:rFonts w:ascii="Times New Roman"/>
          <w:b w:val="false"/>
          <w:i w:val="false"/>
          <w:color w:val="000000"/>
          <w:sz w:val="28"/>
        </w:rPr>
        <w:t>
      Сайрам ауданының – 43,4 пайыз;</w:t>
      </w:r>
    </w:p>
    <w:p>
      <w:pPr>
        <w:spacing w:after="0"/>
        <w:ind w:left="0"/>
        <w:jc w:val="both"/>
      </w:pPr>
      <w:r>
        <w:rPr>
          <w:rFonts w:ascii="Times New Roman"/>
          <w:b w:val="false"/>
          <w:i w:val="false"/>
          <w:color w:val="000000"/>
          <w:sz w:val="28"/>
        </w:rPr>
        <w:t>
      Шардара ауданының – 32,2 пайыз;</w:t>
      </w:r>
    </w:p>
    <w:p>
      <w:pPr>
        <w:spacing w:after="0"/>
        <w:ind w:left="0"/>
        <w:jc w:val="both"/>
      </w:pPr>
      <w:r>
        <w:rPr>
          <w:rFonts w:ascii="Times New Roman"/>
          <w:b w:val="false"/>
          <w:i w:val="false"/>
          <w:color w:val="000000"/>
          <w:sz w:val="28"/>
        </w:rPr>
        <w:t>
      облыстық бюджетке Жетісай, Қазығұрт, Ордабасы, Сайрам және Шардара аудандарынан басқа аудандардан (облыстық маңызы бар қалалардан) – 50 пайыз.</w:t>
      </w:r>
    </w:p>
    <w:p>
      <w:pPr>
        <w:spacing w:after="0"/>
        <w:ind w:left="0"/>
        <w:jc w:val="both"/>
      </w:pPr>
      <w:r>
        <w:rPr>
          <w:rFonts w:ascii="Times New Roman"/>
          <w:b w:val="false"/>
          <w:i w:val="false"/>
          <w:color w:val="000000"/>
          <w:sz w:val="28"/>
        </w:rPr>
        <w:t>
      Жетісай ауданынан – 57,2 пайыз;</w:t>
      </w:r>
    </w:p>
    <w:p>
      <w:pPr>
        <w:spacing w:after="0"/>
        <w:ind w:left="0"/>
        <w:jc w:val="both"/>
      </w:pPr>
      <w:r>
        <w:rPr>
          <w:rFonts w:ascii="Times New Roman"/>
          <w:b w:val="false"/>
          <w:i w:val="false"/>
          <w:color w:val="000000"/>
          <w:sz w:val="28"/>
        </w:rPr>
        <w:t>
      Қазығұрт ауданынан – 62,9 пайыз;</w:t>
      </w:r>
    </w:p>
    <w:p>
      <w:pPr>
        <w:spacing w:after="0"/>
        <w:ind w:left="0"/>
        <w:jc w:val="both"/>
      </w:pPr>
      <w:r>
        <w:rPr>
          <w:rFonts w:ascii="Times New Roman"/>
          <w:b w:val="false"/>
          <w:i w:val="false"/>
          <w:color w:val="000000"/>
          <w:sz w:val="28"/>
        </w:rPr>
        <w:t>
      Ордабасы ауданынан – 62,1 пайыз;</w:t>
      </w:r>
    </w:p>
    <w:p>
      <w:pPr>
        <w:spacing w:after="0"/>
        <w:ind w:left="0"/>
        <w:jc w:val="both"/>
      </w:pPr>
      <w:r>
        <w:rPr>
          <w:rFonts w:ascii="Times New Roman"/>
          <w:b w:val="false"/>
          <w:i w:val="false"/>
          <w:color w:val="000000"/>
          <w:sz w:val="28"/>
        </w:rPr>
        <w:t>
      Сайрам ауданынан – 56,6 пайыз;</w:t>
      </w:r>
    </w:p>
    <w:p>
      <w:pPr>
        <w:spacing w:after="0"/>
        <w:ind w:left="0"/>
        <w:jc w:val="both"/>
      </w:pPr>
      <w:r>
        <w:rPr>
          <w:rFonts w:ascii="Times New Roman"/>
          <w:b w:val="false"/>
          <w:i w:val="false"/>
          <w:color w:val="000000"/>
          <w:sz w:val="28"/>
        </w:rPr>
        <w:t>
      Шардара ауданынан – 67,8 пайыз;</w:t>
      </w:r>
    </w:p>
    <w:p>
      <w:pPr>
        <w:spacing w:after="0"/>
        <w:ind w:left="0"/>
        <w:jc w:val="both"/>
      </w:pPr>
      <w:r>
        <w:rPr>
          <w:rFonts w:ascii="Times New Roman"/>
          <w:b w:val="false"/>
          <w:i w:val="false"/>
          <w:color w:val="000000"/>
          <w:sz w:val="28"/>
        </w:rPr>
        <w:t>
      әлеуметтік салығы бойынша:</w:t>
      </w:r>
    </w:p>
    <w:p>
      <w:pPr>
        <w:spacing w:after="0"/>
        <w:ind w:left="0"/>
        <w:jc w:val="both"/>
      </w:pPr>
      <w:r>
        <w:rPr>
          <w:rFonts w:ascii="Times New Roman"/>
          <w:b w:val="false"/>
          <w:i w:val="false"/>
          <w:color w:val="000000"/>
          <w:sz w:val="28"/>
        </w:rPr>
        <w:t>
      Бәйдібек ауданының бюджетіне – 44,9 пайыз;</w:t>
      </w:r>
    </w:p>
    <w:p>
      <w:pPr>
        <w:spacing w:after="0"/>
        <w:ind w:left="0"/>
        <w:jc w:val="both"/>
      </w:pPr>
      <w:r>
        <w:rPr>
          <w:rFonts w:ascii="Times New Roman"/>
          <w:b w:val="false"/>
          <w:i w:val="false"/>
          <w:color w:val="000000"/>
          <w:sz w:val="28"/>
        </w:rPr>
        <w:t>
      Жетісай ауданының – 48,8 пайыз;</w:t>
      </w:r>
    </w:p>
    <w:p>
      <w:pPr>
        <w:spacing w:after="0"/>
        <w:ind w:left="0"/>
        <w:jc w:val="both"/>
      </w:pPr>
      <w:r>
        <w:rPr>
          <w:rFonts w:ascii="Times New Roman"/>
          <w:b w:val="false"/>
          <w:i w:val="false"/>
          <w:color w:val="000000"/>
          <w:sz w:val="28"/>
        </w:rPr>
        <w:t>
      Қазығұрт ауданының – 49,9 пайыз;</w:t>
      </w:r>
    </w:p>
    <w:p>
      <w:pPr>
        <w:spacing w:after="0"/>
        <w:ind w:left="0"/>
        <w:jc w:val="both"/>
      </w:pPr>
      <w:r>
        <w:rPr>
          <w:rFonts w:ascii="Times New Roman"/>
          <w:b w:val="false"/>
          <w:i w:val="false"/>
          <w:color w:val="000000"/>
          <w:sz w:val="28"/>
        </w:rPr>
        <w:t>
      Келес ауданының – 48,7 пайыз;</w:t>
      </w:r>
    </w:p>
    <w:p>
      <w:pPr>
        <w:spacing w:after="0"/>
        <w:ind w:left="0"/>
        <w:jc w:val="both"/>
      </w:pPr>
      <w:r>
        <w:rPr>
          <w:rFonts w:ascii="Times New Roman"/>
          <w:b w:val="false"/>
          <w:i w:val="false"/>
          <w:color w:val="000000"/>
          <w:sz w:val="28"/>
        </w:rPr>
        <w:t>
      Мақтаарал ауданының – 50 пайыз;</w:t>
      </w:r>
    </w:p>
    <w:p>
      <w:pPr>
        <w:spacing w:after="0"/>
        <w:ind w:left="0"/>
        <w:jc w:val="both"/>
      </w:pPr>
      <w:r>
        <w:rPr>
          <w:rFonts w:ascii="Times New Roman"/>
          <w:b w:val="false"/>
          <w:i w:val="false"/>
          <w:color w:val="000000"/>
          <w:sz w:val="28"/>
        </w:rPr>
        <w:t>
      Ордабасы ауданының – 47,1 пайыз;</w:t>
      </w:r>
    </w:p>
    <w:p>
      <w:pPr>
        <w:spacing w:after="0"/>
        <w:ind w:left="0"/>
        <w:jc w:val="both"/>
      </w:pPr>
      <w:r>
        <w:rPr>
          <w:rFonts w:ascii="Times New Roman"/>
          <w:b w:val="false"/>
          <w:i w:val="false"/>
          <w:color w:val="000000"/>
          <w:sz w:val="28"/>
        </w:rPr>
        <w:t>
      Отырар ауданының – 50 пайыз;</w:t>
      </w:r>
    </w:p>
    <w:p>
      <w:pPr>
        <w:spacing w:after="0"/>
        <w:ind w:left="0"/>
        <w:jc w:val="both"/>
      </w:pPr>
      <w:r>
        <w:rPr>
          <w:rFonts w:ascii="Times New Roman"/>
          <w:b w:val="false"/>
          <w:i w:val="false"/>
          <w:color w:val="000000"/>
          <w:sz w:val="28"/>
        </w:rPr>
        <w:t>
      Сайрам ауданының – 49,6 пайыз;</w:t>
      </w:r>
    </w:p>
    <w:p>
      <w:pPr>
        <w:spacing w:after="0"/>
        <w:ind w:left="0"/>
        <w:jc w:val="both"/>
      </w:pPr>
      <w:r>
        <w:rPr>
          <w:rFonts w:ascii="Times New Roman"/>
          <w:b w:val="false"/>
          <w:i w:val="false"/>
          <w:color w:val="000000"/>
          <w:sz w:val="28"/>
        </w:rPr>
        <w:t>
      Сарыағаш ауданының – 47,4 пайыз;</w:t>
      </w:r>
    </w:p>
    <w:p>
      <w:pPr>
        <w:spacing w:after="0"/>
        <w:ind w:left="0"/>
        <w:jc w:val="both"/>
      </w:pPr>
      <w:r>
        <w:rPr>
          <w:rFonts w:ascii="Times New Roman"/>
          <w:b w:val="false"/>
          <w:i w:val="false"/>
          <w:color w:val="000000"/>
          <w:sz w:val="28"/>
        </w:rPr>
        <w:t>
      Сауран ауданының – 86,8 пайыз;</w:t>
      </w:r>
    </w:p>
    <w:p>
      <w:pPr>
        <w:spacing w:after="0"/>
        <w:ind w:left="0"/>
        <w:jc w:val="both"/>
      </w:pPr>
      <w:r>
        <w:rPr>
          <w:rFonts w:ascii="Times New Roman"/>
          <w:b w:val="false"/>
          <w:i w:val="false"/>
          <w:color w:val="000000"/>
          <w:sz w:val="28"/>
        </w:rPr>
        <w:t>
      Созақ ауданының – 53,5 пайыз;</w:t>
      </w:r>
    </w:p>
    <w:p>
      <w:pPr>
        <w:spacing w:after="0"/>
        <w:ind w:left="0"/>
        <w:jc w:val="both"/>
      </w:pPr>
      <w:r>
        <w:rPr>
          <w:rFonts w:ascii="Times New Roman"/>
          <w:b w:val="false"/>
          <w:i w:val="false"/>
          <w:color w:val="000000"/>
          <w:sz w:val="28"/>
        </w:rPr>
        <w:t>
      Төлеби ауданының – 49 пайыз;</w:t>
      </w:r>
    </w:p>
    <w:p>
      <w:pPr>
        <w:spacing w:after="0"/>
        <w:ind w:left="0"/>
        <w:jc w:val="both"/>
      </w:pPr>
      <w:r>
        <w:rPr>
          <w:rFonts w:ascii="Times New Roman"/>
          <w:b w:val="false"/>
          <w:i w:val="false"/>
          <w:color w:val="000000"/>
          <w:sz w:val="28"/>
        </w:rPr>
        <w:t>
      Түлкібас ауданының – 47,2 пайыз;</w:t>
      </w:r>
    </w:p>
    <w:p>
      <w:pPr>
        <w:spacing w:after="0"/>
        <w:ind w:left="0"/>
        <w:jc w:val="both"/>
      </w:pPr>
      <w:r>
        <w:rPr>
          <w:rFonts w:ascii="Times New Roman"/>
          <w:b w:val="false"/>
          <w:i w:val="false"/>
          <w:color w:val="000000"/>
          <w:sz w:val="28"/>
        </w:rPr>
        <w:t>
      Шардара ауданының – 63,1 пайыз;</w:t>
      </w:r>
    </w:p>
    <w:p>
      <w:pPr>
        <w:spacing w:after="0"/>
        <w:ind w:left="0"/>
        <w:jc w:val="both"/>
      </w:pPr>
      <w:r>
        <w:rPr>
          <w:rFonts w:ascii="Times New Roman"/>
          <w:b w:val="false"/>
          <w:i w:val="false"/>
          <w:color w:val="000000"/>
          <w:sz w:val="28"/>
        </w:rPr>
        <w:t>
      Арыс қаласының – 47,5 пайыз;</w:t>
      </w:r>
    </w:p>
    <w:p>
      <w:pPr>
        <w:spacing w:after="0"/>
        <w:ind w:left="0"/>
        <w:jc w:val="both"/>
      </w:pPr>
      <w:r>
        <w:rPr>
          <w:rFonts w:ascii="Times New Roman"/>
          <w:b w:val="false"/>
          <w:i w:val="false"/>
          <w:color w:val="000000"/>
          <w:sz w:val="28"/>
        </w:rPr>
        <w:t>
      Кентау қаласының – 47,6 пайыз;</w:t>
      </w:r>
    </w:p>
    <w:p>
      <w:pPr>
        <w:spacing w:after="0"/>
        <w:ind w:left="0"/>
        <w:jc w:val="both"/>
      </w:pPr>
      <w:r>
        <w:rPr>
          <w:rFonts w:ascii="Times New Roman"/>
          <w:b w:val="false"/>
          <w:i w:val="false"/>
          <w:color w:val="000000"/>
          <w:sz w:val="28"/>
        </w:rPr>
        <w:t>
      Түркістан қаласының – 50 пайыз;</w:t>
      </w:r>
    </w:p>
    <w:p>
      <w:pPr>
        <w:spacing w:after="0"/>
        <w:ind w:left="0"/>
        <w:jc w:val="both"/>
      </w:pPr>
      <w:r>
        <w:rPr>
          <w:rFonts w:ascii="Times New Roman"/>
          <w:b w:val="false"/>
          <w:i w:val="false"/>
          <w:color w:val="000000"/>
          <w:sz w:val="28"/>
        </w:rPr>
        <w:t>
      облыстық бюджетке:</w:t>
      </w:r>
    </w:p>
    <w:p>
      <w:pPr>
        <w:spacing w:after="0"/>
        <w:ind w:left="0"/>
        <w:jc w:val="both"/>
      </w:pPr>
      <w:r>
        <w:rPr>
          <w:rFonts w:ascii="Times New Roman"/>
          <w:b w:val="false"/>
          <w:i w:val="false"/>
          <w:color w:val="000000"/>
          <w:sz w:val="28"/>
        </w:rPr>
        <w:t>
      Бәйдібек ауданынан – 55,1 пайыз;</w:t>
      </w:r>
    </w:p>
    <w:p>
      <w:pPr>
        <w:spacing w:after="0"/>
        <w:ind w:left="0"/>
        <w:jc w:val="both"/>
      </w:pPr>
      <w:r>
        <w:rPr>
          <w:rFonts w:ascii="Times New Roman"/>
          <w:b w:val="false"/>
          <w:i w:val="false"/>
          <w:color w:val="000000"/>
          <w:sz w:val="28"/>
        </w:rPr>
        <w:t>
      Жетісай ауданынан – 51,2 пайыз;</w:t>
      </w:r>
    </w:p>
    <w:p>
      <w:pPr>
        <w:spacing w:after="0"/>
        <w:ind w:left="0"/>
        <w:jc w:val="both"/>
      </w:pPr>
      <w:r>
        <w:rPr>
          <w:rFonts w:ascii="Times New Roman"/>
          <w:b w:val="false"/>
          <w:i w:val="false"/>
          <w:color w:val="000000"/>
          <w:sz w:val="28"/>
        </w:rPr>
        <w:t>
      Қазығұрт ауданынан – 50,1 пайыз;</w:t>
      </w:r>
    </w:p>
    <w:p>
      <w:pPr>
        <w:spacing w:after="0"/>
        <w:ind w:left="0"/>
        <w:jc w:val="both"/>
      </w:pPr>
      <w:r>
        <w:rPr>
          <w:rFonts w:ascii="Times New Roman"/>
          <w:b w:val="false"/>
          <w:i w:val="false"/>
          <w:color w:val="000000"/>
          <w:sz w:val="28"/>
        </w:rPr>
        <w:t>
      Келес ауданынан – 51,3 пайыз;</w:t>
      </w:r>
    </w:p>
    <w:p>
      <w:pPr>
        <w:spacing w:after="0"/>
        <w:ind w:left="0"/>
        <w:jc w:val="both"/>
      </w:pPr>
      <w:r>
        <w:rPr>
          <w:rFonts w:ascii="Times New Roman"/>
          <w:b w:val="false"/>
          <w:i w:val="false"/>
          <w:color w:val="000000"/>
          <w:sz w:val="28"/>
        </w:rPr>
        <w:t>
      Мақтаарал ауданынан – 50 пайыз;</w:t>
      </w:r>
    </w:p>
    <w:p>
      <w:pPr>
        <w:spacing w:after="0"/>
        <w:ind w:left="0"/>
        <w:jc w:val="both"/>
      </w:pPr>
      <w:r>
        <w:rPr>
          <w:rFonts w:ascii="Times New Roman"/>
          <w:b w:val="false"/>
          <w:i w:val="false"/>
          <w:color w:val="000000"/>
          <w:sz w:val="28"/>
        </w:rPr>
        <w:t>
      Ордабасы ауданынан – 52,9 пайыз;</w:t>
      </w:r>
    </w:p>
    <w:p>
      <w:pPr>
        <w:spacing w:after="0"/>
        <w:ind w:left="0"/>
        <w:jc w:val="both"/>
      </w:pPr>
      <w:r>
        <w:rPr>
          <w:rFonts w:ascii="Times New Roman"/>
          <w:b w:val="false"/>
          <w:i w:val="false"/>
          <w:color w:val="000000"/>
          <w:sz w:val="28"/>
        </w:rPr>
        <w:t>
      Отырар ауданынан – 50 пайыз;</w:t>
      </w:r>
    </w:p>
    <w:p>
      <w:pPr>
        <w:spacing w:after="0"/>
        <w:ind w:left="0"/>
        <w:jc w:val="both"/>
      </w:pPr>
      <w:r>
        <w:rPr>
          <w:rFonts w:ascii="Times New Roman"/>
          <w:b w:val="false"/>
          <w:i w:val="false"/>
          <w:color w:val="000000"/>
          <w:sz w:val="28"/>
        </w:rPr>
        <w:t>
      Сайрам ауданынан – 50,4 пайыз;</w:t>
      </w:r>
    </w:p>
    <w:p>
      <w:pPr>
        <w:spacing w:after="0"/>
        <w:ind w:left="0"/>
        <w:jc w:val="both"/>
      </w:pPr>
      <w:r>
        <w:rPr>
          <w:rFonts w:ascii="Times New Roman"/>
          <w:b w:val="false"/>
          <w:i w:val="false"/>
          <w:color w:val="000000"/>
          <w:sz w:val="28"/>
        </w:rPr>
        <w:t>
      Сарыағаш ауданынан – 52,6 пайыз;</w:t>
      </w:r>
    </w:p>
    <w:p>
      <w:pPr>
        <w:spacing w:after="0"/>
        <w:ind w:left="0"/>
        <w:jc w:val="both"/>
      </w:pPr>
      <w:r>
        <w:rPr>
          <w:rFonts w:ascii="Times New Roman"/>
          <w:b w:val="false"/>
          <w:i w:val="false"/>
          <w:color w:val="000000"/>
          <w:sz w:val="28"/>
        </w:rPr>
        <w:t>
      Сауран ауданынан – 13,2 пайыз;</w:t>
      </w:r>
    </w:p>
    <w:p>
      <w:pPr>
        <w:spacing w:after="0"/>
        <w:ind w:left="0"/>
        <w:jc w:val="both"/>
      </w:pPr>
      <w:r>
        <w:rPr>
          <w:rFonts w:ascii="Times New Roman"/>
          <w:b w:val="false"/>
          <w:i w:val="false"/>
          <w:color w:val="000000"/>
          <w:sz w:val="28"/>
        </w:rPr>
        <w:t>
      Созақ ауданынан – 46,5 пайыз;</w:t>
      </w:r>
    </w:p>
    <w:p>
      <w:pPr>
        <w:spacing w:after="0"/>
        <w:ind w:left="0"/>
        <w:jc w:val="both"/>
      </w:pPr>
      <w:r>
        <w:rPr>
          <w:rFonts w:ascii="Times New Roman"/>
          <w:b w:val="false"/>
          <w:i w:val="false"/>
          <w:color w:val="000000"/>
          <w:sz w:val="28"/>
        </w:rPr>
        <w:t>
      Төлеби ауданынан – 51 пайыз;</w:t>
      </w:r>
    </w:p>
    <w:p>
      <w:pPr>
        <w:spacing w:after="0"/>
        <w:ind w:left="0"/>
        <w:jc w:val="both"/>
      </w:pPr>
      <w:r>
        <w:rPr>
          <w:rFonts w:ascii="Times New Roman"/>
          <w:b w:val="false"/>
          <w:i w:val="false"/>
          <w:color w:val="000000"/>
          <w:sz w:val="28"/>
        </w:rPr>
        <w:t>
      Түлкібас ауданынан – 52,8 пайыз;</w:t>
      </w:r>
    </w:p>
    <w:p>
      <w:pPr>
        <w:spacing w:after="0"/>
        <w:ind w:left="0"/>
        <w:jc w:val="both"/>
      </w:pPr>
      <w:r>
        <w:rPr>
          <w:rFonts w:ascii="Times New Roman"/>
          <w:b w:val="false"/>
          <w:i w:val="false"/>
          <w:color w:val="000000"/>
          <w:sz w:val="28"/>
        </w:rPr>
        <w:t>
      Шардара ауданынан – 36,9 пайыз;</w:t>
      </w:r>
    </w:p>
    <w:p>
      <w:pPr>
        <w:spacing w:after="0"/>
        <w:ind w:left="0"/>
        <w:jc w:val="both"/>
      </w:pPr>
      <w:r>
        <w:rPr>
          <w:rFonts w:ascii="Times New Roman"/>
          <w:b w:val="false"/>
          <w:i w:val="false"/>
          <w:color w:val="000000"/>
          <w:sz w:val="28"/>
        </w:rPr>
        <w:t xml:space="preserve">
      Арыс қаласынан – 52,5 пайыз; </w:t>
      </w:r>
    </w:p>
    <w:p>
      <w:pPr>
        <w:spacing w:after="0"/>
        <w:ind w:left="0"/>
        <w:jc w:val="both"/>
      </w:pPr>
      <w:r>
        <w:rPr>
          <w:rFonts w:ascii="Times New Roman"/>
          <w:b w:val="false"/>
          <w:i w:val="false"/>
          <w:color w:val="000000"/>
          <w:sz w:val="28"/>
        </w:rPr>
        <w:t>
      Кентау қаласынан – 52,4 пайыз;</w:t>
      </w:r>
    </w:p>
    <w:p>
      <w:pPr>
        <w:spacing w:after="0"/>
        <w:ind w:left="0"/>
        <w:jc w:val="both"/>
      </w:pPr>
      <w:r>
        <w:rPr>
          <w:rFonts w:ascii="Times New Roman"/>
          <w:b w:val="false"/>
          <w:i w:val="false"/>
          <w:color w:val="000000"/>
          <w:sz w:val="28"/>
        </w:rPr>
        <w:t>
      Түркістан қаласынан – 50 пайыз;</w:t>
      </w:r>
    </w:p>
    <w:p>
      <w:pPr>
        <w:spacing w:after="0"/>
        <w:ind w:left="0"/>
        <w:jc w:val="both"/>
      </w:pPr>
      <w:r>
        <w:rPr>
          <w:rFonts w:ascii="Times New Roman"/>
          <w:b w:val="false"/>
          <w:i w:val="false"/>
          <w:color w:val="000000"/>
          <w:sz w:val="28"/>
        </w:rPr>
        <w:t>
      төлем көзінен салық салынбайтын табыстардан ұсталатын жеке табыс салығы бойынша аудандар (облыстық маңызы бар қалалар) бюджеттеріне – 100 пайыз;</w:t>
      </w:r>
    </w:p>
    <w:p>
      <w:pPr>
        <w:spacing w:after="0"/>
        <w:ind w:left="0"/>
        <w:jc w:val="both"/>
      </w:pPr>
      <w:r>
        <w:rPr>
          <w:rFonts w:ascii="Times New Roman"/>
          <w:b w:val="false"/>
          <w:i w:val="false"/>
          <w:color w:val="000000"/>
          <w:sz w:val="28"/>
        </w:rPr>
        <w:t>
      өңірдің әлеуметтік-экономикалық дамуы мен оның инфрақұрылымын дамытуға жер қойнауын пайдаланушылардың аударымдары бойынша облыстық бюджетке – 100 пайыз.";</w:t>
      </w:r>
    </w:p>
    <w:bookmarkStart w:name="z5" w:id="4"/>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3-қосымшалары</w:t>
      </w:r>
      <w:r>
        <w:rPr>
          <w:rFonts w:ascii="Times New Roman"/>
          <w:b w:val="false"/>
          <w:i w:val="false"/>
          <w:color w:val="000000"/>
          <w:sz w:val="28"/>
        </w:rPr>
        <w:t xml:space="preserve"> осы шешімінің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 қосымшаларына</w:t>
      </w:r>
      <w:r>
        <w:rPr>
          <w:rFonts w:ascii="Times New Roman"/>
          <w:b w:val="false"/>
          <w:i w:val="false"/>
          <w:color w:val="000000"/>
          <w:sz w:val="28"/>
        </w:rPr>
        <w:t xml:space="preserve"> сәйкес жаңа редакцияда жазылсын. </w:t>
      </w:r>
    </w:p>
    <w:bookmarkEnd w:id="4"/>
    <w:bookmarkStart w:name="z6" w:id="5"/>
    <w:p>
      <w:pPr>
        <w:spacing w:after="0"/>
        <w:ind w:left="0"/>
        <w:jc w:val="both"/>
      </w:pPr>
      <w:r>
        <w:rPr>
          <w:rFonts w:ascii="Times New Roman"/>
          <w:b w:val="false"/>
          <w:i w:val="false"/>
          <w:color w:val="000000"/>
          <w:sz w:val="28"/>
        </w:rPr>
        <w:t>
      2. Осы шешім 2025 жылдың 1 қаңтарынан бастап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Облыстық мәслихат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Н.Әбішов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Түркістан облыстық</w:t>
            </w:r>
            <w:r>
              <w:br/>
            </w:r>
            <w:r>
              <w:rPr>
                <w:rFonts w:ascii="Times New Roman"/>
                <w:b w:val="false"/>
                <w:i w:val="false"/>
                <w:color w:val="000000"/>
                <w:sz w:val="20"/>
              </w:rPr>
              <w:t>мәслихатының</w:t>
            </w:r>
            <w:r>
              <w:br/>
            </w:r>
            <w:r>
              <w:rPr>
                <w:rFonts w:ascii="Times New Roman"/>
                <w:b w:val="false"/>
                <w:i w:val="false"/>
                <w:color w:val="000000"/>
                <w:sz w:val="20"/>
              </w:rPr>
              <w:t>2025 жылғы 25 маусымдағы</w:t>
            </w:r>
            <w:r>
              <w:br/>
            </w:r>
            <w:r>
              <w:rPr>
                <w:rFonts w:ascii="Times New Roman"/>
                <w:b w:val="false"/>
                <w:i w:val="false"/>
                <w:color w:val="000000"/>
                <w:sz w:val="20"/>
              </w:rPr>
              <w:t>№17/223-VІІІ шешіміне</w:t>
            </w:r>
            <w:r>
              <w:br/>
            </w:r>
            <w:r>
              <w:rPr>
                <w:rFonts w:ascii="Times New Roman"/>
                <w:b w:val="false"/>
                <w:i w:val="false"/>
                <w:color w:val="000000"/>
                <w:sz w:val="20"/>
              </w:rPr>
              <w:t>1-қосымша</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Түркістан облыстық</w:t>
            </w:r>
            <w:r>
              <w:br/>
            </w:r>
            <w:r>
              <w:rPr>
                <w:rFonts w:ascii="Times New Roman"/>
                <w:b w:val="false"/>
                <w:i w:val="false"/>
                <w:color w:val="000000"/>
                <w:sz w:val="20"/>
              </w:rPr>
              <w:t>мәслихатының</w:t>
            </w:r>
            <w:r>
              <w:br/>
            </w:r>
            <w:r>
              <w:rPr>
                <w:rFonts w:ascii="Times New Roman"/>
                <w:b w:val="false"/>
                <w:i w:val="false"/>
                <w:color w:val="000000"/>
                <w:sz w:val="20"/>
              </w:rPr>
              <w:t>2024 жылғы 13 желтоқсандағы</w:t>
            </w:r>
            <w:r>
              <w:br/>
            </w:r>
            <w:r>
              <w:rPr>
                <w:rFonts w:ascii="Times New Roman"/>
                <w:b w:val="false"/>
                <w:i w:val="false"/>
                <w:color w:val="000000"/>
                <w:sz w:val="20"/>
              </w:rPr>
              <w:t>№ 14/180-VIII шешіміне</w:t>
            </w:r>
            <w:r>
              <w:br/>
            </w: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2025 жылға арналған арналған облыстық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p>
            <w:pPr>
              <w:spacing w:after="20"/>
              <w:ind w:left="20"/>
              <w:jc w:val="both"/>
            </w:pPr>
            <w:r>
              <w:rPr>
                <w:rFonts w:ascii="Times New Roman"/>
                <w:b w:val="false"/>
                <w:i w:val="false"/>
                <w:color w:val="000000"/>
                <w:sz w:val="20"/>
              </w:rPr>
              <w:t>
  Сыныбы </w:t>
            </w:r>
          </w:p>
          <w:p>
            <w:pPr>
              <w:spacing w:after="20"/>
              <w:ind w:left="20"/>
              <w:jc w:val="both"/>
            </w:pPr>
            <w:r>
              <w:rPr>
                <w:rFonts w:ascii="Times New Roman"/>
                <w:b w:val="false"/>
                <w:i w:val="false"/>
                <w:color w:val="000000"/>
                <w:sz w:val="20"/>
              </w:rPr>
              <w:t>
 Кіші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1 366 944 907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80 171 712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80 171 712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Табыс салығы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50 700 708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17 538 689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33 162 019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Әлеуметтiк салық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28 131 508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Әлеуметтiк салық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28 131 508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көрсетілетін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1 339 496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1 245 393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94 103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31 144 676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31 144 676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1 726 857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34 396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акциялардың мемлекеттік пакеттеріне дивидендтер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140 652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121 107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1 430 702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Жәбірленушілерге өтемақы қорына, Білім беру инфрақұрылымын қолдау қорына және Арнаулы мемлекеттік қорға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да салықтық емес түсiмдер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15 417 819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да салықтық емес түсiмдер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15 417 819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1 255 623 196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1 255 623 196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Төмен тұрған мемлекеттiк басқару органдарынан трансферттер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13 368 052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бюджеттерден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13 368 052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1 242 255 144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Республикалық бюджеттен түсетiн трансферттер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1 242 255 144</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p>
            <w:pPr>
              <w:spacing w:after="20"/>
              <w:ind w:left="20"/>
              <w:jc w:val="both"/>
            </w:pPr>
            <w:r>
              <w:rPr>
                <w:rFonts w:ascii="Times New Roman"/>
                <w:b w:val="false"/>
                <w:i w:val="false"/>
                <w:color w:val="000000"/>
                <w:sz w:val="20"/>
              </w:rPr>
              <w:t>
  Кіші функция </w:t>
            </w:r>
          </w:p>
          <w:p>
            <w:pPr>
              <w:spacing w:after="20"/>
              <w:ind w:left="20"/>
              <w:jc w:val="both"/>
            </w:pPr>
            <w:r>
              <w:rPr>
                <w:rFonts w:ascii="Times New Roman"/>
                <w:b w:val="false"/>
                <w:i w:val="false"/>
                <w:color w:val="000000"/>
                <w:sz w:val="20"/>
              </w:rPr>
              <w:t>
  Бюджеттік бағдарламалардың әкiмшiсi</w:t>
            </w:r>
          </w:p>
          <w:p>
            <w:pPr>
              <w:spacing w:after="20"/>
              <w:ind w:left="20"/>
              <w:jc w:val="both"/>
            </w:pPr>
            <w:r>
              <w:rPr>
                <w:rFonts w:ascii="Times New Roman"/>
                <w:b w:val="false"/>
                <w:i w:val="false"/>
                <w:color w:val="000000"/>
                <w:sz w:val="20"/>
              </w:rPr>
              <w:t>
  Бағдарлама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p>
            <w:pPr>
              <w:spacing w:after="20"/>
              <w:ind w:left="20"/>
              <w:jc w:val="both"/>
            </w:pPr>
            <w:r>
              <w:rPr>
                <w:rFonts w:ascii="Times New Roman"/>
                <w:b w:val="false"/>
                <w:i w:val="false"/>
                <w:color w:val="000000"/>
                <w:sz w:val="20"/>
              </w:rPr>
              <w:t>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1 391 026 760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көрсетілетін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10 029 511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6 281 042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253 270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253 270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4 694 355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3 265 058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Әкімдерді сайлауды қамтамасыз ету және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1 418 394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тексеру комиссиясы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716 218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тексеру комиссиясының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675 426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40 792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қоғамдық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617 199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Қазақстан халқы Ассамблеясының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617 199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538 055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сатып алу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176 196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сатып алуды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176 196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және мемлекеттік активтер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361 859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 атқару және коммуналдық меншікті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295 170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63 916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444 951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444 951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мен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444 951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2 765 463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өнеркәсіп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417 212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өнеркәсіпті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399 194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дін істері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419 166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дін істер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219 290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Өңірде діни ахуалды зерделеу және талдау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199 876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1 929 085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1 929 085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2 017 746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548 286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жұмылдыру дайындығы, аумақтық және азаматтық қорғаныс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548 286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188 901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қорғанысты даярлау және облыстық ауқымдағы аумақтық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172 515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ауқымдағы жұмылдыру дайындығы және жұмылдыру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186 870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1 469 460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17 309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Жұмылдыру дайындығы мен төтенше жағдайлардың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17 309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табиғи және техногендік сипаттағы төтенше жағдайлар, азаматтық қорғаныс саласындағы уәкілетті органдардың аумақтық органы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1 015 431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органның және ведомстволық бағынысты мемлекеттік мекемелерінің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404 866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ауқымдағы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610 565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жұмылдыру дайындығы, аумақтық және азаматтық қорғаныс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436 720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жұмылдыру дайындығы, аумақтық және азаматтық қорғаныс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70 925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ауқымдағы төтенше жағдайлардың алдын алу және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20 435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25 775 205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25 775 205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атқарушы ішкі істер органы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25 755 206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аумағында қоғамдық тәртіпті және қауіпсіздікті сақтауды қамтамасыз ету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22 558 043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тәртіпті қорғауға қатысатын азаматтарды көтермелеу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3 193 231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19 999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істер органдарының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19 999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803 156 414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122 438 449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122 438 449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 және оларда медициналық қызмет көрсетуді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820 361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121 618 088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612 468 268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555 166 148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білім беретін оқу бағдарламалары бойынша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5 007 691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білім беру ұйымдарында дарынды балаларға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6 182 825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7 873 250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бастауыш, негізгі және жалпы орта білім беру ұйымдарында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420 540 529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орта білім беру ұйымдарында жан басына шаққандағы қаржыландыруды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78 273 900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орта білім беру ұйымдарында мемлекеттік білім беру тапсырысын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37 287 953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37 078 453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білім беру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7 571 682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"Жайлы мектеп" пилоттық ұлттық жобасы шеңберінде бастауыш, негізгі орта және жалпы орта білім беру объектілерін салу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28 506 771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20 223 667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19 196 167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бiлiм беру ұйымдарында спорттағы дарынды балаларға жалпы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1 027 500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47 437 364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2 668 839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ұйымдарында мамандар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2 619 156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бағдарламалары бойынша оқитындарға әлеуметтік қолдау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49 683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44 687 760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 беру ұйымдарында мамандар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43 969 423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оқытуды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718 337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80 765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80 765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қайта даярлау және біліктіліктерін арттыру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365 407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365 407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Кадрлардың біліктілігін арттыру және оларды қайта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365 407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жоғары оқу орнынан кейін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1 110 622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729 861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жоғары оқу орнынан кейінгі білімі бар мамандар даярлау және білім алушыларға әлеуметтік қолдау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729 861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380 761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жоғары оқу орнынан кейінгі білімі бар мамандар даярлау және білім алушыларға әлеуметтік қолдау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380 761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19 336 304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19 336 304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942 560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ұйымдары үшін оқулықтар, оқу-әдiстемелiк кешендерін сатып алу және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5 018 768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аудандық (қалалық) ауқымдардағы мектеп олимпиадаларын, мектептен тыс іс-шараларды және конкурстар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508 114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2 138 594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мемлекеттік білім беру мекемелеріне жұмыстағы жоғары көрсеткіштері үшін гранттар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жүйесін әдістемелік және қаржылық сүйемелдеу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646 968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9 497 893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 Қазақстан азаматтарына берілетін біржолғы ақшалай қаражат төлемі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Жетім баланы (жетім балаларды) және ата-анасының қамқорлығынсыз қалған баланы (балаларды) күтіп-ұстауға қорғаншыға (қамқоршыға) берілетін ай сайынғы ақшалай қаражат төлемдері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510 394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37 418 277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денсаулығын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7 839 958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6 836 150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Салауатты өмір салтын насихаттау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81 026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жергілікті өкілдік органдарының шешімі бойынша тегін медициналық көмектің кепілдік берілген көлемімен қосымша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4 632 283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ұйымның сот шешімі негізінде жүзеге асырылатын жыныстық құмарлықты төмендетуге арналған іс-шараларды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лизингі шарттарында сатып алынған санитариялық көлік және сервистік қызмет көрсетуді талап ететін медициналық бұйымдар бойынша лизинг төлемдерін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2 122 022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1 003 808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Деңсаулық сақтау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1 003 808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медициналық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8 940 225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8 940 225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8 940 225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Емханалар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241 444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241 444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субъектілерінің қосымша медициналық көмектің көлемін көрсетуі, Call-орталықтардың қызметтер көрсетуі және өзге де шығыстар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241 444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көмектiң басқа түрлерi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130 333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130 333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арнайы медициналық жабдықтау базалары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130 333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20 266 317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20 266 317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денсаулық сақтау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306 661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ЖИТС профилактикасы және оған қарсы күрес жөніндегі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139 331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 елді мекеннен тыс жерлерде емделу үшін тегін және жеңілдетілген жол жүрумен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78 228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ақпараттық талдамалық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және фармацевтикалық қызметкерлерді әлеуметтік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денсаулық сақтау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19 577 997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72 725 394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10 079 058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8 295 126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үлгідегі медициналық-әлеуметтік мекемелерде (ұйымдарда), арнаулы әлеуметтік қызметтер көрсету орталықтарында, әлеуметтік қызмет көрсету орталықтарында қарттар мен мүгедектігі бар адамдарға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849 803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Тірек-қозғалу аппаратының қызметі бұзылған балаларға арналған мемлекеттік медициналық-әлеуметтік мекемелерде (ұйымдарда), арнаулы әлеуметтік қызметтер көрсету орталықтарында, әлеуметтік қызмет көрсету орталықтарында мүгедектігі бар балалар үшін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483 027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Психоневрологиялық медициналық-әлеуметтік мекемелерде (ұйымдарда), арнаулы әлеуметтік қызметтер көрсету орталықтарында, әлеуметтік қызмет көрсету орталықтарында психоневрологиялық аурулармен ауыратын мүгедектігі бар адамдар үшін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1 760 872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 орталықтарында қарттарға, мүгедектігі бар адамдарға, оның ішінде мүгедектігі бар балаларға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2 118 557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мобильділігі орталықтары мен мансап орталықтарының жұмыспен қамту мәселелері жөніндегі азаматтарды әлеуметтік қолдау бойынша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3 031 320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адамдарды жұмысқа орналастыру үшін арнайы жұмыс орындарын құруға жұмыс берушінің шығындарын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51 547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1 472 074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Жетiм балаларды, ата-анасының қамқорлығынсыз қалған балаларды әлеуметтік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1 392 588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79 486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311 858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қамтамасыз ету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311 858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30 417 831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30 417 831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30 417 831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32 228 505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32 208 571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қамтуды қамтамасыз ету және халық үшін әлеуметтік бағдарламаларды іске асыру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267 533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202 779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Кохлеарлық импланттарға дәлдеп сөйлеу процессорларын ауыстыру және келтіру бойынша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216 614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Сенім білдірілген агентке жастардың кәсіпкерлік бастамасына жәрдемдесу үшін бюджеттік кредиттер беру жөніндегі қызметтеріне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4 388 513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27 073 162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қоғамдық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19 934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мүгедектігі бар адамдардың құқықтарын қамтамасыз етуге және өмір сүру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19 934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111 905 979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13 158 145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12 658 145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9 553 570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3 104 575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тұрғын үй қорынан алынған тұрғынжай үшін азамматардың жекелеген санаттарына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97 243 590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97 243 590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энергетика және тұрғын үй-коммуналдық шаруашылық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297 448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сумен жабдықтаудың баламасыз көздерi болып табылатын сумен жабдықтаудың аса маңызды топтық және жергілікті жүйелерiнен ауыз су беру жөніндегі қызметтердің құнын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2 625 936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31 236 295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62 583 911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1 504 244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1 504 244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Профилактикалық дезинсекция мен дератизация жүргізу (инфекциялық және паразиттік аурулардың табиғи ошақтарының аумағындағы, сондай-ақ инфекциялық және паразиттік аурулардың ошақтарындағы дезинсекция мен дератизацияны қоспағанда)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1 504 244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58 471 185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13 584 656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13 534 656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деңгейде мәдениет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160 264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4 485 886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мұраны сақтауды және оған қолжетімділікті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1 784 822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және музыка өнерін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4 696 896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796 002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1 601 202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31 194 504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21 539 281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21 539 281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9 655 223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176 840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деңгейде спорт жарыстарын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түрлі спорт түрлері бойынша облыстың құрама командаларының мүшелерін дайындау және республикалық және халықаралық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8 349 592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426 071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10 655 387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596 153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кітапханалардың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596 153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қоғамдық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2 497 931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2 497 931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цифрландыру, мемлекеттік қызметтер көрсету және архивтер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7 561 303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ақпараттандыру, мемлекеттік қызметтер көрсету, архив ісін басқару жөніндегі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5 594 962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қорының сақталуын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1 232 713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даму орталығы" мемлекеттік мекемесінің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433 628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2 198 242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туризм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2 198 242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туризм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528 162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қызмет объектілерін салу, реконструкциялау кезінде кәсіпкерлік субъектілері шығындарының бір бөлігін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субъектілерінің санитариялық-гигиеналық тораптарды күтіп-ұстауға арналған шығындарының бір бөлігін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838 396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қоғамдық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838 396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қоғамдық даму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550 968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287 428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14 652 299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және энергетика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12 322 522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12 322 522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Жылу-энергетикалық жүйені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10 809 392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шаруашылық-ауыз сумен жабдықтау үшін жерасты суларына іздестіру-барлау жұмыстарын ұйымдастыру және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1 513 130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2 329 777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2 329 777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тасымалдау жүйесін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2 329 777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86 579 187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58 087 479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44 189 376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476 425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шаруашылығын дамытуды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376 245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 дақылдардың өндірісін дамытуды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4 432 075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Cаны зиян тигізудің экономикалық шегінен жоғары зиянды және аса қауіпті зиянды организмдерге, карантинді объектілерге қарсы өңдеулер жүргізуге арналған пестицидтердің, биоагенттердiң (энтомофагтардың) құнын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тауарларын өндірушілерге су жеткізу бойынша көрсетілетін қызметтердің құнын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Инновациялық тәжірибені тарату және енгізу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шаруашылық дақылдарының зиянды организмдеріне қарсы күрес жөніндегі іс- 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Тұқымдық және көшет отырғызылатын материалдың сорттық және себу сапаларын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 (органикалықтарды қоспағанда) құнын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 салынған жағдайда агроөнеркәсіптік кешен субъектісі көтерген шығыстардың бөліктерін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14 280 755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өнімдерінің өнімділігін және сапасын арттыруды, асыл тұқымды мал шаруашылығын дамытуды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6 831 000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малын, техниканы және технологиялық жабдықты сатып алуға кредит беру, сондай-ақ лизинг кезінде сыйақы мөлшерлемесін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8 882 876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саласында терең қайта өңдеуден өткізілетін өнімдерді өндіру үшін ауыл шаруашылығы өнімін сатып алуға жұмсайтын өңдеуші кәсіпорындардың шығындарын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3 664 572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3 664 572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ветеринария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10 233 531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173 262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қорымдарын (биотермиялық шұңқырларды) салуды, реконструкциялауды ұйымдастыру және оларды күтіп-ұстауды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санитариялық союды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 мен шикізаттың құнын иелеріне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20 366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ауруларының профилактикасы мен диагностикасы бойынша ветеринариялық іс-шаралар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546 608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6 444 283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сақтау пунктына ветеринариялық препараттарды тасымалдау бойынша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22 124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ауруларының профилактикасы мен диагностикасына арналған ветеринариялық препараттарды, олардың профилактикасы мен диагностикасы жөніндегі қызметтерді орталықтандырып сатып алу, оларды сақтауды және аудандардың (облыстық маңызы бар қалалардың) жергілікті атқарушы органдарына тасымалдауды (жеткізуді)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730 803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бірдейлендіруді жүргізу үшін ветеринариялық мақсаттағы бұйымдар мен атрибуттарды, жануарға арналған ветеринариялық паспортты орталықтандырып сатып алу және оларды аудандардың (облыстық маңызы бар қалалардың) жергілікті атқарушы органдарына тасымалдау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248 562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ветеринариялық ұйымдарды материалдық-техникалық жабдықтау үшін, қызметкелердің жеке қорғану заттарын, аспаптарды, құралдарды, техниканы, жабдықтарды және инвентарды орталықтандырып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1 919 500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10 775 129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аймақтары мен су объектiлерi белдеулерiн белгiлеу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10 664 989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меншіктегі су шаруашылығы құрылыстарының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10 664 989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11 732 787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11 732 787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Ормандарды сақтау, қорғау, молайту және орман өсiру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11 612 287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салымдар кезінде балық шаруашылығы субъектісі шеккен шығыстардың бір бөлігін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Акваөсіру (балық өсіру шаруашылығы), сондай-ақ асыл тұқымды балық өсіру өнімінің өнімділігі мен сапасын арттыруды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3 239 476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3 239 476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қоршаған ортаны қорғау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194 187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 бойынша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198 559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қорғалатын табиғи аумақтарды күтіп-ұстау және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2 518 580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328 150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2 138 517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 қатынастары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2 138 517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146 057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1 992 460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105 799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ветеринария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105 799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Қараусыз қалған және қаңғыбас жануарларды уақытша ұстау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Қараусыз қалған және қаңғыбас жануарларды сәйкестендіру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жануарларды егу және зарарсыздандыру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44 186 025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44 186 025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43 489 887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құрлыс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382 058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16 392 665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26 715 164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519 289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қала құрылысы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199 956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құрылысын дамытудың кешенді схемаларын және елді мекендердің бас жоспарларын әзірлеу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184 841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89 492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сәулет-құрылыс бақылауы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176 849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сәулет-құрылыс бақылау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176 849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53 280 403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20 085 021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20 085 021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11 804 709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8 280 312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33 195 382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33 195 382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көлік және коммуникация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2 241 691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маңызы бар ауданаралық (қалааралық) қатынастар бойынша жолаушылар тасымалын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299 516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мекемелердің және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405 290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27 963 924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2 284 961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37 990 759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қызметтерді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2 775 580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2 775 580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экономикалық аймақтардың, индустриялық аймақтардың, индустриялық парктердің инфрақұрылымын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2 775 580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5 521 352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өнеркәсіп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3 698 245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227 943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субъектілерінің кредиттері бойынша пайыздық мөлшерлемелерді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2 822 302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субъектілерінің кредиттерін ішінара кепілдендіру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Бизнес-идеяларды іске асыру үшін кәсіпкерлік субъектілеріне мемлекеттік гранттар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1 823 107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 мемлекеттік қолдау шаралары шеңберінде индустриялық инфрақұрылымды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1 823 107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29 693 827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116 251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116 251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1 807 266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1 807 266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4 202 704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1 563 425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2 639 279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өнеркәсіп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543 575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Индустриялық-инновациялық қызметті мемлекеттік қолдау шеңберінде іс-шаралар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543 575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6 105 064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6 105 064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8 258 085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2025 жылға дейінгі мемлекеттік бағдарламасы шеңберінде инженерлік инфрақұрылымды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8 258 085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4 519 127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2025 жылға дейінгі мемлекеттік бағдарламасы шеңберінде инженерлік инфрақұрылымды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4 519 127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1 283 901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418 662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865 239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және мемлекеттік активтер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жергілікті атқарушы органының резервi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цифрландыру, мемлекеттік қызметтер көрсету және архивтер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1 157 854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жобалары бойынша мемлекеттік міндеттемелерді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1 157 854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5 564 218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5 564 218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және мемлекеттік активтер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5 564 218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5 474 630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республикалық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89 588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27 274 158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27 274 158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және мемлекеттік активтер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27 274 158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26 283 527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238 951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заңнамасымен қарастырылған жағдайларда жалпы сипаттағы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732 044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III. Таза бюджеттiк кредиттеу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20 796 234</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p>
            <w:pPr>
              <w:spacing w:after="20"/>
              <w:ind w:left="20"/>
              <w:jc w:val="both"/>
            </w:pPr>
            <w:r>
              <w:rPr>
                <w:rFonts w:ascii="Times New Roman"/>
                <w:b w:val="false"/>
                <w:i w:val="false"/>
                <w:color w:val="000000"/>
                <w:sz w:val="20"/>
              </w:rPr>
              <w:t>
  Кіші функция </w:t>
            </w:r>
          </w:p>
          <w:p>
            <w:pPr>
              <w:spacing w:after="20"/>
              <w:ind w:left="20"/>
              <w:jc w:val="both"/>
            </w:pPr>
            <w:r>
              <w:rPr>
                <w:rFonts w:ascii="Times New Roman"/>
                <w:b w:val="false"/>
                <w:i w:val="false"/>
                <w:color w:val="000000"/>
                <w:sz w:val="20"/>
              </w:rPr>
              <w:t>
  Бюджеттік бағдарламалардың әкiмшiсi</w:t>
            </w:r>
          </w:p>
          <w:p>
            <w:pPr>
              <w:spacing w:after="20"/>
              <w:ind w:left="20"/>
              <w:jc w:val="both"/>
            </w:pPr>
            <w:r>
              <w:rPr>
                <w:rFonts w:ascii="Times New Roman"/>
                <w:b w:val="false"/>
                <w:i w:val="false"/>
                <w:color w:val="000000"/>
                <w:sz w:val="20"/>
              </w:rPr>
              <w:t>
  Бағдарлама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p>
            <w:pPr>
              <w:spacing w:after="20"/>
              <w:ind w:left="20"/>
              <w:jc w:val="both"/>
            </w:pPr>
            <w:r>
              <w:rPr>
                <w:rFonts w:ascii="Times New Roman"/>
                <w:b w:val="false"/>
                <w:i w:val="false"/>
                <w:color w:val="000000"/>
                <w:sz w:val="20"/>
              </w:rPr>
              <w:t>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кредиттер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57 976 716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30 026 120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30 026 120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30 026 120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тұрғын үй сатып алуға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30 026 120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27 950 596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24 400 000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24 400 000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халқының кірістерін арттыру жөніндегі жобаны ауқымды түрде қолдану үшін ауыл халқына микрокредиттер беруге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кешендегі инвестициялық жобаларға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3 550 596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3 550 596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жергілікті атқарушы органдарға берілетін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3 550 596</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p>
            <w:pPr>
              <w:spacing w:after="20"/>
              <w:ind w:left="20"/>
              <w:jc w:val="both"/>
            </w:pPr>
            <w:r>
              <w:rPr>
                <w:rFonts w:ascii="Times New Roman"/>
                <w:b w:val="false"/>
                <w:i w:val="false"/>
                <w:color w:val="000000"/>
                <w:sz w:val="20"/>
              </w:rPr>
              <w:t>
  Сыныбы </w:t>
            </w:r>
          </w:p>
          <w:p>
            <w:pPr>
              <w:spacing w:after="20"/>
              <w:ind w:left="20"/>
              <w:jc w:val="both"/>
            </w:pPr>
            <w:r>
              <w:rPr>
                <w:rFonts w:ascii="Times New Roman"/>
                <w:b w:val="false"/>
                <w:i w:val="false"/>
                <w:color w:val="000000"/>
                <w:sz w:val="20"/>
              </w:rPr>
              <w:t>
  Кіші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37 180 482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37 180 482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37 180 482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37 173 727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кредиттердің сомаларын қайтару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IV. Қаржы активтерімен операциялар бойынша сальдо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8 505 138</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p>
            <w:pPr>
              <w:spacing w:after="20"/>
              <w:ind w:left="20"/>
              <w:jc w:val="both"/>
            </w:pPr>
            <w:r>
              <w:rPr>
                <w:rFonts w:ascii="Times New Roman"/>
                <w:b w:val="false"/>
                <w:i w:val="false"/>
                <w:color w:val="000000"/>
                <w:sz w:val="20"/>
              </w:rPr>
              <w:t>
  Кіші функция </w:t>
            </w:r>
          </w:p>
          <w:p>
            <w:pPr>
              <w:spacing w:after="20"/>
              <w:ind w:left="20"/>
              <w:jc w:val="both"/>
            </w:pPr>
            <w:r>
              <w:rPr>
                <w:rFonts w:ascii="Times New Roman"/>
                <w:b w:val="false"/>
                <w:i w:val="false"/>
                <w:color w:val="000000"/>
                <w:sz w:val="20"/>
              </w:rPr>
              <w:t>
  Бюджеттік бағдарламалардың әкiмшiсi</w:t>
            </w:r>
          </w:p>
          <w:p>
            <w:pPr>
              <w:spacing w:after="20"/>
              <w:ind w:left="20"/>
              <w:jc w:val="both"/>
            </w:pPr>
            <w:r>
              <w:rPr>
                <w:rFonts w:ascii="Times New Roman"/>
                <w:b w:val="false"/>
                <w:i w:val="false"/>
                <w:color w:val="000000"/>
                <w:sz w:val="20"/>
              </w:rPr>
              <w:t>
Бағдарлама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сатып алу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8 505 138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8 505 138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8 505 138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6 505 138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6 505 138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өнеркәсіп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-53 383 225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53 383 225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Түркістан облыстық</w:t>
            </w:r>
            <w:r>
              <w:br/>
            </w:r>
            <w:r>
              <w:rPr>
                <w:rFonts w:ascii="Times New Roman"/>
                <w:b w:val="false"/>
                <w:i w:val="false"/>
                <w:color w:val="000000"/>
                <w:sz w:val="20"/>
              </w:rPr>
              <w:t>мәслихатының</w:t>
            </w:r>
            <w:r>
              <w:br/>
            </w:r>
            <w:r>
              <w:rPr>
                <w:rFonts w:ascii="Times New Roman"/>
                <w:b w:val="false"/>
                <w:i w:val="false"/>
                <w:color w:val="000000"/>
                <w:sz w:val="20"/>
              </w:rPr>
              <w:t>2025 жылғы 25 маусымдағы</w:t>
            </w:r>
            <w:r>
              <w:br/>
            </w:r>
            <w:r>
              <w:rPr>
                <w:rFonts w:ascii="Times New Roman"/>
                <w:b w:val="false"/>
                <w:i w:val="false"/>
                <w:color w:val="000000"/>
                <w:sz w:val="20"/>
              </w:rPr>
              <w:t>№17/223-VІІІ шешіміне</w:t>
            </w:r>
            <w:r>
              <w:br/>
            </w:r>
            <w:r>
              <w:rPr>
                <w:rFonts w:ascii="Times New Roman"/>
                <w:b w:val="false"/>
                <w:i w:val="false"/>
                <w:color w:val="000000"/>
                <w:sz w:val="20"/>
              </w:rPr>
              <w:t>2-қосымша</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Түркістан облыстық</w:t>
            </w:r>
            <w:r>
              <w:br/>
            </w:r>
            <w:r>
              <w:rPr>
                <w:rFonts w:ascii="Times New Roman"/>
                <w:b w:val="false"/>
                <w:i w:val="false"/>
                <w:color w:val="000000"/>
                <w:sz w:val="20"/>
              </w:rPr>
              <w:t>мәслихатының</w:t>
            </w:r>
            <w:r>
              <w:br/>
            </w:r>
            <w:r>
              <w:rPr>
                <w:rFonts w:ascii="Times New Roman"/>
                <w:b w:val="false"/>
                <w:i w:val="false"/>
                <w:color w:val="000000"/>
                <w:sz w:val="20"/>
              </w:rPr>
              <w:t>2024 жылғы 13 желтоқсандағы</w:t>
            </w:r>
            <w:r>
              <w:br/>
            </w:r>
            <w:r>
              <w:rPr>
                <w:rFonts w:ascii="Times New Roman"/>
                <w:b w:val="false"/>
                <w:i w:val="false"/>
                <w:color w:val="000000"/>
                <w:sz w:val="20"/>
              </w:rPr>
              <w:t>№ 14/180-VIII шешіміне</w:t>
            </w:r>
            <w:r>
              <w:br/>
            </w: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2026 жылға арналған арналған облыстық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p>
            <w:pPr>
              <w:spacing w:after="20"/>
              <w:ind w:left="20"/>
              <w:jc w:val="both"/>
            </w:pPr>
            <w:r>
              <w:rPr>
                <w:rFonts w:ascii="Times New Roman"/>
                <w:b w:val="false"/>
                <w:i w:val="false"/>
                <w:color w:val="000000"/>
                <w:sz w:val="20"/>
              </w:rPr>
              <w:t>
  Сыныбы </w:t>
            </w:r>
          </w:p>
          <w:p>
            <w:pPr>
              <w:spacing w:after="20"/>
              <w:ind w:left="20"/>
              <w:jc w:val="both"/>
            </w:pPr>
            <w:r>
              <w:rPr>
                <w:rFonts w:ascii="Times New Roman"/>
                <w:b w:val="false"/>
                <w:i w:val="false"/>
                <w:color w:val="000000"/>
                <w:sz w:val="20"/>
              </w:rPr>
              <w:t>
 Кіші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1 201 408 100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68 199 407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68 199 407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Табыс салығы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39 398 680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7 132 520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32 266 160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Әлеуметтiк салық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27 352 091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Әлеуметтiк салық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27 352 091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көрсетілетін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1 448 636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1 349 828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98 808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4 213 016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4 213 016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1 687 488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36 806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акциялардың мемлекеттік пакеттеріне дивидендтер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150 498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127 162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1 373 022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да салықтық емес түсiмдер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2 525 528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да салықтық емес түсiмдер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2 525 528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1 128 990 354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1 128 990 354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Төмен тұрған мемлекеттiк басқару органдарынан трансферттер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13 020 995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бюджеттерден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13 020 995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1 115 969 359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Республикалық бюджеттен түсетiн трансферттер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1 115 969 359</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p>
            <w:pPr>
              <w:spacing w:after="20"/>
              <w:ind w:left="20"/>
              <w:jc w:val="both"/>
            </w:pPr>
            <w:r>
              <w:rPr>
                <w:rFonts w:ascii="Times New Roman"/>
                <w:b w:val="false"/>
                <w:i w:val="false"/>
                <w:color w:val="000000"/>
                <w:sz w:val="20"/>
              </w:rPr>
              <w:t>
  Кіші функция </w:t>
            </w:r>
          </w:p>
          <w:p>
            <w:pPr>
              <w:spacing w:after="20"/>
              <w:ind w:left="20"/>
              <w:jc w:val="both"/>
            </w:pPr>
            <w:r>
              <w:rPr>
                <w:rFonts w:ascii="Times New Roman"/>
                <w:b w:val="false"/>
                <w:i w:val="false"/>
                <w:color w:val="000000"/>
                <w:sz w:val="20"/>
              </w:rPr>
              <w:t>
  Бюджеттік бағдарламалардың әкiмшiсi</w:t>
            </w:r>
          </w:p>
          <w:p>
            <w:pPr>
              <w:spacing w:after="20"/>
              <w:ind w:left="20"/>
              <w:jc w:val="both"/>
            </w:pPr>
            <w:r>
              <w:rPr>
                <w:rFonts w:ascii="Times New Roman"/>
                <w:b w:val="false"/>
                <w:i w:val="false"/>
                <w:color w:val="000000"/>
                <w:sz w:val="20"/>
              </w:rPr>
              <w:t>
  Бағдарлама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p>
            <w:pPr>
              <w:spacing w:after="20"/>
              <w:ind w:left="20"/>
              <w:jc w:val="both"/>
            </w:pPr>
            <w:r>
              <w:rPr>
                <w:rFonts w:ascii="Times New Roman"/>
                <w:b w:val="false"/>
                <w:i w:val="false"/>
                <w:color w:val="000000"/>
                <w:sz w:val="20"/>
              </w:rPr>
              <w:t>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1 190 740 019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көрсетілетін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6 659 574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4 101 570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185 134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185 134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2 994 170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2 994 170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тексеру комиссиясы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543 091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тексеру комиссиясының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543 091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қоғамдық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379 175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Қазақстан халқы Ассамблеясының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379 175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452 326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сатып алу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177 090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сатып алуды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177 090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және мемлекеттік активтер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275 236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 атқару және коммуналдық меншікті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272 135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441 557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441 557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мен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441 557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1 664 121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өнеркәсіп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277 611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өнеркәсіпті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277 611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дін істері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386 510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дін істер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169 865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Өңірде діни ахуалды зерделеу және талдау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216 645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1 024 059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393 701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жұмылдыру дайындығы, аумақтық және азаматтық қорғаныс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393 701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174 051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қорғанысты даярлау және облыстық ауқымдағы аумақтық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101 734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ауқымдағы жұмылдыру дайындығы және жұмылдыру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117 916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630 358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табиғи және техногендік сипаттағы төтенше жағдайлар, азаматтық қорғаныс саласындағы уәкілетті органдардың аумақтық органы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561 141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ауқымдағы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561 141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жұмылдыру дайындығы, аумақтық және азаматтық қорғаныс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69 217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жұмылдыру дайындығы, аумақтық және азаматтық қорғаныс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69 217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17 676 583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17 676 583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атқарушы ішкі істер органы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17 676 583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аумағында қоғамдық тәртіпті және қауіпсіздікті сақтауды қамтамасыз ету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17 370 550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306 033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783 993 907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115 212 625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115 212 625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 және оларда медициналық қызмет көрсетуді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715 044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114 497 581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612 996 438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561 600 612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білім беретін оқу бағдарламалары бойынша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4 949 910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білім беру ұйымдарында дарынды балаларға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6 016 632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7 142 150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бастауыш, негізгі және жалпы орта білім беру ұйымдарында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452 612 081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орта білім беру ұйымдарында жан басына шаққандағы қаржыландыруды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90 879 839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білім беру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31 395 826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30 347 217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бiлiм беру ұйымдарында спорттағы дарынды балаларға жалпы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1 048 609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43 409 405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2 300 608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ұйымдарында мамандар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2 248 441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бағдарламалары бойынша оқитындарға әлеуметтік қолдау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52 167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41 108 797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 беру ұйымдарында мамандар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40 436 767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оқытуды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672 030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қайта даярлау және біліктіліктерін арттыру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129 348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129 348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Кадрлардың біліктілігін арттыру және оларды қайта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129 348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жоғары оқу орнынан кейін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1 505 930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1 232 846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жоғары оқу орнынан кейінгі білімі бар мамандар даярлау және білім алушыларға әлеуметтік қолдау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1 232 846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273 084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жоғары оқу орнынан кейінгі білімі бар мамандар даярлау және білім алушыларға әлеуметтік қолдау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273 084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10 740 161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10 740 161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946 793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ұйымдары үшін оқулықтар, оқу-әдiстемелiк кешендерін сатып алу және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5 294 800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аудандық (қалалық) ауқымдардағы мектеп олимпиадаларын, мектептен тыс іс-шараларды және конкурстар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502 353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2 066 401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мемлекеттік білім беру мекемелеріне жұмыстағы жоғары көрсеткіштері үшін гранттар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жүйесін әдістемелік және қаржылық сүйемелдеу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492 974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853 433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 Қазақстан азаматтарына берілетін біржолғы ақшалай қаражат төлемі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Жетім баланы (жетім балаларды) және ата-анасының қамқорлығынсыз қалған баланы (балаларды) күтіп-ұстауға қорғаншыға (қамқоршыға) берілетін ай сайынғы ақшалай қаражат төлемдері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510 394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15 378 142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денсаулығын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6 561 338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4 561 338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Салауатты өмір салтын насихаттау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49 319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жергілікті өкілдік органдарының шешімі бойынша тегін медициналық көмектің кепілдік берілген көлемімен қосымша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4 370 532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ұйымның сот шешімі негізінде жүзеге асырылатын жыныстық құмарлықты төмендетуге арналған іс-шараларды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лизингі шарттарында сатып алынған санитариялық көлік және сервистік қызмет көрсетуді талап ететін медициналық бұйымдар бойынша лизинг төлемдерін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140 668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Деңсаулық сақтау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медициналық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7 914 533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7 914 533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7 914 533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Емханалар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98 584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98 584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субъектілерінің қосымша медициналық көмектің көлемін көрсетуі, Call-орталықтардың қызметтер көрсетуі және өзге де шығыстар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98 584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көмектiң басқа түрлерi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133 963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133 963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арнайы медициналық жабдықтау базалары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133 963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669 724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669 724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денсаулық сақтау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296 516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ЖИТС профилактикасы және оған қарсы күрес жөніндегі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122 412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 елді мекеннен тыс жерлерде емделу үшін тегін және жеңілдетілген жол жүрумен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80 966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ақпараттық талдамалық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және фармацевтикалық қызметкерлерді әлеуметтік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70 453 646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9 297 819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8 070 846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үлгідегі медициналық-әлеуметтік мекемелерде (ұйымдарда), арнаулы әлеуметтік қызметтер көрсету орталықтарында, әлеуметтік қызмет көрсету орталықтарында қарттар мен мүгедектігі бар адамдарға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946 406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Тірек-қозғалу аппаратының қызметі бұзылған балаларға арналған мемлекеттік медициналық-әлеуметтік мекемелерде (ұйымдарда), арнаулы әлеуметтік қызметтер көрсету орталықтарында, әлеуметтік қызмет көрсету орталықтарында мүгедектігі бар балалар үшін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444 366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Психоневрологиялық медициналық-әлеуметтік мекемелерде (ұйымдарда), арнаулы әлеуметтік қызметтер көрсету орталықтарында, әлеуметтік қызмет көрсету орталықтарында психоневрологиялық аурулармен ауыратын мүгедектігі бар адамдар үшін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1 687 103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 орталықтарында қарттарға, мүгедектігі бар адамдарға, оның ішінде мүгедектігі бар балаларға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2 229 693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мобильділігі орталықтары мен мансап орталықтарының жұмыспен қамту мәселелері жөніндегі азаматтарды әлеуметтік қолдау бойынша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2 725 349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адамдарды жұмысқа орналастыру үшін арнайы жұмыс орындарын құруға жұмыс берушінің шығындарын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37 929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1 226 973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Жетiм балаларды, ата-анасының қамқорлығынсыз қалған балаларды әлеуметтік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1 143 115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83 858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38 958 949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38 958 949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38 958 949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22 196 878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22 175 848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қамтуды қамтамасыз ету және халық үшін әлеуметтік бағдарламаларды іске асыру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264 532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211 904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Кохлеарлық импланттарға дәлдеп сөйлеу процессорларын ауыстыру және келтіру бойынша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226 362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Сенім білдірілген агентке жастардың кәсіпкерлік бастамасына жәрдемдесу үшін бюджеттік кредиттер беру жөніндегі қызметтеріне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203 215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21 269 835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қоғамдық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мүгедектігі бар адамдардың құқықтарын қамтамасыз етуге және өмір сүру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49 915 518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тұрғын үй қорынан алынған тұрғынжай үшін азамматардың жекелеген санаттарына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36 259 488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36 259 488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энергетика және тұрғын үй-коммуналдық шаруашылық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280 149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сумен жабдықтаудың баламасыз көздерi болып табылатын сумен жабдықтаудың аса маңызды топтық және жергілікті жүйелерiнен ауыз су беру жөніндегі қызметтердің құнын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2 675 387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9 184 107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24 119 845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656 030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656 030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Профилактикалық дезинсекция мен дератизация жүргізу (инфекциялық және паразиттік аурулардың табиғи ошақтарының аумағындағы, сондай-ақ инфекциялық және паразиттік аурулардың ошақтарындағы дезинсекция мен дератизацияны қоспағанда)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656 030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49 369 256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20 168 669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20 168 669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деңгейде мәдениет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161 246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13 968 839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мұраны сақтауды және оған қолжетімділікті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1 585 012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және музыка өнерін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4 443 988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20 104 596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9 104 596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169 098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деңгейде спорт жарыстарын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141 804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түрлі спорт түрлері бойынша облыстың құрама командаларының мүшелерін дайындау және республикалық және халықаралық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8 793 694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7 916 950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591 254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кітапханалардың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591 254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қоғамдық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2 424 711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2 424 711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цифрландыру, мемлекеттік қызметтер көрсету және архивтер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4 900 985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ақпараттандыру, мемлекеттік қызметтер көрсету, архив ісін басқару жөніндегі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3 207 220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қорының сақталуын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1 246 040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даму орталығы" мемлекеттік мекемесінің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447 725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376 149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туризм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376 149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туризм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324 170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субъектілерінің санитариялық-гигиеналық тораптарды күтіп-ұстауға арналған шығындарының бір бөлігін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51 979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802 892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қоғамдық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802 892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қоғамдық даму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519 255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283 637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және энергетика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Жылу-энергетикалық жүйені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тасымалдау жүйесін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65 827 728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54 400 956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42 772 325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325 481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шаруашылығын дамытуды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 дақылдардың өндірісін дамытуды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4 432 075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тауарларын өндірушілерге су жеткізу бойынша көрсетілетін қызметтердің құнын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шаруашылық дақылдарының зиянды организмдеріне қарсы күрес жөніндегі іс- 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Тұқымдық және көшет отырғызылатын материалдың сорттық және себу сапаларын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 (органикалықтарды қоспағанда) құнын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 салынған жағдайда агроөнеркәсіптік кешен субъектісі көтерген шығыстардың бөліктерін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өнімдерінің өнімділігін және сапасын арттыруды, асыл тұқымды мал шаруашылығын дамытуды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малын, техниканы және технологиялық жабдықты сатып алуға кредит беру, сондай-ақ лизинг кезінде сыйақы мөлшерлемесін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9 054 769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саласында терең қайта өңдеуден өткізілетін өнімдерді өндіру үшін ауыл шаруашылығы өнімін сатып алуға жұмсайтын өңдеуші кәсіпорындардың шығындарын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ветеринария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6 628 631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161 385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қорымдарын (биотермиялық шұңқырларды) салуды, реконструкциялауды ұйымдастыру және оларды күтіп-ұстауды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санитариялық союды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92 799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 мен шикізаттың құнын иелеріне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36 823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ауруларының профилактикасы мен диагностикасы бойынша ветеринариялық іс-шаралар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718 762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4 749 322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сақтау пунктына ветеринариялық препараттарды тасымалдау бойынша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22 788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ауруларының профилактикасы мен диагностикасына арналған ветеринариялық препараттарды, олардың профилактикасы мен диагностикасы жөніндегі қызметтерді орталықтандырып сатып алу, оларды сақтауды және аудандардың (облыстық маңызы бар қалалардың) жергілікті атқарушы органдарына тасымалдауды (жеткізуді)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806 986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4 521 738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4 521 738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меншіктегі су шаруашылығы құрылыстарының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4 521 738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4 851 929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4 851 929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Ормандарды сақтау, қорғау, молайту және орман өсiру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4 851 929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Акваөсіру (балық өсіру шаруашылығы), сондай-ақ асыл тұқымды балық өсіру өнімінің өнімділігі мен сапасын арттыруды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1 271 465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1 271 465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қоршаған ортаны қорғау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183 330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қорғалатын табиғи аумақтарды күтіп-ұстау және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1 088 135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 қатынастары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154 990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ветеринария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154 990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Қараусыз қалған және қаңғыбас жануарларды уақытша ұстау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47 715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Қараусыз қалған және қаңғыбас жануарларды сәйкестендіру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жануарларды егу және зарарсыздандыру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91 695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12 649 962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12 649 962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12 265 129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құрлыс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330 178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11 934 951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210 976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қала құрылысы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210 976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сәулет-құрылыс бақылауы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173 857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сәулет-құрылыс бақылау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173 857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39 673 842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15 602 740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15 602 740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10 602 740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24 071 102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24 071 102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көлік және коммуникация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1 608 492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маңызы бар ауданаралық (қалааралық) қатынастар бойынша жолаушылар тасымалын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334 934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21 127 676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33 323 377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қызметтерді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экономикалық аймақтардың, индустриялық аймақтардың, индустриялық парктердің инфрақұрылымын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8 185 562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өнеркәсіп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3 185 562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219 262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субъектілерінің кредиттері бойынша пайыздық мөлшерлемелерді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2 268 300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субъектілерінің кредиттерін ішінара кепілдендіру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Бизнес-идеяларды іске асыру үшін кәсіпкерлік субъектілеріне мемлекеттік гранттар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 мемлекеттік қолдау шаралары шеңберінде индустриялық инфрақұрылымды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18 137 815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1 533 123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1 533 123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2 724 455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2 724 455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өнеркәсіп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466 319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Индустриялық-инновациялық қызметті мемлекеттік қолдау шеңберінде іс-шаралар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466 319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2025 жылға дейінгі мемлекеттік бағдарламасы шеңберінде инженерлік инфрақұрылымды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752 588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752 588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және мемлекеттік активтер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жергілікті атқарушы органының резервi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цифрландыру, мемлекеттік қызметтер көрсету және архивтер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1 161 330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жобалары бойынша мемлекеттік міндеттемелерді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1 161 330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5 510 898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5 510 898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және мемлекеттік активтер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5 510 898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5 421 079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республикалық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89 819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26 283 527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26 283 527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және мемлекеттік активтер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26 283 527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26 283 527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III. Таза бюджеттiк кредиттеу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-16 990 417</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p>
            <w:pPr>
              <w:spacing w:after="20"/>
              <w:ind w:left="20"/>
              <w:jc w:val="both"/>
            </w:pPr>
            <w:r>
              <w:rPr>
                <w:rFonts w:ascii="Times New Roman"/>
                <w:b w:val="false"/>
                <w:i w:val="false"/>
                <w:color w:val="000000"/>
                <w:sz w:val="20"/>
              </w:rPr>
              <w:t>
  Кіші функция </w:t>
            </w:r>
          </w:p>
          <w:p>
            <w:pPr>
              <w:spacing w:after="20"/>
              <w:ind w:left="20"/>
              <w:jc w:val="both"/>
            </w:pPr>
            <w:r>
              <w:rPr>
                <w:rFonts w:ascii="Times New Roman"/>
                <w:b w:val="false"/>
                <w:i w:val="false"/>
                <w:color w:val="000000"/>
                <w:sz w:val="20"/>
              </w:rPr>
              <w:t>
  Бюджеттік бағдарламалардың әкiмшiсi</w:t>
            </w:r>
          </w:p>
          <w:p>
            <w:pPr>
              <w:spacing w:after="20"/>
              <w:ind w:left="20"/>
              <w:jc w:val="both"/>
            </w:pPr>
            <w:r>
              <w:rPr>
                <w:rFonts w:ascii="Times New Roman"/>
                <w:b w:val="false"/>
                <w:i w:val="false"/>
                <w:color w:val="000000"/>
                <w:sz w:val="20"/>
              </w:rPr>
              <w:t>
  Бағдарлама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p>
            <w:pPr>
              <w:spacing w:after="20"/>
              <w:ind w:left="20"/>
              <w:jc w:val="both"/>
            </w:pPr>
            <w:r>
              <w:rPr>
                <w:rFonts w:ascii="Times New Roman"/>
                <w:b w:val="false"/>
                <w:i w:val="false"/>
                <w:color w:val="000000"/>
                <w:sz w:val="20"/>
              </w:rPr>
              <w:t>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кредиттер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p>
            <w:pPr>
              <w:spacing w:after="20"/>
              <w:ind w:left="20"/>
              <w:jc w:val="both"/>
            </w:pPr>
            <w:r>
              <w:rPr>
                <w:rFonts w:ascii="Times New Roman"/>
                <w:b w:val="false"/>
                <w:i w:val="false"/>
                <w:color w:val="000000"/>
                <w:sz w:val="20"/>
              </w:rPr>
              <w:t>
  Сыныбы </w:t>
            </w:r>
          </w:p>
          <w:p>
            <w:pPr>
              <w:spacing w:after="20"/>
              <w:ind w:left="20"/>
              <w:jc w:val="both"/>
            </w:pPr>
            <w:r>
              <w:rPr>
                <w:rFonts w:ascii="Times New Roman"/>
                <w:b w:val="false"/>
                <w:i w:val="false"/>
                <w:color w:val="000000"/>
                <w:sz w:val="20"/>
              </w:rPr>
              <w:t>
  Кіші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16 990 417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16 990 417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16 990 417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16 990 417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IV. Қаржы активтерімен операциялар бойынша сальдо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p>
            <w:pPr>
              <w:spacing w:after="20"/>
              <w:ind w:left="20"/>
              <w:jc w:val="both"/>
            </w:pPr>
            <w:r>
              <w:rPr>
                <w:rFonts w:ascii="Times New Roman"/>
                <w:b w:val="false"/>
                <w:i w:val="false"/>
                <w:color w:val="000000"/>
                <w:sz w:val="20"/>
              </w:rPr>
              <w:t>
  Кіші функция </w:t>
            </w:r>
          </w:p>
          <w:p>
            <w:pPr>
              <w:spacing w:after="20"/>
              <w:ind w:left="20"/>
              <w:jc w:val="both"/>
            </w:pPr>
            <w:r>
              <w:rPr>
                <w:rFonts w:ascii="Times New Roman"/>
                <w:b w:val="false"/>
                <w:i w:val="false"/>
                <w:color w:val="000000"/>
                <w:sz w:val="20"/>
              </w:rPr>
              <w:t>
  Бюджеттік бағдарламалардың әкiмшiсi</w:t>
            </w:r>
          </w:p>
          <w:p>
            <w:pPr>
              <w:spacing w:after="20"/>
              <w:ind w:left="20"/>
              <w:jc w:val="both"/>
            </w:pPr>
            <w:r>
              <w:rPr>
                <w:rFonts w:ascii="Times New Roman"/>
                <w:b w:val="false"/>
                <w:i w:val="false"/>
                <w:color w:val="000000"/>
                <w:sz w:val="20"/>
              </w:rPr>
              <w:t>
Бағдарлама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сатып алу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27 658 498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-27 658 498</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Түркістан облыстық</w:t>
            </w:r>
            <w:r>
              <w:br/>
            </w:r>
            <w:r>
              <w:rPr>
                <w:rFonts w:ascii="Times New Roman"/>
                <w:b w:val="false"/>
                <w:i w:val="false"/>
                <w:color w:val="000000"/>
                <w:sz w:val="20"/>
              </w:rPr>
              <w:t>мәслихатының</w:t>
            </w:r>
            <w:r>
              <w:br/>
            </w:r>
            <w:r>
              <w:rPr>
                <w:rFonts w:ascii="Times New Roman"/>
                <w:b w:val="false"/>
                <w:i w:val="false"/>
                <w:color w:val="000000"/>
                <w:sz w:val="20"/>
              </w:rPr>
              <w:t>2025 жылғы 25 маусымдағы</w:t>
            </w:r>
            <w:r>
              <w:br/>
            </w:r>
            <w:r>
              <w:rPr>
                <w:rFonts w:ascii="Times New Roman"/>
                <w:b w:val="false"/>
                <w:i w:val="false"/>
                <w:color w:val="000000"/>
                <w:sz w:val="20"/>
              </w:rPr>
              <w:t>№17/223-VІІІ шешіміне</w:t>
            </w:r>
            <w:r>
              <w:br/>
            </w:r>
            <w:r>
              <w:rPr>
                <w:rFonts w:ascii="Times New Roman"/>
                <w:b w:val="false"/>
                <w:i w:val="false"/>
                <w:color w:val="000000"/>
                <w:sz w:val="20"/>
              </w:rPr>
              <w:t>3-қосымша</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Түркістан облыстық</w:t>
            </w:r>
            <w:r>
              <w:br/>
            </w:r>
            <w:r>
              <w:rPr>
                <w:rFonts w:ascii="Times New Roman"/>
                <w:b w:val="false"/>
                <w:i w:val="false"/>
                <w:color w:val="000000"/>
                <w:sz w:val="20"/>
              </w:rPr>
              <w:t>мәслихатының</w:t>
            </w:r>
            <w:r>
              <w:br/>
            </w:r>
            <w:r>
              <w:rPr>
                <w:rFonts w:ascii="Times New Roman"/>
                <w:b w:val="false"/>
                <w:i w:val="false"/>
                <w:color w:val="000000"/>
                <w:sz w:val="20"/>
              </w:rPr>
              <w:t>2024 жылғы 13 желтоқсандағы</w:t>
            </w:r>
            <w:r>
              <w:br/>
            </w:r>
            <w:r>
              <w:rPr>
                <w:rFonts w:ascii="Times New Roman"/>
                <w:b w:val="false"/>
                <w:i w:val="false"/>
                <w:color w:val="000000"/>
                <w:sz w:val="20"/>
              </w:rPr>
              <w:t>№ 14/180-VIII шешіміне</w:t>
            </w:r>
            <w:r>
              <w:br/>
            </w:r>
            <w:r>
              <w:rPr>
                <w:rFonts w:ascii="Times New Roman"/>
                <w:b w:val="false"/>
                <w:i w:val="false"/>
                <w:color w:val="000000"/>
                <w:sz w:val="20"/>
              </w:rPr>
              <w:t>3-қосымша</w:t>
            </w:r>
          </w:p>
        </w:tc>
      </w:tr>
    </w:tbl>
    <w:p>
      <w:pPr>
        <w:spacing w:after="0"/>
        <w:ind w:left="0"/>
        <w:jc w:val="left"/>
      </w:pPr>
      <w:r>
        <w:rPr>
          <w:rFonts w:ascii="Times New Roman"/>
          <w:b/>
          <w:i w:val="false"/>
          <w:color w:val="000000"/>
        </w:rPr>
        <w:t xml:space="preserve"> 2027 жылға арналған арналған облыстық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p>
            <w:pPr>
              <w:spacing w:after="20"/>
              <w:ind w:left="20"/>
              <w:jc w:val="both"/>
            </w:pPr>
            <w:r>
              <w:rPr>
                <w:rFonts w:ascii="Times New Roman"/>
                <w:b w:val="false"/>
                <w:i w:val="false"/>
                <w:color w:val="000000"/>
                <w:sz w:val="20"/>
              </w:rPr>
              <w:t>
  Сыныбы </w:t>
            </w:r>
          </w:p>
          <w:p>
            <w:pPr>
              <w:spacing w:after="20"/>
              <w:ind w:left="20"/>
              <w:jc w:val="both"/>
            </w:pPr>
            <w:r>
              <w:rPr>
                <w:rFonts w:ascii="Times New Roman"/>
                <w:b w:val="false"/>
                <w:i w:val="false"/>
                <w:color w:val="000000"/>
                <w:sz w:val="20"/>
              </w:rPr>
              <w:t>
 Кіші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1 195 603 774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71 421 089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71 421 089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Табыс салығы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41 285 381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7 484 809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33 800 572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Әлеуметтiк салық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28 614 709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Әлеуметтiк салық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28 614 709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көрсетілетін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1 520 999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1 417 250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103 749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4 252 690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4 252 690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1 702 185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39 014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акциялардың мемлекеттік пакеттеріне дивидендтер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159 527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133 521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1 370 123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да салықтық емес түсiмдер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2 550 505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да салықтық емес түсiмдер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2 550 505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1 119 924 672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1 119 924 672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Төмен тұрған мемлекеттiк басқару органдарынан трансферттер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13 020 995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бюджеттерден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13 020 995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1 106 903 677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Республикалық бюджеттен түсетiн трансферттер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1 106 903 677</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p>
            <w:pPr>
              <w:spacing w:after="20"/>
              <w:ind w:left="20"/>
              <w:jc w:val="both"/>
            </w:pPr>
            <w:r>
              <w:rPr>
                <w:rFonts w:ascii="Times New Roman"/>
                <w:b w:val="false"/>
                <w:i w:val="false"/>
                <w:color w:val="000000"/>
                <w:sz w:val="20"/>
              </w:rPr>
              <w:t>
  Кіші функция </w:t>
            </w:r>
          </w:p>
          <w:p>
            <w:pPr>
              <w:spacing w:after="20"/>
              <w:ind w:left="20"/>
              <w:jc w:val="both"/>
            </w:pPr>
            <w:r>
              <w:rPr>
                <w:rFonts w:ascii="Times New Roman"/>
                <w:b w:val="false"/>
                <w:i w:val="false"/>
                <w:color w:val="000000"/>
                <w:sz w:val="20"/>
              </w:rPr>
              <w:t>
  Бюджеттік бағдарламалардың әкiмшiсi</w:t>
            </w:r>
          </w:p>
          <w:p>
            <w:pPr>
              <w:spacing w:after="20"/>
              <w:ind w:left="20"/>
              <w:jc w:val="both"/>
            </w:pPr>
            <w:r>
              <w:rPr>
                <w:rFonts w:ascii="Times New Roman"/>
                <w:b w:val="false"/>
                <w:i w:val="false"/>
                <w:color w:val="000000"/>
                <w:sz w:val="20"/>
              </w:rPr>
              <w:t>
  Бағдарлама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p>
            <w:pPr>
              <w:spacing w:after="20"/>
              <w:ind w:left="20"/>
              <w:jc w:val="both"/>
            </w:pPr>
            <w:r>
              <w:rPr>
                <w:rFonts w:ascii="Times New Roman"/>
                <w:b w:val="false"/>
                <w:i w:val="false"/>
                <w:color w:val="000000"/>
                <w:sz w:val="20"/>
              </w:rPr>
              <w:t>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1 196 352 415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көрсетілетін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6 681 437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4 113 999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186 019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186 019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3 000 633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3 000 633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тексеру комиссиясы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544 345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тексеру комиссиясының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544 345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қоғамдық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383 002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Қазақстан халқы Ассамблеясының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383 002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454 588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сатып алу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177 984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сатып алуды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177 984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және мемлекеттік активтер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276 604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 атқару және коммуналдық меншікті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273 348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441 706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441 706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мен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441 706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1 671 144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өнеркәсіп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278 892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өнеркәсіпті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278 892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дін істері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392 252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дін істер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Өңірде діни ахуалды зерделеу және талдау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221 812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977 113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394 289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жұмылдыру дайындығы, аумақтық және азаматтық қорғаныс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394 289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174 051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қорғанысты даярлау және облыстық ауқымдағы аумақтық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101 734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ауқымдағы жұмылдыру дайындығы және жұмылдыру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118 504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582 824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табиғи және техногендік сипаттағы төтенше жағдайлар, азаматтық қорғаныс саласындағы уәкілетті органдардың аумақтық органы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513 244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ауқымдағы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513 244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жұмылдыру дайындығы, аумақтық және азаматтық қорғаныс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жұмылдыру дайындығы, аумақтық және азаматтық қорғаныс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17 650 974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17 650 974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атқарушы ішкі істер органы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17 650 974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аумағында қоғамдық тәртіпті және қауіпсіздікті сақтауды қамтамасыз ету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17 371 562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279 412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793 405 037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120 973 257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120 973 257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 және оларда медициналық қызмет көрсетуді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750 797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120 222 460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614 345 929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565 306 871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білім беретін оқу бағдарламалары бойынша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4 979 505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білім беру ұйымдарында дарынды балаларға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6 058 558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7 178 216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бастауыш, негізгі және жалпы орта білім беру ұйымдарында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455 311 822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орта білім беру ұйымдарында жан басына шаққандағы қаржыландыруды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91 778 770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білім беру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32 539 058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31 460 701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бiлiм беру ұйымдарында спорттағы дарынды балаларға жалпы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1 078 357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45 454 323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2 322 092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ұйымдарында мамандар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2 267 316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бағдарламалары бойынша оқитындарға әлеуметтік қолдау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54 776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43 132 231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 беру ұйымдарында мамандар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42 458 606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оқытуды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673 625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қайта даярлау және біліктіліктерін арттыру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133 875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133 875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Кадрлардың біліктілігін арттыру және оларды қайта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133 875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жоғары оқу орнынан кейін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1 519 584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1 232 846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жоғары оқу орнынан кейінгі білімі бар мамандар даярлау және білім алушыларға әлеуметтік қолдау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1 232 846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286 738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жоғары оқу орнынан кейінгі білімі бар мамандар даярлау және білім алушыларға әлеуметтік қолдау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286 738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10 978 069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10 978 069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946 891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ұйымдары үшін оқулықтар, оқу-әдiстемелiк кешендерін сатып алу және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5 559 541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аудандық (қалалық) ауқымдардағы мектеп олимпиадаларын, мектептен тыс іс-шараларды және конкурстар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518 665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2 071 593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мемлекеттік білім беру мекемелеріне жұмыстағы жоғары көрсеткіштері үшін гранттар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жүйесін әдістемелік және қаржылық сүйемелдеу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493 911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804 061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 Қазақстан азаматтарына берілетін біржолғы ақшалай қаражат төлемі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Жетім баланы (жетім балаларды) және ата-анасының қамқорлығынсыз қалған баланы (балаларды) күтіп-ұстауға қорғаншыға (қамқоршыға) берілетін ай сайынғы ақшалай қаражат төлемдері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510 394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17 681 637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денсаулығын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8 573 638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4 573 638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Салауатты өмір салтын насихаттау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49 319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жергілікті өкілдік органдарының шешімі бойынша тегін медициналық көмектің кепілдік берілген көлемімен қосымша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4 523 500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ұйымның сот шешімі негізінде жүзеге асырылатын жыныстық құмарлықты төмендетуге арналған іс-шараларды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Деңсаулық сақтау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медициналық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8 191 542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8 191 542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8 191 542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Емханалар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99 325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99 325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субъектілерінің қосымша медициналық көмектің көлемін көрсетуі, Call-орталықтардың қызметтер көрсетуі және өзге де шығыстар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99 325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көмектiң басқа түрлерi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138 652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138 652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арнайы медициналық жабдықтау базалары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138 652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678 480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678 480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денсаулық сақтау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298 071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ЖИТС профилактикасы және оған қарсы күрес жөніндегі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122 412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 елді мекеннен тыс жерлерде емделу үшін тегін және жеңілдетілген жол жүрумен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ақпараттық талдамалық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60 197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және фармацевтикалық қызметкерлерді әлеуметтік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73 571 266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9 372 663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8 124 193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үлгідегі медициналық-әлеуметтік мекемелерде (ұйымдарда), арнаулы әлеуметтік қызметтер көрсету орталықтарында, әлеуметтік қызмет көрсету орталықтарында қарттар мен мүгедектігі бар адамдарға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959 525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Тірек-қозғалу аппаратының қызметі бұзылған балаларға арналған мемлекеттік медициналық-әлеуметтік мекемелерде (ұйымдарда), арнаулы әлеуметтік қызметтер көрсету орталықтарында, әлеуметтік қызмет көрсету орталықтарында мүгедектігі бар балалар үшін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447 191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Психоневрологиялық медициналық-әлеуметтік мекемелерде (ұйымдарда), арнаулы әлеуметтік қызметтер көрсету орталықтарында, әлеуметтік қызмет көрсету орталықтарында психоневрологиялық аурулармен ауыратын мүгедектігі бар адамдар үшін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1 696 151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 орталықтарында қарттарға, мүгедектігі бар адамдарға, оның ішінде мүгедектігі бар балаларға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2 244 610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мобильділігі орталықтары мен мансап орталықтарының жұмыспен қамту мәселелері жөніндегі азаматтарды әлеуметтік қолдау бойынша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2 737 080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адамдарды жұмысқа орналастыру үшін арнайы жұмыс орындарын құруға жұмыс берушінің шығындарын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39 636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1 248 470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Жетiм балаларды, ата-анасының қамқорлығынсыз қалған балаларды әлеуметтік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1 160 419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88 051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40 906 896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40 906 896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40 906 896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23 291 707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23 269 625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қамтуды қамтамасыз ету және халық үшін әлеуметтік бағдарламаларды іске асыру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265 950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221 440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Кохлеарлық импланттарға дәлдеп сөйлеу процессорларын ауыстыру және келтіру бойынша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236 548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Сенім білдірілген агентке жастардың кәсіпкерлік бастамасына жәрдемдесу үшін бюджеттік кредиттер беру жөніндегі қызметтеріне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212 360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22 333 327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қоғамдық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мүгедектігі бар адамдардың құқықтарын қамтамасыз етуге және өмір сүру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48 950 546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18 813 695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18 313 695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11 313 695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тұрғын үй қорынан алынған тұрғынжай үшін азамматардың жекелеген санаттарына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29 480 821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29 480 821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энергетика және тұрғын үй-коммуналдық шаруашылық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281 652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сумен жабдықтаудың баламасыз көздерi болып табылатын сумен жабдықтаудың аса маңызды топтық және жергілікті жүйелерiнен ауыз су беру жөніндегі қызметтердің құнын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2 787 158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9 186 142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17 225 869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656 030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656 030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Профилактикалық дезинсекция мен дератизация жүргізу (инфекциялық және паразиттік аурулардың табиғи ошақтарының аумағындағы, сондай-ақ инфекциялық және паразиттік аурулардың ошақтарындағы дезинсекция мен дератизацияны қоспағанда)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656 030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54 777 066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21 009 936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21 009 936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деңгейде мәдениет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162 082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14 662 822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мұраны сақтауды және оған қолжетімділікті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1 625 896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және музыка өнерін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4 549 552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24 480 603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9 480 603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169 594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деңгейде спорт жарыстарын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148 894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түрлі спорт түрлері бойынша облыстың құрама командаларының мүшелерін дайындау және республикалық және халықаралық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9 162 115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8 096 995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604 545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кітапханалардың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604 545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қоғамдық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2 545 947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2 545 947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цифрландыру, мемлекеттік қызметтер көрсету және архивтер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4 946 503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ақпараттандыру, мемлекеттік қызметтер көрсету, архив ісін басқару жөніндегі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3 208 003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қорының сақталуын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1 276 250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даму орталығы" мемлекеттік мекемесінің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462 250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377 982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туризм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377 982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туризм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323 404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субъектілерінің санитариялық-гигиеналық тораптарды күтіп-ұстауға арналған шығындарының бір бөлігін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54 578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811 550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қоғамдық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811 550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қоғамдық даму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520 299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291 251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және энергетика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Жылу-энергетикалық жүйені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тасымалдау жүйесін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62 641 907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54 614 922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42 773 837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327 074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шаруашылығын дамытуды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 дақылдардың өндірісін дамытуды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4 432 075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тауарларын өндірушілерге су жеткізу бойынша көрсетілетін қызметтердің құнын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шаруашылық дақылдарының зиянды организмдеріне қарсы күрес жөніндегі іс- 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Тұқымдық және көшет отырғызылатын материалдың сорттық және себу сапаларын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 (органикалықтарды қоспағанда) құнын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 салынған жағдайда агроөнеркәсіптік кешен субъектісі көтерген шығыстардың бөліктерін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өнімдерінің өнімділігін және сапасын арттыруды, асыл тұқымды мал шаруашылығын дамытуды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малын, техниканы және технологиялық жабдықты сатып алуға кредит беру, сондай-ақ лизинг кезінде сыйақы мөлшерлемесін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9 054 688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саласында терең қайта өңдеуден өткізілетін өнімдерді өндіру үшін ауыл шаруашылығы өнімін сатып алуға жұмсайтын өңдеуші кәсіпорындардың шығындарын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ветеринария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6 841 085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162 273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қорымдарын (биотермиялық шұңқырларды) салуды, реконструкциялауды ұйымдастыру және оларды күтіп-ұстауды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санитариялық союды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97 439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 мен шикізаттың құнын иелеріне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42 288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ауруларының профилактикасы мен диагностикасы бойынша ветеринариялық іс-шаралар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728 268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4 927 225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сақтау пунктына ветеринариялық препараттарды тасымалдау бойынша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23 231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ауруларының профилактикасы мен диагностикасына арналған ветеринариялық препараттарды, олардың профилактикасы мен диагностикасы жөніндегі қызметтерді орталықтандырып сатып алу, оларды сақтауды және аудандардың (облыстық маңызы бар қалалардың) жергілікті атқарушы органдарына тасымалдауды (жеткізуді)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820 594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950 785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950 785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меншіктегі су шаруашылығы құрылыстарының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950 785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4 955 387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4 955 387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Ормандарды сақтау, қорғау, молайту және орман өсiру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4 955 387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Акваөсіру (балық өсіру шаруашылығы), сондай-ақ асыл тұқымды балық өсіру өнімінің өнімділігі мен сапасын арттыруды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1 289 872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1 289 872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қоршаған ортаны қорғау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183 286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қорғалатын табиғи аумақтарды күтіп-ұстау және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1 106 586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127 243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 қатынастары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127 243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127 243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203 698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ветеринария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203 698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Қараусыз қалған және қаңғыбас жануарларды уақытша ұстау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Қараусыз қалған және қаңғыбас жануарларды сәйкестендіру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жануарларды егу және зарарсыздандыру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15 722 734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15 722 734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15 331 521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құрлыс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331 521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216 548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қала құрылысы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216 548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сәулет-құрылыс бақылауы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174 665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сәулет-құрылыс бақылау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174 665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30 163 824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14 602 740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14 602 740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10 602 740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15 561 084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15 561 084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көлік және коммуникация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1 609 404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маңызы бар ауданаралық (қалааралық) қатынастар бойынша жолаушылар тасымалын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351 680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36 463 340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қызметтерді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экономикалық аймақтардың, индустриялық аймақтардың, индустриялық парктердің инфрақұрылымын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8 196 525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өнеркәсіп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3 196 525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230 225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субъектілерінің кредиттері бойынша пайыздық мөлшерлемелерді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2 268 300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субъектілерінің кредиттерін ішінара кепілдендіру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Бизнес-идеяларды іске асыру үшін кәсіпкерлік субъектілеріне мемлекеттік гранттар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 мемлекеттік қолдау шаралары шеңберінде индустриялық инфрақұрылымды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23 266 815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1 616 508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1 616 508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2 812 681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2 812 681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өнеркәсіп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466 319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Индустриялық-инновациялық қызметті мемлекеттік қолдау шеңберінде іс-шаралар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466 319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2025 жылға дейінгі мемлекеттік бағдарламасы шеңберінде инженерлік инфрақұрылымды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687 730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687 730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және мемлекеттік активтер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жергілікті атқарушы органының резервi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цифрландыру, мемлекеттік қызметтер көрсету және архивтер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1 183 577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жобалары бойынша мемлекеттік міндеттемелерді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1 183 577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5 382 007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5 382 007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және мемлекеттік активтер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5 382 007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5 294 956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республикалық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87 051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26 283 527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26 283 527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және мемлекеттік активтер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26 283 527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26 283 527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III. Таза бюджеттiк кредиттеу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-14 455 052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p>
            <w:pPr>
              <w:spacing w:after="20"/>
              <w:ind w:left="20"/>
              <w:jc w:val="both"/>
            </w:pPr>
            <w:r>
              <w:rPr>
                <w:rFonts w:ascii="Times New Roman"/>
                <w:b w:val="false"/>
                <w:i w:val="false"/>
                <w:color w:val="000000"/>
                <w:sz w:val="20"/>
              </w:rPr>
              <w:t>
  Кіші функция </w:t>
            </w:r>
          </w:p>
          <w:p>
            <w:pPr>
              <w:spacing w:after="20"/>
              <w:ind w:left="20"/>
              <w:jc w:val="both"/>
            </w:pPr>
            <w:r>
              <w:rPr>
                <w:rFonts w:ascii="Times New Roman"/>
                <w:b w:val="false"/>
                <w:i w:val="false"/>
                <w:color w:val="000000"/>
                <w:sz w:val="20"/>
              </w:rPr>
              <w:t>
  Бюджеттік бағдарламалардың әкiмшiсi</w:t>
            </w:r>
          </w:p>
          <w:p>
            <w:pPr>
              <w:spacing w:after="20"/>
              <w:ind w:left="20"/>
              <w:jc w:val="both"/>
            </w:pPr>
            <w:r>
              <w:rPr>
                <w:rFonts w:ascii="Times New Roman"/>
                <w:b w:val="false"/>
                <w:i w:val="false"/>
                <w:color w:val="000000"/>
                <w:sz w:val="20"/>
              </w:rPr>
              <w:t>
  Бағдарлама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p>
            <w:pPr>
              <w:spacing w:after="20"/>
              <w:ind w:left="20"/>
              <w:jc w:val="both"/>
            </w:pPr>
            <w:r>
              <w:rPr>
                <w:rFonts w:ascii="Times New Roman"/>
                <w:b w:val="false"/>
                <w:i w:val="false"/>
                <w:color w:val="000000"/>
                <w:sz w:val="20"/>
              </w:rPr>
              <w:t>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кредиттер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p>
            <w:pPr>
              <w:spacing w:after="20"/>
              <w:ind w:left="20"/>
              <w:jc w:val="both"/>
            </w:pPr>
            <w:r>
              <w:rPr>
                <w:rFonts w:ascii="Times New Roman"/>
                <w:b w:val="false"/>
                <w:i w:val="false"/>
                <w:color w:val="000000"/>
                <w:sz w:val="20"/>
              </w:rPr>
              <w:t>
  Сыныбы </w:t>
            </w:r>
          </w:p>
          <w:p>
            <w:pPr>
              <w:spacing w:after="20"/>
              <w:ind w:left="20"/>
              <w:jc w:val="both"/>
            </w:pPr>
            <w:r>
              <w:rPr>
                <w:rFonts w:ascii="Times New Roman"/>
                <w:b w:val="false"/>
                <w:i w:val="false"/>
                <w:color w:val="000000"/>
                <w:sz w:val="20"/>
              </w:rPr>
              <w:t>
  Кіші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14 455 052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14 455 052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14 455 052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14 455 052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IV. Қаржы активтерімен операциялар бойынша сальдо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p>
            <w:pPr>
              <w:spacing w:after="20"/>
              <w:ind w:left="20"/>
              <w:jc w:val="both"/>
            </w:pPr>
            <w:r>
              <w:rPr>
                <w:rFonts w:ascii="Times New Roman"/>
                <w:b w:val="false"/>
                <w:i w:val="false"/>
                <w:color w:val="000000"/>
                <w:sz w:val="20"/>
              </w:rPr>
              <w:t>
  Кіші функция </w:t>
            </w:r>
          </w:p>
          <w:p>
            <w:pPr>
              <w:spacing w:after="20"/>
              <w:ind w:left="20"/>
              <w:jc w:val="both"/>
            </w:pPr>
            <w:r>
              <w:rPr>
                <w:rFonts w:ascii="Times New Roman"/>
                <w:b w:val="false"/>
                <w:i w:val="false"/>
                <w:color w:val="000000"/>
                <w:sz w:val="20"/>
              </w:rPr>
              <w:t>
  Бюджеттік бағдарламалардың әкiмшiсi</w:t>
            </w:r>
          </w:p>
          <w:p>
            <w:pPr>
              <w:spacing w:after="20"/>
              <w:ind w:left="20"/>
              <w:jc w:val="both"/>
            </w:pPr>
            <w:r>
              <w:rPr>
                <w:rFonts w:ascii="Times New Roman"/>
                <w:b w:val="false"/>
                <w:i w:val="false"/>
                <w:color w:val="000000"/>
                <w:sz w:val="20"/>
              </w:rPr>
              <w:t>
Бағдарлама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сатып алу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13 706 411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-13 706 411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