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e37" w14:textId="f7d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мемлекеттік білім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2025 жылғы 31 желтоқсандағы № 281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w:t>
      </w:r>
      <w:r>
        <w:rPr>
          <w:rFonts w:ascii="Times New Roman"/>
          <w:b w:val="false"/>
          <w:i w:val="false"/>
          <w:color w:val="000000"/>
          <w:sz w:val="28"/>
        </w:rPr>
        <w:t xml:space="preserve"> 8-1) тармақшасына және Қазақстан Республикасы Білім және ғылым министрінің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толықтырулар енгізу туралы" 2018 жылғы 28 мамырдағы № 231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2025-2026 оқу жылына жоғары және жоғары оқу орнынан кейiнгi бiлiмі бар кадрларды даярлауға мемлекеттiк бiлiм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"31" желтоқсан</w:t>
            </w:r>
            <w:r>
              <w:br/>
            </w:r>
            <w:r>
              <w:rPr>
                <w:rFonts w:ascii="Times New Roman"/>
                <w:b w:val="false"/>
                <w:i w:val="false"/>
                <w:color w:val="000000"/>
                <w:sz w:val="20"/>
              </w:rPr>
              <w:t>№ 281 қаулысына қосымша</w:t>
            </w:r>
          </w:p>
        </w:tc>
      </w:tr>
    </w:tbl>
    <w:p>
      <w:pPr>
        <w:spacing w:after="0"/>
        <w:ind w:left="0"/>
        <w:jc w:val="left"/>
      </w:pPr>
      <w:r>
        <w:rPr>
          <w:rFonts w:ascii="Times New Roman"/>
          <w:b/>
          <w:i w:val="false"/>
          <w:color w:val="000000"/>
        </w:rPr>
        <w:t xml:space="preserve"> 2025-2026 оқу жылына жоғары және жоғары оқу орнынан кейiнгi бiлiмі бар кадрларды даярлауға мемлекеттiк бiлiм беру тапсырыстары орналастырылатын жоғары және (немесе) жоғары оқу орнынан кейінгі білім беру ұйымдарының тізбесі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топтарының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мемлекеттік білім беру тапсырысының көлемі (орын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"Академик Н.Ж.Батпенов атындағы Ұлттық ғылыми травматология және ортопедия орталығы" шарушылық жүргізу құқығындағы республикалық мемлекеттік кәсіпорны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 Физикалық медицина және оңалту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 Аллергология және иммунология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 Аллергология және иммунология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R036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R036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R013 Психиатрия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R030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R041 Кезек күттірмейтін медицина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R036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R013 Психиатрия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Ресей медициналық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R037 Неврология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R037 Неврология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R041 Кезек күттірмейтін медицина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R011 Инфекциялық аурулар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 Клиникалық зертханалық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R039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"Қазақстан Республикасының Ұлттық фтизиопульмонология ғылыми орталығы" шаруашылық жүргізу құқығындағы республикалық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R111 Фтизиатрия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"Woosong University Kazakhstan" жауапкершілігі шектеулі серіктестік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Техникалық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 Жасанды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 Бағдарламалық қамтамасыз етуді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4S02210105 Исламтанушы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 Теолог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