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f6a7" w14:textId="578f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ауызсу беру бойынша көрсетілетін қызметтердің құны субсидиялауға жататын сумен жабдықтау жүйелерінің тізбесін бекіту туралы</w:t>
      </w:r>
    </w:p>
    <w:p>
      <w:pPr>
        <w:spacing w:after="0"/>
        <w:ind w:left="0"/>
        <w:jc w:val="both"/>
      </w:pPr>
      <w:r>
        <w:rPr>
          <w:rFonts w:ascii="Times New Roman"/>
          <w:b w:val="false"/>
          <w:i w:val="false"/>
          <w:color w:val="000000"/>
          <w:sz w:val="28"/>
        </w:rPr>
        <w:t>Түркістан облысы әкiмдiгiнiң 2025 жылғы 12 қарашадағы № 241 қаулысы</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27-бабы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 ауызсу беру бойынша көрсетілетін қызметтердің құны субсидиялауға жататын сумен жабдықтау жүйелерінің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 _______</w:t>
            </w:r>
            <w:r>
              <w:br/>
            </w:r>
            <w:r>
              <w:rPr>
                <w:rFonts w:ascii="Times New Roman"/>
                <w:b w:val="false"/>
                <w:i w:val="false"/>
                <w:color w:val="000000"/>
                <w:sz w:val="20"/>
              </w:rPr>
              <w:t>№_____қаулысына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облысында ауызсу беру бойынша көрсетілетін қызметтердің құны субсидиялауға жататын сумен жабдықтау жүйелерінің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нысандардың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су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"Жиделі"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20 жыл"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"Қызылдиқан"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Мәмбетұлы"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"Шанат бекеті"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"Ықыластемір"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(Семхоз)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Шілік"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Шілік"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"Құмайлықас" (Серт)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(Мәшхүр Жүсіп)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"Құмтиын"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диқан"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(Қаратау)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"Әңгірата"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"Ж.Қасқасу"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Төле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Төле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"Онтүстік"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"Кентау-Түркістан"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"Қажымұқан-Қараспан"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"Тасты-Шу"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топтық су құбыры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