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cab2" w14:textId="971c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әкiмдiгiнiң 2025 жылғы 29 сәурдегі № 86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 </w:t>
      </w:r>
    </w:p>
    <w:bookmarkEnd w:id="1"/>
    <w:bookmarkStart w:name="z3" w:id="2"/>
    <w:p>
      <w:pPr>
        <w:spacing w:after="0"/>
        <w:ind w:left="0"/>
        <w:jc w:val="both"/>
      </w:pPr>
      <w:r>
        <w:rPr>
          <w:rFonts w:ascii="Times New Roman"/>
          <w:b w:val="false"/>
          <w:i w:val="false"/>
          <w:color w:val="000000"/>
          <w:sz w:val="28"/>
        </w:rPr>
        <w:t xml:space="preserve">
      2. Облыс әкімінің бірінші орынбасары, облыс әкімінің орынбасарлары, облыс әкімі аппаратының басшысы, аудан және облыстық маңызы бар қала әкімдері, облыстық бюджеттен қаржыландырылатын атқарушы органдардың басшылары, облыс әкімі аппаратының қызметкерлері заңнамада белгіленген тәртіппен осы </w:t>
      </w:r>
      <w:r>
        <w:rPr>
          <w:rFonts w:ascii="Times New Roman"/>
          <w:b w:val="false"/>
          <w:i w:val="false"/>
          <w:color w:val="000000"/>
          <w:sz w:val="28"/>
        </w:rPr>
        <w:t>Регламентті</w:t>
      </w:r>
      <w:r>
        <w:rPr>
          <w:rFonts w:ascii="Times New Roman"/>
          <w:b w:val="false"/>
          <w:i w:val="false"/>
          <w:color w:val="000000"/>
          <w:sz w:val="28"/>
        </w:rPr>
        <w:t xml:space="preserve"> бұлжытпай орындауды қамтамасыз етсін. </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"29" сәуірдегі 2025 жылғы</w:t>
            </w:r>
            <w:r>
              <w:br/>
            </w:r>
            <w:r>
              <w:rPr>
                <w:rFonts w:ascii="Times New Roman"/>
                <w:b w:val="false"/>
                <w:i w:val="false"/>
                <w:color w:val="000000"/>
                <w:sz w:val="20"/>
              </w:rPr>
              <w:t>№ 86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облысы әкімі аппаратының регламенті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Осы Түркістан облысы әкімі аппаратының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жүктелген міндеттер мен функцияларды атқару процесінде Түркістан облысы әкімі аппараты (бұдан әрі – Аппарат) мен облыстық бюджеттен қаржыландырылатын атқарушы органдары, сондай-ақ аудандар мен облыстық маңызы бар қалалардың әкімдіктерінің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Түркістан облысының әкімдігі мен әкімінің (бұдан әрі – облыс әкімі) қызметін ақпараттық-талдау, ұйымдық-құқықтық және материалдық-техникалық қамтамасыз етуді жүзеге асырады, сондай-ақ облыс әкімдігімен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3. Аппараттың қызметі Қазақстан Республикасының Конституциясымен, Қазақстан Республикасының Әкімшілік рәсімдік-процестік кодексімен, "Қазақстан Республикасындағы жергілікті мемлекеттік басқару және өзін-өзі басқару туралы",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Облыс әкімінің бірінші орынбасары, облыс әкімінің орынбасарлары (бұдан әрі-облыс әкімінің орынбасарлары), облыс әкімі аппаратының басшысы функцияларды облыс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Облыс әкімі болмаған немесе өз міндеттерін орындай алмайтын жағдайда оның өкілеттігін облыс әкімінің өкіміне сәйкес орынбасары жүзеге асырады.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облыс басшылығының жұмыс кеңестерін дайындау және өткізу;</w:t>
      </w:r>
    </w:p>
    <w:p>
      <w:pPr>
        <w:spacing w:after="0"/>
        <w:ind w:left="0"/>
        <w:jc w:val="both"/>
      </w:pPr>
      <w:r>
        <w:rPr>
          <w:rFonts w:ascii="Times New Roman"/>
          <w:b w:val="false"/>
          <w:i w:val="false"/>
          <w:color w:val="000000"/>
          <w:sz w:val="28"/>
        </w:rPr>
        <w:t>
      3) облыс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облыс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6) Қазақстан Республикасы Президентінің, Үкіметінің, Премьер-Министрінің, облыс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облыс әкімінің шешімдері мен өкімдері, облыс әкімінің хаттамалық тапсырмалары, сондай-ақ облыс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облыстың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облыс әкімдігі мен әкімінің, оның орынбасарларының, Аппарат басшысы мен оның орынбасарларының актілері мен тапсырмаларын орындау барысындағы жергілікті атқарушы органдардың өзара жауаптылығын белгілеу болып табылады.</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7. Аппарат өз қызметін бекітілген комиссия жоспарлары, облыстың даму жоспарлары, облыстың әлеуметтік-экономикалық дамытудың кешенді жоспары, облыстың жергілікті атқарушы органдарының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Облыс әкімінің апта сайынғы жұмыс кестесін ұйымдастыру-инспекторлық жұмыс және аумақтық даму бөлімі (бұдан әрі – Ұйымдастыру бөлімі) құрады. Облыс әкімінің кестесіне өзгерістер енгізуді Аппарат басшысының келісімімен облыс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облыс әкімі орынбасарларының, Аппарат басшысының, оның орынбасарларының және мүдделі бөлімдердің бір айға арналған өтінімдері негізінде Ұйымдастыру бөлімі қалыптастырады.</w:t>
      </w:r>
    </w:p>
    <w:p>
      <w:pPr>
        <w:spacing w:after="0"/>
        <w:ind w:left="0"/>
        <w:jc w:val="left"/>
      </w:pPr>
      <w:r>
        <w:rPr>
          <w:rFonts w:ascii="Times New Roman"/>
          <w:b/>
          <w:i w:val="false"/>
          <w:color w:val="000000"/>
        </w:rPr>
        <w:t xml:space="preserve"> 3. Облыс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11. Бөлімдер, облыстық басқармалар, аудандар мен облыстық маңызы бар қалалардың әкімдіктері, баспасөз қызметінің басшысы (бұдан әрі-Баспасөз хатшысы), облыс әкімінің көмекшілері мен кеңесшілері облыс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бөлімдер мен мүдделі облыстық басқармаларды, аудандар мен облыстық маңызы бар қалалардың әкімдіктері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облыстық басқармалар мен аудандар мен облыстық маңызы бар қалалардың әкімдіктері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1) ақпараттық-анықтамалық материалдар осы регламенттің 1-қосымшасына сәйкес;</w:t>
      </w:r>
    </w:p>
    <w:p>
      <w:pPr>
        <w:spacing w:after="0"/>
        <w:ind w:left="0"/>
        <w:jc w:val="both"/>
      </w:pPr>
      <w:r>
        <w:rPr>
          <w:rFonts w:ascii="Times New Roman"/>
          <w:b w:val="false"/>
          <w:i w:val="false"/>
          <w:color w:val="000000"/>
          <w:sz w:val="28"/>
        </w:rPr>
        <w:t>
      2) қысқаша бағдарлама және жүргізу тәртібі осы регламенттің 2-қосымшасына сәйкес;</w:t>
      </w:r>
    </w:p>
    <w:p>
      <w:pPr>
        <w:spacing w:after="0"/>
        <w:ind w:left="0"/>
        <w:jc w:val="both"/>
      </w:pPr>
      <w:r>
        <w:rPr>
          <w:rFonts w:ascii="Times New Roman"/>
          <w:b w:val="false"/>
          <w:i w:val="false"/>
          <w:color w:val="000000"/>
          <w:sz w:val="28"/>
        </w:rPr>
        <w:t>
      3) өткізу орны, күні, нысаны туралы ақпарат осы регламенттің 3-қосымшасына сәйкес;</w:t>
      </w:r>
    </w:p>
    <w:p>
      <w:pPr>
        <w:spacing w:after="0"/>
        <w:ind w:left="0"/>
        <w:jc w:val="both"/>
      </w:pPr>
      <w:r>
        <w:rPr>
          <w:rFonts w:ascii="Times New Roman"/>
          <w:b w:val="false"/>
          <w:i w:val="false"/>
          <w:color w:val="000000"/>
          <w:sz w:val="28"/>
        </w:rPr>
        <w:t>
      4) іс-шараға қатысушыларды отырғызу сызбасы осы регламенттің 4-қосымшасына сәйкес;</w:t>
      </w:r>
    </w:p>
    <w:p>
      <w:pPr>
        <w:spacing w:after="0"/>
        <w:ind w:left="0"/>
        <w:jc w:val="both"/>
      </w:pPr>
      <w:r>
        <w:rPr>
          <w:rFonts w:ascii="Times New Roman"/>
          <w:b w:val="false"/>
          <w:i w:val="false"/>
          <w:color w:val="000000"/>
          <w:sz w:val="28"/>
        </w:rPr>
        <w:t>
      6) мемлекеттік тілінде сөйленетін сөздер жобалары осы регламенттің 5-қосымшасына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мүдделі облыстық басқармалар, аудандар мен облыстық маңызы бар қалалардың әкімдіктері басшыларының қолы қойылған түрде электрондық құжат айналымының ішкі желісі немесе қызметтік хат-хабар желісі арқылы Жиынтық-талдау және жалпы мониторинг бөліміне (бұдан әрі – Жиынтық бөлімі) жолданады.</w:t>
      </w:r>
    </w:p>
    <w:p>
      <w:pPr>
        <w:spacing w:after="0"/>
        <w:ind w:left="0"/>
        <w:jc w:val="both"/>
      </w:pPr>
      <w:r>
        <w:rPr>
          <w:rFonts w:ascii="Times New Roman"/>
          <w:b w:val="false"/>
          <w:i w:val="false"/>
          <w:color w:val="000000"/>
          <w:sz w:val="28"/>
        </w:rPr>
        <w:t>
      15. Облыс әкімінің сөйлейтін сөздерін дайындауды іс-шараға тартылған облыстық басқармалар, сондай-ақ департаменттер, аудандар мен облыстық маңызы бар қалалардың әкімдіктерінің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Облыс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облыс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облыс әкімінің көмекшісіне береді.</w:t>
      </w:r>
    </w:p>
    <w:p>
      <w:pPr>
        <w:spacing w:after="0"/>
        <w:ind w:left="0"/>
        <w:jc w:val="both"/>
      </w:pPr>
      <w:r>
        <w:rPr>
          <w:rFonts w:ascii="Times New Roman"/>
          <w:b w:val="false"/>
          <w:i w:val="false"/>
          <w:color w:val="000000"/>
          <w:sz w:val="28"/>
        </w:rPr>
        <w:t>
      20. Облыс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облыс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Түркістан облысының қоғамдық даму басқармасы басшысының және жетекшілік ететін облыс әкімі орынбасарымен келісіледі.</w:t>
      </w:r>
    </w:p>
    <w:p>
      <w:pPr>
        <w:spacing w:after="0"/>
        <w:ind w:left="0"/>
        <w:jc w:val="both"/>
      </w:pPr>
      <w:r>
        <w:rPr>
          <w:rFonts w:ascii="Times New Roman"/>
          <w:b w:val="false"/>
          <w:i w:val="false"/>
          <w:color w:val="000000"/>
          <w:sz w:val="28"/>
        </w:rPr>
        <w:t>
      21-1. Салалық бөлімдер кәсіби мерекелер, оларға қатысты іс-шаралардың өтуі туралы ақпаратты Аппарат басшысына 5 (бес күн) бұрын хабарлайды, тиісті материалдарды әзірлейді.</w:t>
      </w:r>
    </w:p>
    <w:p>
      <w:pPr>
        <w:spacing w:after="0"/>
        <w:ind w:left="0"/>
        <w:jc w:val="both"/>
      </w:pPr>
      <w:r>
        <w:rPr>
          <w:rFonts w:ascii="Times New Roman"/>
          <w:b w:val="false"/>
          <w:i w:val="false"/>
          <w:color w:val="000000"/>
          <w:sz w:val="28"/>
        </w:rPr>
        <w:t>
      Облыс әкімдігінің басшылығы кәсіби мерекеге қатысатын жағдайда, салалық бөлімдер басшылықтың қатысуын ұйымдастырады және іс шараны өткізуіне байланысты өзге де тиісті жұмыстарды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Түркістан облысы әкiмдiгiнiң 06.03.2026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Облыс әкімінің жұмыс сапарларын дайындау тәртібі</w:t>
      </w:r>
    </w:p>
    <w:p>
      <w:pPr>
        <w:spacing w:after="0"/>
        <w:ind w:left="0"/>
        <w:jc w:val="both"/>
      </w:pPr>
      <w:r>
        <w:rPr>
          <w:rFonts w:ascii="Times New Roman"/>
          <w:b w:val="false"/>
          <w:i w:val="false"/>
          <w:color w:val="000000"/>
          <w:sz w:val="28"/>
        </w:rPr>
        <w:t>
      22. Облыс әкімінің жұмыс сапарларын ұйымдастыру және дайындауды Ұйымдастыру бөлімі бөлімдер, аудандар мен облыстық маңызы бар қалалардың әкімдіктері, сондай-ақ мүдделі облыстық басқармалармен бірге осы регламенттің 6-қосымшасына сәйкес жүзеге асырады.</w:t>
      </w:r>
    </w:p>
    <w:p>
      <w:pPr>
        <w:spacing w:after="0"/>
        <w:ind w:left="0"/>
        <w:jc w:val="both"/>
      </w:pPr>
      <w:r>
        <w:rPr>
          <w:rFonts w:ascii="Times New Roman"/>
          <w:b w:val="false"/>
          <w:i w:val="false"/>
          <w:color w:val="000000"/>
          <w:sz w:val="28"/>
        </w:rPr>
        <w:t>
      23. Аудандар мен облыстық маңызы бар қалалардың әкімдіктері тоқсан сайын Ұйымдастыру бөліміне облыс әкімінің ағымдағы жылға арналған жұмыс сапарлары туралы ұсыныстар енгізеді.</w:t>
      </w:r>
    </w:p>
    <w:p>
      <w:pPr>
        <w:spacing w:after="0"/>
        <w:ind w:left="0"/>
        <w:jc w:val="both"/>
      </w:pPr>
      <w:r>
        <w:rPr>
          <w:rFonts w:ascii="Times New Roman"/>
          <w:b w:val="false"/>
          <w:i w:val="false"/>
          <w:color w:val="000000"/>
          <w:sz w:val="28"/>
        </w:rPr>
        <w:t>
      24. Ұйымдастыру бөлімі әкімдіктер берген ұсыныстар негізінде келесі жылға арналған жұмыс сапарлары жоспарының жобасын жасақтайды және облыс әкімінің орынбасарларымен, Аппарат басшысымен келіскеннен кейін оны облыс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облыс әкімінің жұмыс кестесіне енгізіледі. Жұмыс сапарларының жоспары облыс әкімінің нұсқауына сәйкес өзгеруі мүмкін.</w:t>
      </w:r>
    </w:p>
    <w:p>
      <w:pPr>
        <w:spacing w:after="0"/>
        <w:ind w:left="0"/>
        <w:jc w:val="both"/>
      </w:pPr>
      <w:r>
        <w:rPr>
          <w:rFonts w:ascii="Times New Roman"/>
          <w:b w:val="false"/>
          <w:i w:val="false"/>
          <w:color w:val="000000"/>
          <w:sz w:val="28"/>
        </w:rPr>
        <w:t>
      25. Ұйымдастыру бөлімі 15 (он бес) жұмыс күні, ал шұғыл сапарларды 1 (бір) жұмыс күні бұрын мүдделі әкімдіктерді, облыстық басқармалар мен бөлімдерді алдағы жұмыс сапары туралы хабардар етеді.</w:t>
      </w:r>
    </w:p>
    <w:p>
      <w:pPr>
        <w:spacing w:after="0"/>
        <w:ind w:left="0"/>
        <w:jc w:val="both"/>
      </w:pPr>
      <w:r>
        <w:rPr>
          <w:rFonts w:ascii="Times New Roman"/>
          <w:b w:val="false"/>
          <w:i w:val="false"/>
          <w:color w:val="000000"/>
          <w:sz w:val="28"/>
        </w:rPr>
        <w:t>
      26. Әкімдіктер,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облыс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басқалары);</w:t>
      </w:r>
    </w:p>
    <w:p>
      <w:pPr>
        <w:spacing w:after="0"/>
        <w:ind w:left="0"/>
        <w:jc w:val="both"/>
      </w:pPr>
      <w:r>
        <w:rPr>
          <w:rFonts w:ascii="Times New Roman"/>
          <w:b w:val="false"/>
          <w:i w:val="false"/>
          <w:color w:val="000000"/>
          <w:sz w:val="28"/>
        </w:rPr>
        <w:t>
      3) облыс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бөлімі үш жұмыс күні ішінде алынған материалдарды қайта тексеру және облыс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қажет болған жағдайда Ұйымдастыру бөліміне баратын аудандағы істің жай-күйі туралы қосымша ақпарат ұсынады.</w:t>
      </w:r>
    </w:p>
    <w:p>
      <w:pPr>
        <w:spacing w:after="0"/>
        <w:ind w:left="0"/>
        <w:jc w:val="both"/>
      </w:pPr>
      <w:r>
        <w:rPr>
          <w:rFonts w:ascii="Times New Roman"/>
          <w:b w:val="false"/>
          <w:i w:val="false"/>
          <w:color w:val="000000"/>
          <w:sz w:val="28"/>
        </w:rPr>
        <w:t>
      30. Ұйымдастыру бөлімі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Облыс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бөлімі материалдарды жұмыс сапарынан 1 (бір) жұмыс күні бұрын облыс әкімінің көмекшісіне береді.</w:t>
      </w:r>
    </w:p>
    <w:p>
      <w:pPr>
        <w:spacing w:after="0"/>
        <w:ind w:left="0"/>
        <w:jc w:val="both"/>
      </w:pPr>
      <w:r>
        <w:rPr>
          <w:rFonts w:ascii="Times New Roman"/>
          <w:b w:val="false"/>
          <w:i w:val="false"/>
          <w:color w:val="000000"/>
          <w:sz w:val="28"/>
        </w:rPr>
        <w:t>
      32. Баспасөз хатшысы 1 (бір) жұмыс күні ішінде облыс әкімінің жұмыс сапарының қорытындылары бойынша мемлекеттік және орыс тілдерінде ақпараттық хабарлама дайындайды және оларды облыс әкімдігінің ресми сайтына орналастыруды қамтамасыз етеді, сондай-ақ, Түркістан облысының қоғамдық даму басқармасымен бірге облыс әкімінің жұмыс сапары аяқталған сәттен бастап 2 (екі) жұмыс күнінен кешіктірмей өңірлік және электрондық БАҚ-тарда облыс әкімінің жұмыс сапарын жарықтандыруды қамтамасыз етеді.</w:t>
      </w:r>
    </w:p>
    <w:p>
      <w:pPr>
        <w:spacing w:after="0"/>
        <w:ind w:left="0"/>
        <w:jc w:val="both"/>
      </w:pPr>
      <w:r>
        <w:rPr>
          <w:rFonts w:ascii="Times New Roman"/>
          <w:b w:val="false"/>
          <w:i w:val="false"/>
          <w:color w:val="000000"/>
          <w:sz w:val="28"/>
        </w:rPr>
        <w:t>
      Жұмыс сапары аяқталған сәттен бастап 2 (екі) жұмыс күні ішінде іс-шараның негізгі аспектілерін толық көрсете отырып, Аппаратқа облыс әкімінің жұмыс сапарының қорытындылары туралы есепті осы қаулының 7-қосымшасына сәйкес дайындауды Ұйымдастыру бөлімі қамтамасыз етеді.</w:t>
      </w:r>
    </w:p>
    <w:p>
      <w:pPr>
        <w:spacing w:after="0"/>
        <w:ind w:left="0"/>
        <w:jc w:val="both"/>
      </w:pPr>
      <w:r>
        <w:rPr>
          <w:rFonts w:ascii="Times New Roman"/>
          <w:b w:val="false"/>
          <w:i w:val="false"/>
          <w:color w:val="000000"/>
          <w:sz w:val="28"/>
        </w:rPr>
        <w:t>
      33. Аудандар және облыстық маңызы бар қалалардың әкімдіктері:</w:t>
      </w:r>
    </w:p>
    <w:p>
      <w:pPr>
        <w:spacing w:after="0"/>
        <w:ind w:left="0"/>
        <w:jc w:val="both"/>
      </w:pPr>
      <w:r>
        <w:rPr>
          <w:rFonts w:ascii="Times New Roman"/>
          <w:b w:val="false"/>
          <w:i w:val="false"/>
          <w:color w:val="000000"/>
          <w:sz w:val="28"/>
        </w:rPr>
        <w:t>
      1) іс-шараны өткізу орындарын дайындауды (тиісті жаһаздардың,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қажет болған жағдайда облыс әкімінің және оған ілесіп жүретін тұлғалардың тұратын жерін дайындауды;</w:t>
      </w:r>
    </w:p>
    <w:p>
      <w:pPr>
        <w:spacing w:after="0"/>
        <w:ind w:left="0"/>
        <w:jc w:val="both"/>
      </w:pPr>
      <w:r>
        <w:rPr>
          <w:rFonts w:ascii="Times New Roman"/>
          <w:b w:val="false"/>
          <w:i w:val="false"/>
          <w:color w:val="000000"/>
          <w:sz w:val="28"/>
        </w:rPr>
        <w:t>
      3) жергілікті БАҚ-та облыс әкімінің жұмыс сапарын жарықтандыруды қамтамасыз етеді.</w:t>
      </w:r>
    </w:p>
    <w:p>
      <w:pPr>
        <w:spacing w:after="0"/>
        <w:ind w:left="0"/>
        <w:jc w:val="left"/>
      </w:pPr>
      <w:r>
        <w:rPr>
          <w:rFonts w:ascii="Times New Roman"/>
          <w:b/>
          <w:i w:val="false"/>
          <w:color w:val="000000"/>
        </w:rPr>
        <w:t xml:space="preserve"> 5. Облыс әкімінің не оны алмастыратын тұлғаның төрағалығымен өтетін әкімдік отырыстарын дайындау және өткізу тәртібі</w:t>
      </w:r>
    </w:p>
    <w:p>
      <w:pPr>
        <w:spacing w:after="0"/>
        <w:ind w:left="0"/>
        <w:jc w:val="both"/>
      </w:pPr>
      <w:r>
        <w:rPr>
          <w:rFonts w:ascii="Times New Roman"/>
          <w:b w:val="false"/>
          <w:i w:val="false"/>
          <w:color w:val="000000"/>
          <w:sz w:val="28"/>
        </w:rPr>
        <w:t>
      34. Әкімдік отырыстары бейнеконференцбайланыс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35. Әкімдік отырыстарына облыс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36. Әкімдік отырысы, ашық болып табылады және мемлекеттік және (немесе) орыс тілдерінде жүргізіледі.</w:t>
      </w:r>
    </w:p>
    <w:p>
      <w:pPr>
        <w:spacing w:after="0"/>
        <w:ind w:left="0"/>
        <w:jc w:val="both"/>
      </w:pPr>
      <w:r>
        <w:rPr>
          <w:rFonts w:ascii="Times New Roman"/>
          <w:b w:val="false"/>
          <w:i w:val="false"/>
          <w:color w:val="000000"/>
          <w:sz w:val="28"/>
        </w:rPr>
        <w:t>
      Қажет болған жағдайда, жекелеген мәселелер жабық отырыстарда қаралуы мүмкін.</w:t>
      </w:r>
    </w:p>
    <w:p>
      <w:pPr>
        <w:spacing w:after="0"/>
        <w:ind w:left="0"/>
        <w:jc w:val="both"/>
      </w:pPr>
      <w:r>
        <w:rPr>
          <w:rFonts w:ascii="Times New Roman"/>
          <w:b w:val="false"/>
          <w:i w:val="false"/>
          <w:color w:val="000000"/>
          <w:sz w:val="28"/>
        </w:rPr>
        <w:t>
      37. Әкімдік отырыстары, егер оған әкімдік мүшелерінің кемінде үштен екісі қатысқанда заңды деп саналады.</w:t>
      </w:r>
    </w:p>
    <w:p>
      <w:pPr>
        <w:spacing w:after="0"/>
        <w:ind w:left="0"/>
        <w:jc w:val="both"/>
      </w:pPr>
      <w:r>
        <w:rPr>
          <w:rFonts w:ascii="Times New Roman"/>
          <w:b w:val="false"/>
          <w:i w:val="false"/>
          <w:color w:val="000000"/>
          <w:sz w:val="28"/>
        </w:rPr>
        <w:t>
      Әкімдік отырыстарында мәселелерді қарау нәтижелері бойынша қаулылар қабылданады.</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38. Әкімдік отырыстарына Қазақстан Республикасы Парламент палаталарының, мәслихатының депутаттары, аудандардың, қалалардың әкімдері,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39. Отырыста қарауға дайындалған мемлекеттік және орыс тілдеріндегі материалдар отырысқа дейін 5 (бес) жұмыс күні бұрын Ұйымдастыру бөліміне енгізіледі және мыналарды қамтиды:</w:t>
      </w:r>
    </w:p>
    <w:p>
      <w:pPr>
        <w:spacing w:after="0"/>
        <w:ind w:left="0"/>
        <w:jc w:val="both"/>
      </w:pPr>
      <w:r>
        <w:rPr>
          <w:rFonts w:ascii="Times New Roman"/>
          <w:b w:val="false"/>
          <w:i w:val="false"/>
          <w:color w:val="000000"/>
          <w:sz w:val="28"/>
        </w:rPr>
        <w:t>
      1) көлемі 5 (бес) беттен аспайтын анықтамалар, ақпараттық мәліметтер және материалдар;</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18-дан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40.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1)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2)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3) облыс әкімінің аталған мәселелерге жетекшілік ететін орынбасарымен, жұмыс органының басшысымен келісілген.</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41. Ұйымдастыру бөлімі бөлімдермен ұсынылған құжаттар топтамасын жасақтайды және облыс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облыс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облыс әкімінің бірінші орынбасарына, облыс әкімінің орынбасарларына, Аппарат басшысына – күн тәртібі, қаулы жобаларының тізбесі, баяндама және слайдтар;</w:t>
      </w:r>
    </w:p>
    <w:p>
      <w:pPr>
        <w:spacing w:after="0"/>
        <w:ind w:left="0"/>
        <w:jc w:val="both"/>
      </w:pPr>
      <w:r>
        <w:rPr>
          <w:rFonts w:ascii="Times New Roman"/>
          <w:b w:val="false"/>
          <w:i w:val="false"/>
          <w:color w:val="000000"/>
          <w:sz w:val="28"/>
        </w:rPr>
        <w:t>
      әкімдік мүшелеріне, аудандардың және облыстық маңызы бар қаланың әкімдеріне – күн тәртібі, қаулы жобаларының тізбесі.</w:t>
      </w:r>
    </w:p>
    <w:p>
      <w:pPr>
        <w:spacing w:after="0"/>
        <w:ind w:left="0"/>
        <w:jc w:val="both"/>
      </w:pPr>
      <w:r>
        <w:rPr>
          <w:rFonts w:ascii="Times New Roman"/>
          <w:b w:val="false"/>
          <w:i w:val="false"/>
          <w:color w:val="000000"/>
          <w:sz w:val="28"/>
        </w:rPr>
        <w:t>
      "42. Аппараттық мәжілісте:</w:t>
      </w:r>
    </w:p>
    <w:p>
      <w:pPr>
        <w:spacing w:after="0"/>
        <w:ind w:left="0"/>
        <w:jc w:val="both"/>
      </w:pPr>
      <w:r>
        <w:rPr>
          <w:rFonts w:ascii="Times New Roman"/>
          <w:b w:val="false"/>
          <w:i w:val="false"/>
          <w:color w:val="000000"/>
          <w:sz w:val="28"/>
        </w:rPr>
        <w:t>
      ұйымдастыру бөлімі - әкімдік отырысына қатысушыларды отырғызуды;</w:t>
      </w:r>
    </w:p>
    <w:p>
      <w:pPr>
        <w:spacing w:after="0"/>
        <w:ind w:left="0"/>
        <w:jc w:val="both"/>
      </w:pPr>
      <w:r>
        <w:rPr>
          <w:rFonts w:ascii="Times New Roman"/>
          <w:b w:val="false"/>
          <w:i w:val="false"/>
          <w:color w:val="000000"/>
          <w:sz w:val="28"/>
        </w:rPr>
        <w:t>
      ақпараттық қауіпсіздік бөлімі - аудио немесе видео аппаратураларды қосуды;</w:t>
      </w:r>
    </w:p>
    <w:p>
      <w:pPr>
        <w:spacing w:after="0"/>
        <w:ind w:left="0"/>
        <w:jc w:val="both"/>
      </w:pPr>
      <w:r>
        <w:rPr>
          <w:rFonts w:ascii="Times New Roman"/>
          <w:b w:val="false"/>
          <w:i w:val="false"/>
          <w:color w:val="000000"/>
          <w:sz w:val="28"/>
        </w:rPr>
        <w:t>
      жиынтық бөлімі - баяндамашылардың көрсететін иллюстративтік және презентациялық материалдарын жинақтап, көрсетілуін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Түркістан облысы әкiмдiгiнiң 16.10.2025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44. Әкімдік отырысында хаттама осы қаулының 8-қосымшасына сәйкес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облыс әкімдігі отырысы хаттамасымен бірге құжат айналымын қамтамасыз ету және бақылау бөліміне (бұдан әрі-Құжат айналымы бөлімі)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оған облыс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Құжат айналымы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45.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46. Баспасөз хатшысы Түркістан облысының қоғамдық даму басқармасымен бірге облыс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w:t>
      </w:r>
    </w:p>
    <w:p>
      <w:pPr>
        <w:spacing w:after="0"/>
        <w:ind w:left="0"/>
        <w:jc w:val="both"/>
      </w:pPr>
      <w:r>
        <w:rPr>
          <w:rFonts w:ascii="Times New Roman"/>
          <w:b w:val="false"/>
          <w:i w:val="false"/>
          <w:color w:val="000000"/>
          <w:sz w:val="28"/>
        </w:rPr>
        <w:t>
      47. Қазақстан Республикасы Үкіметі мәжілістеріне облыс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Қазақстан Республикасы Үкіметі мәжілістеріне (бұдан әрі - Үкімет мәжілістері) облыс әкімінің қатысуын қамтамасыз ету және материалдар дайындауды облыс әкімінің орынбасарлары, аумақтық (келісім бойынша) және облыстың атқарушы органдары, бөлімдер жүзеге асырады;</w:t>
      </w:r>
    </w:p>
    <w:p>
      <w:pPr>
        <w:spacing w:after="0"/>
        <w:ind w:left="0"/>
        <w:jc w:val="both"/>
      </w:pPr>
      <w:r>
        <w:rPr>
          <w:rFonts w:ascii="Times New Roman"/>
          <w:b w:val="false"/>
          <w:i w:val="false"/>
          <w:color w:val="000000"/>
          <w:sz w:val="28"/>
        </w:rPr>
        <w:t>
      2) бейнеконференция режиміндегі Үкімет мәжілістеріне облыс әкімі, облыс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Үкімет мәжілісінің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аумақтық (келісім бойынша) және атқарушы (тарату парағындағы тізбеге сәйкес) органдар Үкімет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қажет болған жағдайда облыс әкімінің немесе облыс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Аумақтық (келісім бойынша) және атқарушы (тарату парағындағы тізбеге сәйкес) органдармен жасақталатын шақырылғандар тізімі облыс әкімінің жетекшілік ететін орынбасарымен міндетті түрде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Түркістан облысы әкiмдiгiнiң 06.03.2026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Дайын материалдарды жасақтағаннан кейін, Жиынтық бөлімі Үкімет мәжілісіне дейін 1 (бір) жұмыс күні ішінде құжаттарды Аппарат басшысына енгізеді, ол материалдарды облыс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облыс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50. Тиісті мемлекеттік органдар материалдарды мерзімінде ұсынбаған жағдайда бөлімдер тәртіптік ықпал ету шараларын алу үшін Аппарат басшысына жазбаша баяндайды.</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51.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p>
      <w:pPr>
        <w:spacing w:after="0"/>
        <w:ind w:left="0"/>
        <w:jc w:val="both"/>
      </w:pPr>
      <w:r>
        <w:rPr>
          <w:rFonts w:ascii="Times New Roman"/>
          <w:b w:val="false"/>
          <w:i w:val="false"/>
          <w:color w:val="000000"/>
          <w:sz w:val="28"/>
        </w:rPr>
        <w:t>
      52. Үкімет мәжілісінің қорытындылары бойынша облыс әкімі отырысқа қатысушылар талқылау үшін бірқатар мәселелерді шығарады. Кеңестерде Құжат айналымы бөлімі хаттама жүргізеді, онда облыс әкімінің тиісті тұлғаларға берген тапсырмалары көрсетіледі.</w:t>
      </w:r>
    </w:p>
    <w:p>
      <w:pPr>
        <w:spacing w:after="0"/>
        <w:ind w:left="0"/>
        <w:jc w:val="both"/>
      </w:pPr>
      <w:r>
        <w:rPr>
          <w:rFonts w:ascii="Times New Roman"/>
          <w:b w:val="false"/>
          <w:i w:val="false"/>
          <w:color w:val="000000"/>
          <w:sz w:val="28"/>
        </w:rPr>
        <w:t>
      Үкімет мәжілісінен кейін қаралатын мәселелерді талқылау Жиынтық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Түпкілікті хаттаманы Құжат айналымы бөлімі Үкімет мәжілісі аяқталған күннен кейін 1 (бір) жұмыс күні ішінде ресімдейді, оған облыс әкімінің жетекшілік ететін орынбасары, Аппарат басшысы бұрыштама қояды, облыс әкімі қол қояды.</w:t>
      </w:r>
    </w:p>
    <w:p>
      <w:pPr>
        <w:spacing w:after="0"/>
        <w:ind w:left="0"/>
        <w:jc w:val="both"/>
      </w:pPr>
      <w:r>
        <w:rPr>
          <w:rFonts w:ascii="Times New Roman"/>
          <w:b w:val="false"/>
          <w:i w:val="false"/>
          <w:color w:val="000000"/>
          <w:sz w:val="28"/>
        </w:rPr>
        <w:t>
      Хаттама істер номенклатурасына негізінде ресімделеді. Хаттамалар тарату парағына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53. Үкімет мәжілістерінің қорытындылары бойынша берілген тапсырмалардың орындалуын бақылау және мониторингілеуді тиісті бөлімдер жүзеге асырады.</w:t>
      </w:r>
    </w:p>
    <w:p>
      <w:pPr>
        <w:spacing w:after="0"/>
        <w:ind w:left="0"/>
        <w:jc w:val="left"/>
      </w:pPr>
      <w:r>
        <w:rPr>
          <w:rFonts w:ascii="Times New Roman"/>
          <w:b/>
          <w:i w:val="false"/>
          <w:color w:val="000000"/>
        </w:rPr>
        <w:t xml:space="preserve"> 6. Облыс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54. Облыс әкімінің төрағалығымен өтетін аппараттық кеңестерге (бұдан әрі – Аппараттық кеңес) материалдар дайындауды және өткізуді облыс әкімінің орынбасарлары, аумақтық (келісім бойынша) және облыстың атқарушы органдары, мүдделі бөлімдер жүзеге асырады.</w:t>
      </w:r>
    </w:p>
    <w:p>
      <w:pPr>
        <w:spacing w:after="0"/>
        <w:ind w:left="0"/>
        <w:jc w:val="both"/>
      </w:pPr>
      <w:r>
        <w:rPr>
          <w:rFonts w:ascii="Times New Roman"/>
          <w:b w:val="false"/>
          <w:i w:val="false"/>
          <w:color w:val="000000"/>
          <w:sz w:val="28"/>
        </w:rPr>
        <w:t>
      55. Аппараттық кеңестер апта сайын өткізіледі.</w:t>
      </w:r>
    </w:p>
    <w:p>
      <w:pPr>
        <w:spacing w:after="0"/>
        <w:ind w:left="0"/>
        <w:jc w:val="both"/>
      </w:pPr>
      <w:r>
        <w:rPr>
          <w:rFonts w:ascii="Times New Roman"/>
          <w:b w:val="false"/>
          <w:i w:val="false"/>
          <w:color w:val="000000"/>
          <w:sz w:val="28"/>
        </w:rPr>
        <w:t>
      56. Аппараттық кеңестерге облыс әкімі, ол болмаған жағдайда облыс әкімінің міндетін атқарушы төрағалық етеді.</w:t>
      </w:r>
    </w:p>
    <w:p>
      <w:pPr>
        <w:spacing w:after="0"/>
        <w:ind w:left="0"/>
        <w:jc w:val="both"/>
      </w:pPr>
      <w:r>
        <w:rPr>
          <w:rFonts w:ascii="Times New Roman"/>
          <w:b w:val="false"/>
          <w:i w:val="false"/>
          <w:color w:val="000000"/>
          <w:sz w:val="28"/>
        </w:rPr>
        <w:t>
      57. Аппараттық кеңестерге облыс әкімінің орынбасарлары, Аппарат басшысы, аудандық және облыстық маңызы бар қалалардың әкімдері (бейнеконференция байланысы режимінде және (немесе) офлайн), аумақтық (келісім бойынша) және атқарушы органдардың (тарату парағы тізбесіне/көрсеткісіне сәйкес) бірінші басшылары және басқа да мүдделі тұлғалар қатысады.</w:t>
      </w:r>
    </w:p>
    <w:p>
      <w:pPr>
        <w:spacing w:after="0"/>
        <w:ind w:left="0"/>
        <w:jc w:val="both"/>
      </w:pPr>
      <w:r>
        <w:rPr>
          <w:rFonts w:ascii="Times New Roman"/>
          <w:b w:val="false"/>
          <w:i w:val="false"/>
          <w:color w:val="000000"/>
          <w:sz w:val="28"/>
        </w:rPr>
        <w:t>
      58. Аппарат басшысы аумақтық (келісім бойынша) және атқарушы органдардың ұсынған өзекті мәселелер тізбесі негізінде аппараттық кеңестің күн тәртібін облыс әкімімен (жұмыс тәртібінде) келіседі.</w:t>
      </w:r>
    </w:p>
    <w:p>
      <w:pPr>
        <w:spacing w:after="0"/>
        <w:ind w:left="0"/>
        <w:jc w:val="both"/>
      </w:pPr>
      <w:r>
        <w:rPr>
          <w:rFonts w:ascii="Times New Roman"/>
          <w:b w:val="false"/>
          <w:i w:val="false"/>
          <w:color w:val="000000"/>
          <w:sz w:val="28"/>
        </w:rPr>
        <w:t>
      59. Облыс әкімі аппараттық кеңестің күн тәртібін бекіткеннен кейін, Жиынтық бөлімі аппараттық кеңес өткізілгенге дейін 4 (төрт) жұмыс күні ішінде күн тәртібін ілеспе хатпен Documentolog жүйесі (бұдан әрі – БҚА)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60. Материалдарды дайындауға жауапты аумақтық (келісім бойынша) және атқарушы органдар (тарату парағы тізбесіне/көрсеткісіне сәйкес) аппараттық кеңес өткізілгенге дейін 2 (екі) жұмыс күні ішінде Жиынтық бөліміне келесідей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61. Бөлімдердің басшылары аппараттық кеңес өткізілгенге дейін 2 (екі) жұмыс күні ішінде ұсынылған материалдарды облыс әкімінің жетекшілік ететін орынбасарымен келіседі және келісілген материалдарды Жиынтық бөліміне береді.</w:t>
      </w:r>
    </w:p>
    <w:p>
      <w:pPr>
        <w:spacing w:after="0"/>
        <w:ind w:left="0"/>
        <w:jc w:val="both"/>
      </w:pPr>
      <w:r>
        <w:rPr>
          <w:rFonts w:ascii="Times New Roman"/>
          <w:b w:val="false"/>
          <w:i w:val="false"/>
          <w:color w:val="000000"/>
          <w:sz w:val="28"/>
        </w:rPr>
        <w:t>
      62. Жиынтық бөлімі аппараттық кеңес өткізілгенге дейін 1 (бір) жұмыс күні ішінде облыс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63. Дайын материалдар жасақталғаннан кейін Жиынтық бөлімі құжаттарды Аппарат басшысына береді, ол дайын материалдарды облыс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облыс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64.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бөлім басшыларына жүктеледі.</w:t>
      </w:r>
    </w:p>
    <w:p>
      <w:pPr>
        <w:spacing w:after="0"/>
        <w:ind w:left="0"/>
        <w:jc w:val="both"/>
      </w:pPr>
      <w:r>
        <w:rPr>
          <w:rFonts w:ascii="Times New Roman"/>
          <w:b w:val="false"/>
          <w:i w:val="false"/>
          <w:color w:val="000000"/>
          <w:sz w:val="28"/>
        </w:rPr>
        <w:t>
      65.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w:t>
      </w:r>
    </w:p>
    <w:p>
      <w:pPr>
        <w:spacing w:after="0"/>
        <w:ind w:left="0"/>
        <w:jc w:val="both"/>
      </w:pPr>
      <w:r>
        <w:rPr>
          <w:rFonts w:ascii="Times New Roman"/>
          <w:b w:val="false"/>
          <w:i w:val="false"/>
          <w:color w:val="000000"/>
          <w:sz w:val="28"/>
        </w:rPr>
        <w:t>
      66. Аппараттық кеңестерде хаттама жүргізіледі, онда облыс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Құжат айналымы бөлімі Аппараттық кеңес аяқталған күннен бастап 1 (бір) жұмыс күні ішінде тиісті бөлімдер ұсынған ұсыныстар негізінде ресімдейді, заң бөлімінің басшысы, облыс әкімінің жетекшілік ететін мәселелер бойынша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67.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Құжат айналымы бөлімі жүзеге асырады.</w:t>
      </w:r>
    </w:p>
    <w:p>
      <w:pPr>
        <w:spacing w:after="0"/>
        <w:ind w:left="0"/>
        <w:jc w:val="left"/>
      </w:pPr>
      <w:r>
        <w:rPr>
          <w:rFonts w:ascii="Times New Roman"/>
          <w:b/>
          <w:i w:val="false"/>
          <w:color w:val="000000"/>
        </w:rPr>
        <w:t xml:space="preserve"> 7. Облыс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68. Облыс әкімінің төрағалығымен өтетін жедел кеңестерге (бұдан әрі – жедел кеңес) материалдар дайындауды және өткізуді облыс әкімінің орынбасарлары, аумақтық (келісім бойынша) және облыстың атқарушы органдары, бөлімдер жүзеге асырады.</w:t>
      </w:r>
    </w:p>
    <w:p>
      <w:pPr>
        <w:spacing w:after="0"/>
        <w:ind w:left="0"/>
        <w:jc w:val="both"/>
      </w:pPr>
      <w:r>
        <w:rPr>
          <w:rFonts w:ascii="Times New Roman"/>
          <w:b w:val="false"/>
          <w:i w:val="false"/>
          <w:color w:val="000000"/>
          <w:sz w:val="28"/>
        </w:rPr>
        <w:t>
      Жедел кеңестер облыс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облыс әкімінің кабинетінде өткізілуі мүмкін.</w:t>
      </w:r>
    </w:p>
    <w:p>
      <w:pPr>
        <w:spacing w:after="0"/>
        <w:ind w:left="0"/>
        <w:jc w:val="both"/>
      </w:pPr>
      <w:r>
        <w:rPr>
          <w:rFonts w:ascii="Times New Roman"/>
          <w:b w:val="false"/>
          <w:i w:val="false"/>
          <w:color w:val="000000"/>
          <w:sz w:val="28"/>
        </w:rPr>
        <w:t>
      69. Жедел кеңестің күн тәртібін облыс әкімі белгілейді, облыс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Жедел кеңестің күн тәртібін облыс әкімі бекіткеннен кейін тиісті бөлімдер Аппарат басшысы орынбасарының қолы қойылған ілеспе хатпен күн тәртібін атап көрсетілген мерзімде орындау үшін тез арада мүдделі органдарға жіберуді қамтамасыз етеді.</w:t>
      </w:r>
    </w:p>
    <w:p>
      <w:pPr>
        <w:spacing w:after="0"/>
        <w:ind w:left="0"/>
        <w:jc w:val="both"/>
      </w:pPr>
      <w:r>
        <w:rPr>
          <w:rFonts w:ascii="Times New Roman"/>
          <w:b w:val="false"/>
          <w:i w:val="false"/>
          <w:color w:val="000000"/>
          <w:sz w:val="28"/>
        </w:rPr>
        <w:t>
      70. Материалдарды дайындауға жауапты аумақтық (келісім бойынша) және атқарушы органдар (тарату парағы тізбесіне/көрсеткісіне сәйкес) материалдарды хатта көрсетілген мерзімде Жиынтық бөліміне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хаттамаға ұсыныстар;</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71.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72. Жетекшілік ететін мәселелеріне сәйкес аппарат бөлімдерінің басшылары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Облыс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73. Дайын материалдар жасақталғаннан кейін тиісті бөлім басшылары құжаттарды облыс әкімінің көмекшісіне, ол дайын материалдарды Аппарат басшысымен келісілгеннен кейін облыс әкіміне ұсынады.</w:t>
      </w:r>
    </w:p>
    <w:p>
      <w:pPr>
        <w:spacing w:after="0"/>
        <w:ind w:left="0"/>
        <w:jc w:val="both"/>
      </w:pPr>
      <w:r>
        <w:rPr>
          <w:rFonts w:ascii="Times New Roman"/>
          <w:b w:val="false"/>
          <w:i w:val="false"/>
          <w:color w:val="000000"/>
          <w:sz w:val="28"/>
        </w:rPr>
        <w:t>
      74.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облыс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75.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мәселелерге жетекшілік ететін бөлім басшыларына жүктеледі.</w:t>
      </w:r>
    </w:p>
    <w:p>
      <w:pPr>
        <w:spacing w:after="0"/>
        <w:ind w:left="0"/>
        <w:jc w:val="both"/>
      </w:pPr>
      <w:r>
        <w:rPr>
          <w:rFonts w:ascii="Times New Roman"/>
          <w:b w:val="false"/>
          <w:i w:val="false"/>
          <w:color w:val="000000"/>
          <w:sz w:val="28"/>
        </w:rPr>
        <w:t>
      76.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w:t>
      </w:r>
    </w:p>
    <w:p>
      <w:pPr>
        <w:spacing w:after="0"/>
        <w:ind w:left="0"/>
        <w:jc w:val="both"/>
      </w:pPr>
      <w:r>
        <w:rPr>
          <w:rFonts w:ascii="Times New Roman"/>
          <w:b w:val="false"/>
          <w:i w:val="false"/>
          <w:color w:val="000000"/>
          <w:sz w:val="28"/>
        </w:rPr>
        <w:t>
      77. Жедел кеңестерде хаттама жүргізіледі, онда облыс әкімінің тиісті тұлғаларға берген тапсырмалары көрсетіледі. Жедел кеңестерде қаралатын мәселелерді талқылау Жиынтық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тиісті бөліммен ресімделеді, оған облыс әкімінің мәселелерге жетекшілік ететін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78. Жедел кеңестерде берілген тапсырмалардың орындалу барысын бақылау және мониторингілеуді тиісті бөлімдер жүзеге асырады.</w:t>
      </w:r>
    </w:p>
    <w:p>
      <w:pPr>
        <w:spacing w:after="0"/>
        <w:ind w:left="0"/>
        <w:jc w:val="left"/>
      </w:pPr>
      <w:r>
        <w:rPr>
          <w:rFonts w:ascii="Times New Roman"/>
          <w:b/>
          <w:i w:val="false"/>
          <w:color w:val="000000"/>
        </w:rPr>
        <w:t xml:space="preserve"> 8. Облыс әкімінің төрағалық етуімен облыстық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79. Облыс әкімінің төрағалық етуімен облыстық комиссиялардың және үйлестіру кеңестерінің отырыстарына (бұдан әрі - комиссиялар мен кеңестер отырыстары) материалдар дайындауды және өткізуді облыс әкімінің орынбасарлары, аумақтық (келісім бойынша) және облыстың атқарушы органдары, бөлімдер жүзеге асырады.</w:t>
      </w:r>
    </w:p>
    <w:p>
      <w:pPr>
        <w:spacing w:after="0"/>
        <w:ind w:left="0"/>
        <w:jc w:val="both"/>
      </w:pPr>
      <w:r>
        <w:rPr>
          <w:rFonts w:ascii="Times New Roman"/>
          <w:b w:val="false"/>
          <w:i w:val="false"/>
          <w:color w:val="000000"/>
          <w:sz w:val="28"/>
        </w:rPr>
        <w:t>
      Комиссиялар мен кеңестер отырыстары комиссиялар 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 мен кеңестер отырыстарының күн тәртібін комиссиялар мен кеңестер отырыстарын өткізудің жылдық жоспарына сәйкес облыс әкімі бекітеді.</w:t>
      </w:r>
    </w:p>
    <w:p>
      <w:pPr>
        <w:spacing w:after="0"/>
        <w:ind w:left="0"/>
        <w:jc w:val="both"/>
      </w:pPr>
      <w:r>
        <w:rPr>
          <w:rFonts w:ascii="Times New Roman"/>
          <w:b w:val="false"/>
          <w:i w:val="false"/>
          <w:color w:val="000000"/>
          <w:sz w:val="28"/>
        </w:rPr>
        <w:t>
      80. Комиссиялар мен кеңестер отырыстарының күн тәртібін облыс әкімі бекіткеннен кейін тиісті жұмыс органдары (аумақтық (келісім бойынша) және атқарушы органдар) комиссия мен кеңес түріне қарай облыс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жүргізу тәртібі;</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81. Аумақтық (келісім бойынша) және атқарушы органдармен (тарату парағы тізбесіне/көрсеткісіне сәйкес) жасақталатын шақырылғандар тізімі комиссия мен кеңес түріне қарай облыс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82. Бөлімдер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облыс әкімінің жетекшілік ететін орынбасарына ұсынуы тиіс. Облыс әкімінің орынбасарлары дайын материалдарды облыс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комиссия мен кеңестердің түріне қарай бөлім басшыларына жүктеледі.</w:t>
      </w:r>
    </w:p>
    <w:p>
      <w:pPr>
        <w:spacing w:after="0"/>
        <w:ind w:left="0"/>
        <w:jc w:val="both"/>
      </w:pPr>
      <w:r>
        <w:rPr>
          <w:rFonts w:ascii="Times New Roman"/>
          <w:b w:val="false"/>
          <w:i w:val="false"/>
          <w:color w:val="000000"/>
          <w:sz w:val="28"/>
        </w:rPr>
        <w:t>
      83. Қатысушыларды отырғызуды, аудио немесе видео аппаратураларды қосуды тиісті бөлім жүзеге асырады.</w:t>
      </w:r>
    </w:p>
    <w:p>
      <w:pPr>
        <w:spacing w:after="0"/>
        <w:ind w:left="0"/>
        <w:jc w:val="both"/>
      </w:pPr>
      <w:r>
        <w:rPr>
          <w:rFonts w:ascii="Times New Roman"/>
          <w:b w:val="false"/>
          <w:i w:val="false"/>
          <w:color w:val="000000"/>
          <w:sz w:val="28"/>
        </w:rPr>
        <w:t>
      84. Комиссиялар мен кеңестер отырыстарында хаттама жүргізіледі, онда облыс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облыс әкімінің мәселелерге жетекшілік ететін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85.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86. Көшпелі кеңестер мен жұмыс сапарлары кезінде облыс әкімінің жұмыс орны мен орынжайын дайындауға облыс әкімі аппаратының жауапты бөлімі және "Түркістан облысы әкімдігінің іс басқармасы" коммуналдық мемлекеттік мекемесі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87. Облыс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бір күн бұрын Аппарат басшылығы қол қойған қатысушылар тізімін рұқсатнама бюросына береді.</w:t>
      </w:r>
    </w:p>
    <w:p>
      <w:pPr>
        <w:spacing w:after="0"/>
        <w:ind w:left="0"/>
        <w:jc w:val="left"/>
      </w:pPr>
      <w:r>
        <w:rPr>
          <w:rFonts w:ascii="Times New Roman"/>
          <w:b/>
          <w:i w:val="false"/>
          <w:color w:val="000000"/>
        </w:rPr>
        <w:t xml:space="preserve"> 9. Прокурорлық ден қою актілерін қарау кезіндегі жергілікті атқарушы органдардың өзара іс-қимыл тәртібі</w:t>
      </w:r>
    </w:p>
    <w:p>
      <w:pPr>
        <w:spacing w:after="0"/>
        <w:ind w:left="0"/>
        <w:jc w:val="both"/>
      </w:pPr>
      <w:r>
        <w:rPr>
          <w:rFonts w:ascii="Times New Roman"/>
          <w:b w:val="false"/>
          <w:i w:val="false"/>
          <w:color w:val="000000"/>
          <w:sz w:val="28"/>
        </w:rPr>
        <w:t>
      88. Облыс басшылығына жолданған прокурорлық ден қою актілерін қарау облыс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89.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90. Прокурорлық ден қою актісін қарау тапсырылған бөлім облыс әкімі орынбасарларының, аппарат басшысының және облыс әкімі аппараты басшысы орынбасарларының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91. Прокуратураның көрсетілген мерзімдерін қоспағанда, ортақ орындаушылардың прокурорлық ден қою актілеріне жауаптарының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p>
      <w:pPr>
        <w:spacing w:after="0"/>
        <w:ind w:left="0"/>
        <w:jc w:val="left"/>
      </w:pPr>
      <w:r>
        <w:rPr>
          <w:rFonts w:ascii="Times New Roman"/>
          <w:b/>
          <w:i w:val="false"/>
          <w:color w:val="000000"/>
        </w:rPr>
        <w:t xml:space="preserve"> 10. Облыс әкімінде аудан, облыстық маңызы бар қала әкімдіктерінің және облыстық басқармалардың қызметі нәтижелерін қарау тәртібі</w:t>
      </w:r>
    </w:p>
    <w:p>
      <w:pPr>
        <w:spacing w:after="0"/>
        <w:ind w:left="0"/>
        <w:jc w:val="both"/>
      </w:pPr>
      <w:r>
        <w:rPr>
          <w:rFonts w:ascii="Times New Roman"/>
          <w:b w:val="false"/>
          <w:i w:val="false"/>
          <w:color w:val="000000"/>
          <w:sz w:val="28"/>
        </w:rPr>
        <w:t>
      92. Аудан, облыстық маңызы бар қала әкімдіктерінің және облыстық басқармалардың қызметі нәтижелері облыс әкімінде мемлекеттік органдардың басқарушы лауазымды тұлғаларын жеке қабылдау кезінде, тақырыптық жұмыс кеңесі барысында немесе мемлекеттік органдармен ұсынылған жазбаша материалдар негізінде қаралуы мүмкін.</w:t>
      </w:r>
    </w:p>
    <w:p>
      <w:pPr>
        <w:spacing w:after="0"/>
        <w:ind w:left="0"/>
        <w:jc w:val="both"/>
      </w:pPr>
      <w:r>
        <w:rPr>
          <w:rFonts w:ascii="Times New Roman"/>
          <w:b w:val="false"/>
          <w:i w:val="false"/>
          <w:color w:val="000000"/>
          <w:sz w:val="28"/>
        </w:rPr>
        <w:t>
      93. Облыс әкімінде аудан, облыстық маңызы бар қала әкімдіктерінің және облыстық басқармалардың қызмет нәтижелерін қарау бойынша материалдарды дайындау және сапасы үшін жауапкершілік ұйымдастыру бөліміне, облыстық басқармалардың жетекшілік ететін бөлімдеріне жүктеледі.</w:t>
      </w:r>
    </w:p>
    <w:p>
      <w:pPr>
        <w:spacing w:after="0"/>
        <w:ind w:left="0"/>
        <w:jc w:val="both"/>
      </w:pPr>
      <w:r>
        <w:rPr>
          <w:rFonts w:ascii="Times New Roman"/>
          <w:b w:val="false"/>
          <w:i w:val="false"/>
          <w:color w:val="000000"/>
          <w:sz w:val="28"/>
        </w:rPr>
        <w:t>
      94. Облыс әкімінде аудан, облыстық маңызы бар қала әкімдіктерінің және облыстық басқармалардың қызметінің нәтижелерін қарауды дайындау жөніндегі жұмыстарды жалпы үйлестіруді өз құзыреттері шегінде облыс әкімінің орынбасарлары және аппарат басшысы жүзеге асырады.</w:t>
      </w:r>
    </w:p>
    <w:p>
      <w:pPr>
        <w:spacing w:after="0"/>
        <w:ind w:left="0"/>
        <w:jc w:val="both"/>
      </w:pPr>
      <w:r>
        <w:rPr>
          <w:rFonts w:ascii="Times New Roman"/>
          <w:b w:val="false"/>
          <w:i w:val="false"/>
          <w:color w:val="000000"/>
          <w:sz w:val="28"/>
        </w:rPr>
        <w:t>
      95. Жауапты бөлім ақпарат, баяндама немесе есеп келіп түскен күннен бастап 5 (бес) жұмыс күні ішінде қорытынды дайындайды, қажет болған жағдайда аудан, облыстық маңызы бар қала әкімдіктерінен және облыстық басқармалардан қосымша материалдарды ауызша немесе жазбаша сұрата алады.</w:t>
      </w:r>
    </w:p>
    <w:p>
      <w:pPr>
        <w:spacing w:after="0"/>
        <w:ind w:left="0"/>
        <w:jc w:val="both"/>
      </w:pPr>
      <w:r>
        <w:rPr>
          <w:rFonts w:ascii="Times New Roman"/>
          <w:b w:val="false"/>
          <w:i w:val="false"/>
          <w:color w:val="000000"/>
          <w:sz w:val="28"/>
        </w:rPr>
        <w:t>
      96. Қарау нәтижелері және қолда бар барлық материалдарды талдау негізінде жауапты бөлім аудан, облыстық маңызы бар қала әкімдіктерінің және облыстық басқармалардың ақпараты, баяндамасы немесе есебінен және жауапты бөлімнің қорытындысынан тұратын (бес беттен аспайтын) жиынтық материалдарды жасақтайды.</w:t>
      </w:r>
    </w:p>
    <w:p>
      <w:pPr>
        <w:spacing w:after="0"/>
        <w:ind w:left="0"/>
        <w:jc w:val="both"/>
      </w:pPr>
      <w:r>
        <w:rPr>
          <w:rFonts w:ascii="Times New Roman"/>
          <w:b w:val="false"/>
          <w:i w:val="false"/>
          <w:color w:val="000000"/>
          <w:sz w:val="28"/>
        </w:rPr>
        <w:t>
      97. Жауапты бөлім қорытындыға облыс әкімінің қызметке жетекшілік ететін орынбасарына, Аппарат басшысына, аппарат басшысының орынбасарына бұрыштама қойғызады және жиынтық материалдарды кейін облыс әкіміне енгізу үшін Ұйымдастыру бөліміне береді.</w:t>
      </w:r>
    </w:p>
    <w:p>
      <w:pPr>
        <w:spacing w:after="0"/>
        <w:ind w:left="0"/>
        <w:jc w:val="left"/>
      </w:pPr>
      <w:r>
        <w:rPr>
          <w:rFonts w:ascii="Times New Roman"/>
          <w:b/>
          <w:i w:val="false"/>
          <w:color w:val="000000"/>
        </w:rPr>
        <w:t xml:space="preserve"> 11. Облыс әкімі аппаратында облыс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98. Ресми сапарлардың хаттамаларын (қажет болған жағдайда стенограммаларды), облыс әкімінің халық алдындағы есебін және Мемлекет Басшысының Жолдауын жыл сайын талқылауды Ұйымдастыру бөлімі Түркістан облысының қоғамдық даму басқармасымен бірлесіп,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Облыс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99. Әртүрлі салалар бойынша бірнеше мәселелерді біріктірген кеңестер (селекторлық, жұмыс) хаттамаларын тиісті бөлімдер ресімдейді, облыс әкімінің жетекшілік ететін орынбасарларымен келіседі.</w:t>
      </w:r>
    </w:p>
    <w:p>
      <w:pPr>
        <w:spacing w:after="0"/>
        <w:ind w:left="0"/>
        <w:jc w:val="both"/>
      </w:pPr>
      <w:r>
        <w:rPr>
          <w:rFonts w:ascii="Times New Roman"/>
          <w:b w:val="false"/>
          <w:i w:val="false"/>
          <w:color w:val="000000"/>
          <w:sz w:val="28"/>
        </w:rPr>
        <w:t>
      100.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101.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102.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Облыс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облыс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облыс әкіміне қол қоюға енгізіледі.</w:t>
      </w:r>
    </w:p>
    <w:p>
      <w:pPr>
        <w:spacing w:after="0"/>
        <w:ind w:left="0"/>
        <w:jc w:val="both"/>
      </w:pPr>
      <w:r>
        <w:rPr>
          <w:rFonts w:ascii="Times New Roman"/>
          <w:b w:val="false"/>
          <w:i w:val="false"/>
          <w:color w:val="000000"/>
          <w:sz w:val="28"/>
        </w:rPr>
        <w:t>
      103. Хаттамалардың ресімделуін және мерзімінде ұсынылуын бақылауды және мониторингілеуді облыс әкімі аппаратының Құжат айналымы бөлімі және жауапты бөлімдері жүзеге асырады.</w:t>
      </w:r>
    </w:p>
    <w:p>
      <w:pPr>
        <w:spacing w:after="0"/>
        <w:ind w:left="0"/>
        <w:jc w:val="both"/>
      </w:pPr>
      <w:r>
        <w:rPr>
          <w:rFonts w:ascii="Times New Roman"/>
          <w:b w:val="false"/>
          <w:i w:val="false"/>
          <w:color w:val="000000"/>
          <w:sz w:val="28"/>
        </w:rPr>
        <w:t>
      Құжат айналымы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Құжат айналымы бөлімі апта сайын (дүйсенбіде) апта қорытындысы бойынша аппарат басшысына және (немесе) оның орынбасарларына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104. Іс-шараны дайындауға жауапты бөлімнің қызметкерлері Құжат айналымы бөліміне электронды түрде хаттаманы және тарату көрсеткішін береді. Хаттамаға нөмір бере отырып тіркеуді және таратуды Құжат айналымы бөлімі іске асырады.</w:t>
      </w:r>
    </w:p>
    <w:p>
      <w:pPr>
        <w:spacing w:after="0"/>
        <w:ind w:left="0"/>
        <w:jc w:val="both"/>
      </w:pPr>
      <w:r>
        <w:rPr>
          <w:rFonts w:ascii="Times New Roman"/>
          <w:b w:val="false"/>
          <w:i w:val="false"/>
          <w:color w:val="000000"/>
          <w:sz w:val="28"/>
        </w:rPr>
        <w:t>
      105. Облыс әкімдігі отырыстарының хаттамаларын Құжат айналымы бөлімі рәсімдейді, Аппарат басшысымен және оның орынбасарларымен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106. Облыс әкімінің хаттамалық тапсырмаларының орындалуы туралы ақпарат облыс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12. Кіріс және шығыс хат-хабарларын ресімдеу, өткізу және қарау</w:t>
      </w:r>
    </w:p>
    <w:p>
      <w:pPr>
        <w:spacing w:after="0"/>
        <w:ind w:left="0"/>
        <w:jc w:val="both"/>
      </w:pPr>
      <w:r>
        <w:rPr>
          <w:rFonts w:ascii="Times New Roman"/>
          <w:b w:val="false"/>
          <w:i w:val="false"/>
          <w:color w:val="000000"/>
          <w:sz w:val="28"/>
        </w:rPr>
        <w:t>
      107.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108.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Заңына,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бұйрығына (бұдан әрі-Қағида), осы Регламентке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109. Құпия іс қағаздарын ұйымдастыру және жүргізу Құпиялылық режимін қамтамасыз ету жөніндегі нұсқаулыққа сәйкес құпия құжаттармен жұмыс жөніндегі құпия қызмет басшысы және бас инспектормен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110. "Қызмет бабында пайдалану үшін" белгісі бар құжаттарды жүргізу тәртібі облыс әкімі аппаратының құпия құжаттармен іс жүргізу жөніндегі бас инспекторымен (бас маманымен)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қаулысына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111.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БҚА жүйесінің жай-күйіне олардың басшылары жауап береді.</w:t>
      </w:r>
    </w:p>
    <w:p>
      <w:pPr>
        <w:spacing w:after="0"/>
        <w:ind w:left="0"/>
        <w:jc w:val="both"/>
      </w:pPr>
      <w:r>
        <w:rPr>
          <w:rFonts w:ascii="Times New Roman"/>
          <w:b w:val="false"/>
          <w:i w:val="false"/>
          <w:color w:val="000000"/>
          <w:sz w:val="28"/>
        </w:rPr>
        <w:t>
      112. Аппараттың жаңадан тағайындалған қызметкерлерін нұсқаулықтан өткізу және қызметкерлердің БҚА жүйесінде жұмысын бақылау Құжат айналымы және ақпараттық қауіпсіздік бөлімдерінің басшыларымен және бөлімнің жауапты мамандарымен жүзеге асырылады.</w:t>
      </w:r>
    </w:p>
    <w:p>
      <w:pPr>
        <w:spacing w:after="0"/>
        <w:ind w:left="0"/>
        <w:jc w:val="both"/>
      </w:pPr>
      <w:r>
        <w:rPr>
          <w:rFonts w:ascii="Times New Roman"/>
          <w:b w:val="false"/>
          <w:i w:val="false"/>
          <w:color w:val="000000"/>
          <w:sz w:val="28"/>
        </w:rPr>
        <w:t>
      113. Персоналды басқару қызметі (кадр қызметі) жаңадан қабылданған қызметкерлерді Түркістан облысы әкімі аппараты туралы ережемен, Түркістан облысы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114.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115.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облыс әкімінің атына бірінші басшылардың (облыстық басқармалардың басшылары, аудандар мен облыстық маңызы бар қалалардың әкімдерінің) қолымен;</w:t>
      </w:r>
    </w:p>
    <w:p>
      <w:pPr>
        <w:spacing w:after="0"/>
        <w:ind w:left="0"/>
        <w:jc w:val="both"/>
      </w:pPr>
      <w:r>
        <w:rPr>
          <w:rFonts w:ascii="Times New Roman"/>
          <w:b w:val="false"/>
          <w:i w:val="false"/>
          <w:color w:val="000000"/>
          <w:sz w:val="28"/>
        </w:rPr>
        <w:t>
      облыс әкімі орынбасарларының, аппарат басшысының атына бірінші басшылар мен олардың орынбасарларының (облыстық басқармалардың басшылары, аудандар мен облыстық маңызы бар қалалардың әкімдерінің және олардың орынбасарларының) қолымен;</w:t>
      </w:r>
    </w:p>
    <w:p>
      <w:pPr>
        <w:spacing w:after="0"/>
        <w:ind w:left="0"/>
        <w:jc w:val="both"/>
      </w:pPr>
      <w:r>
        <w:rPr>
          <w:rFonts w:ascii="Times New Roman"/>
          <w:b w:val="false"/>
          <w:i w:val="false"/>
          <w:color w:val="000000"/>
          <w:sz w:val="28"/>
        </w:rPr>
        <w:t>
      Аппараттың атына бірінші басшылар мен олардың орынбасарларының (облыстық басқармалардың басшылары, аудандар мен облыстық маңызы бар қалалардың әкімдері және олардың орынбасарлары, аудандар мен облыстық маңызы бар қалалардың әкімдері аппараттарының басшылары) қолымен енгізіледі.</w:t>
      </w:r>
    </w:p>
    <w:p>
      <w:pPr>
        <w:spacing w:after="0"/>
        <w:ind w:left="0"/>
        <w:jc w:val="both"/>
      </w:pPr>
      <w:r>
        <w:rPr>
          <w:rFonts w:ascii="Times New Roman"/>
          <w:b w:val="false"/>
          <w:i w:val="false"/>
          <w:color w:val="000000"/>
          <w:sz w:val="28"/>
        </w:rPr>
        <w:t>
      116. Құжат айналымы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19.00-ден жұмыс аяқталғанға дейінгі кезең ішінде "ШҰҒЫЛ", "ӨТЕ ШҰҒЫЛ", "СРОЧНО", "ВЕСЬМА СРОЧНО" деген белгілері бар хат-хабарлар Құжат айналымы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облыс әкімінің қабылдау бөлмесінің мамандары қабылдайды және кейін оларды міндетті түрде тіркеу үшін Құжат айналымы бөліміне береді.</w:t>
      </w:r>
    </w:p>
    <w:p>
      <w:pPr>
        <w:spacing w:after="0"/>
        <w:ind w:left="0"/>
        <w:jc w:val="both"/>
      </w:pPr>
      <w:r>
        <w:rPr>
          <w:rFonts w:ascii="Times New Roman"/>
          <w:b w:val="false"/>
          <w:i w:val="false"/>
          <w:color w:val="000000"/>
          <w:sz w:val="28"/>
        </w:rPr>
        <w:t>
      Аппарат қызметкерлеріне Құжат айналымы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Осы Регламентте белгіленген тәртіппен қабылданған құжаттар БҚА жүйесі бойынша қаралады, Құжат айналымы бөлімімен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 жүйесінде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Құжат айналымы бөлімі хат-хабарларды тіркеуді, бөлуді, ресімдеуді және адресаттарға жеткізуді БҚА жүйесі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жүйесі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Құжат айналымын қысқарту және артық хат алмасуға жол бермеу мақсатында облыстық басқармалардың, аудандар мен облыстық маңызы бар қалалардың әкімдіктерінің есептік ақпараттары (ай сайынғы, тоқсан сайынғы, жартыжылдық, жылдық мерзіммен), сондай-ақ сұрауларға олардың жауаптары, ақпараттық сипаттағы басқа да хаттары олармен Мемлекеттік органдардың интранет порталында (МОИП) "ТО әкімдігі" папкасында, "Құжаттар кітапханасына" орналастырылады немесе цифрлық жұмыс орны (ЦЖО) арқылы жолданады.</w:t>
      </w:r>
    </w:p>
    <w:p>
      <w:pPr>
        <w:spacing w:after="0"/>
        <w:ind w:left="0"/>
        <w:jc w:val="both"/>
      </w:pPr>
      <w:r>
        <w:rPr>
          <w:rFonts w:ascii="Times New Roman"/>
          <w:b w:val="false"/>
          <w:i w:val="false"/>
          <w:color w:val="000000"/>
          <w:sz w:val="28"/>
        </w:rPr>
        <w:t>
      МОИП сайттарында орналастырылған ақпараттардың дұрыстығына, өзектілігіне жауаптылық мемлекеттік органның жауапты орындаушысына және басшысына (аудан, облыстық маңызы бар қала әкіміне) жүктеледі.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Құжат айналымы бөлімімен сол күні, Қазақстан Республикасының Президенті Әкімшілігі, Парламенті, Үкіметі Аппаратының хат-хабарларынан басқа, тиісті мемлекеттік органға БҚА жүйесі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ОМО-дан 10 жылдан аса сақтау мерзімімен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 айналымы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 айналымы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117. Облыс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Облыс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облыс әкімінің жеке өзіне жолданған хаттар мен өтініштер;</w:t>
      </w:r>
    </w:p>
    <w:p>
      <w:pPr>
        <w:spacing w:after="0"/>
        <w:ind w:left="0"/>
        <w:jc w:val="both"/>
      </w:pPr>
      <w:r>
        <w:rPr>
          <w:rFonts w:ascii="Times New Roman"/>
          <w:b w:val="false"/>
          <w:i w:val="false"/>
          <w:color w:val="000000"/>
          <w:sz w:val="28"/>
        </w:rPr>
        <w:t>
      Облыс әкімінің бірінші орынбасарларына, облыс әкімінің орынбасарларына тікелей өздеріне жолданған, сондай-ақ облыс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118. Құжаттар Қағидаларға және осы Регламентке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119. Облыс әкімі облыс әкімдігінің бөлімшелеріне, төмен тұрған әкімдерге, өзге де мүдделі мемлекеттік органдарға,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Облыс әкімінің орынбасарлары облыс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w:t>
      </w:r>
    </w:p>
    <w:p>
      <w:pPr>
        <w:spacing w:after="0"/>
        <w:ind w:left="0"/>
        <w:jc w:val="both"/>
      </w:pPr>
      <w:r>
        <w:rPr>
          <w:rFonts w:ascii="Times New Roman"/>
          <w:b w:val="false"/>
          <w:i w:val="false"/>
          <w:color w:val="000000"/>
          <w:sz w:val="28"/>
        </w:rPr>
        <w:t>
      120. Орталық және жоғары тұрған мемлекеттік органдардың тапсырмалары мен хаттарын қоспағанда, облыс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121. Облыс әкімі аппаратына мемлекеттік органдардан келіп түсетін қаржыландыру мәселелері бойынша хаттар қабылданбайды және Түркістан облысының экономика және бюджеттік жоспарлау басқармасымен және Түркістан облысының қаржы және мемлекеттік активтер басқармасымен міндетті пысықтауды қажет етеді.</w:t>
      </w:r>
    </w:p>
    <w:p>
      <w:pPr>
        <w:spacing w:after="0"/>
        <w:ind w:left="0"/>
        <w:jc w:val="both"/>
      </w:pPr>
      <w:r>
        <w:rPr>
          <w:rFonts w:ascii="Times New Roman"/>
          <w:b w:val="false"/>
          <w:i w:val="false"/>
          <w:color w:val="000000"/>
          <w:sz w:val="28"/>
        </w:rPr>
        <w:t>
      122.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123.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124. Құжаттар жіберу үшін толықтай ресімделіп беріледі. Құжат айналымы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125. Құжат айналымы бөлімінсіз құжатты жіберуге тыйым салынады.</w:t>
      </w:r>
    </w:p>
    <w:p>
      <w:pPr>
        <w:spacing w:after="0"/>
        <w:ind w:left="0"/>
        <w:jc w:val="both"/>
      </w:pPr>
      <w:r>
        <w:rPr>
          <w:rFonts w:ascii="Times New Roman"/>
          <w:b w:val="false"/>
          <w:i w:val="false"/>
          <w:color w:val="000000"/>
          <w:sz w:val="28"/>
        </w:rPr>
        <w:t>
      126. Жіберуге берілген құжатта көрсетілген дұрыс емес адрес бойынша құжаттарды жібергені үшін жауаптылық құжат орындаушысы және Құжат айналымы бөліміне жүктеледі.</w:t>
      </w:r>
    </w:p>
    <w:p>
      <w:pPr>
        <w:spacing w:after="0"/>
        <w:ind w:left="0"/>
        <w:jc w:val="both"/>
      </w:pPr>
      <w:r>
        <w:rPr>
          <w:rFonts w:ascii="Times New Roman"/>
          <w:b w:val="false"/>
          <w:i w:val="false"/>
          <w:color w:val="000000"/>
          <w:sz w:val="28"/>
        </w:rPr>
        <w:t>
      127. Қызметтік шығыс хат-хабарлары, нормативтік құқықтық актілер жобаларын қоспағанда,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жүйесі арқылы жүзеге асырылады.</w:t>
      </w:r>
    </w:p>
    <w:p>
      <w:pPr>
        <w:spacing w:after="0"/>
        <w:ind w:left="0"/>
        <w:jc w:val="both"/>
      </w:pPr>
      <w:r>
        <w:rPr>
          <w:rFonts w:ascii="Times New Roman"/>
          <w:b w:val="false"/>
          <w:i w:val="false"/>
          <w:color w:val="000000"/>
          <w:sz w:val="28"/>
        </w:rPr>
        <w:t>
      128. Облыс әкімі орынбасарларының қолы қойылған шығыс хаттар тиісті басқарма басшысымен немесе басшының орынбасарымен,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129.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Облыс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жүйесі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p>
      <w:pPr>
        <w:spacing w:after="0"/>
        <w:ind w:left="0"/>
        <w:jc w:val="left"/>
      </w:pPr>
      <w:r>
        <w:rPr>
          <w:rFonts w:ascii="Times New Roman"/>
          <w:b/>
          <w:i w:val="false"/>
          <w:color w:val="000000"/>
        </w:rPr>
        <w:t xml:space="preserve"> 13. Облыс әкімі, әкімдігі актілерінің жобаларын дайындау, ресімдеу және келісу тәртібі</w:t>
      </w:r>
    </w:p>
    <w:p>
      <w:pPr>
        <w:spacing w:after="0"/>
        <w:ind w:left="0"/>
        <w:jc w:val="both"/>
      </w:pPr>
      <w:r>
        <w:rPr>
          <w:rFonts w:ascii="Times New Roman"/>
          <w:b w:val="false"/>
          <w:i w:val="false"/>
          <w:color w:val="000000"/>
          <w:sz w:val="28"/>
        </w:rPr>
        <w:t>
      130. Облыс әкімі, әкімдігі актілерінің жобаларын дайындауды бөлімдер, облыстық басқармалар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131. Құқық нормаларын қамтитын облыс әкімдігінің қаулылары, облыс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облыс әкімінің шешімдері мен өкімдері қағаз жеткізгіштерде облыс әкімінің мөрімен куәландыруға жатады.</w:t>
      </w:r>
    </w:p>
    <w:p>
      <w:pPr>
        <w:spacing w:after="0"/>
        <w:ind w:left="0"/>
        <w:jc w:val="both"/>
      </w:pPr>
      <w:r>
        <w:rPr>
          <w:rFonts w:ascii="Times New Roman"/>
          <w:b w:val="false"/>
          <w:i w:val="false"/>
          <w:color w:val="000000"/>
          <w:sz w:val="28"/>
        </w:rPr>
        <w:t>
      132.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облыс әкімі аппаратының бірыңғай заң қызметіне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133.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облыс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аппарат басшысының құзыреті бойынша орынбасары;</w:t>
      </w:r>
    </w:p>
    <w:p>
      <w:pPr>
        <w:spacing w:after="0"/>
        <w:ind w:left="0"/>
        <w:jc w:val="both"/>
      </w:pPr>
      <w:r>
        <w:rPr>
          <w:rFonts w:ascii="Times New Roman"/>
          <w:b w:val="false"/>
          <w:i w:val="false"/>
          <w:color w:val="000000"/>
          <w:sz w:val="28"/>
        </w:rPr>
        <w:t>
      4) бірыңғай заң қызметінің басшысы;</w:t>
      </w:r>
    </w:p>
    <w:p>
      <w:pPr>
        <w:spacing w:after="0"/>
        <w:ind w:left="0"/>
        <w:jc w:val="both"/>
      </w:pPr>
      <w:r>
        <w:rPr>
          <w:rFonts w:ascii="Times New Roman"/>
          <w:b w:val="false"/>
          <w:i w:val="false"/>
          <w:color w:val="000000"/>
          <w:sz w:val="28"/>
        </w:rPr>
        <w:t>
      5) Түркістан облысы қаржы басқармасының басшысы;</w:t>
      </w:r>
    </w:p>
    <w:p>
      <w:pPr>
        <w:spacing w:after="0"/>
        <w:ind w:left="0"/>
        <w:jc w:val="both"/>
      </w:pPr>
      <w:r>
        <w:rPr>
          <w:rFonts w:ascii="Times New Roman"/>
          <w:b w:val="false"/>
          <w:i w:val="false"/>
          <w:color w:val="000000"/>
          <w:sz w:val="28"/>
        </w:rPr>
        <w:t>
      6) Түркістан облысы экономика және бюджеттік жоспарлау басқармасының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134.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135.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136.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137. Тапсырмалар орындалған жағдайда, оларды орындау үшін облыс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138. Мемлекеттік шығыстардың ұлғаюына немесе мемлекеттік кірістердің азаюына әкеп соғатын актілердің жобаларына облыстық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139. Осы Регламенттің талаптарына сәйкес келмеген жағдайда Құжат айналымы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140.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облыс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облыс әкімі орынбасарының, аппарат басшысының немесе оның орынбасарларының қарарымен;</w:t>
      </w:r>
    </w:p>
    <w:p>
      <w:pPr>
        <w:spacing w:after="0"/>
        <w:ind w:left="0"/>
        <w:jc w:val="both"/>
      </w:pPr>
      <w:r>
        <w:rPr>
          <w:rFonts w:ascii="Times New Roman"/>
          <w:b w:val="false"/>
          <w:i w:val="false"/>
          <w:color w:val="000000"/>
          <w:sz w:val="28"/>
        </w:rPr>
        <w:t>
      5) облыс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141.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облыс әкімінің тапсырмасы бойынша жүзеге асыруы мүмкін.</w:t>
      </w:r>
    </w:p>
    <w:p>
      <w:pPr>
        <w:spacing w:after="0"/>
        <w:ind w:left="0"/>
        <w:jc w:val="both"/>
      </w:pPr>
      <w:r>
        <w:rPr>
          <w:rFonts w:ascii="Times New Roman"/>
          <w:b w:val="false"/>
          <w:i w:val="false"/>
          <w:color w:val="000000"/>
          <w:sz w:val="28"/>
        </w:rPr>
        <w:t>
      142.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облыс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облыс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Облыс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143.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Құжат айналымы бөліміне береді.</w:t>
      </w:r>
    </w:p>
    <w:p>
      <w:pPr>
        <w:spacing w:after="0"/>
        <w:ind w:left="0"/>
        <w:jc w:val="both"/>
      </w:pPr>
      <w:r>
        <w:rPr>
          <w:rFonts w:ascii="Times New Roman"/>
          <w:b w:val="false"/>
          <w:i w:val="false"/>
          <w:color w:val="000000"/>
          <w:sz w:val="28"/>
        </w:rPr>
        <w:t>
      Облыс әкімдігі қаулысының, облыс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 жүйесінде қол қойылады.</w:t>
      </w:r>
    </w:p>
    <w:p>
      <w:pPr>
        <w:spacing w:after="0"/>
        <w:ind w:left="0"/>
        <w:jc w:val="both"/>
      </w:pPr>
      <w:r>
        <w:rPr>
          <w:rFonts w:ascii="Times New Roman"/>
          <w:b w:val="false"/>
          <w:i w:val="false"/>
          <w:color w:val="000000"/>
          <w:sz w:val="28"/>
        </w:rPr>
        <w:t>
      144.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Облыс әкімінің, әкімдігінің актілерін тіркеуді және есепке алуды Құжат айналымы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облыс әкімі қол қойған актілердің түпнұсқалары облыс әкімінің елтаңбалы мөрімен куәландырылады.</w:t>
      </w:r>
    </w:p>
    <w:p>
      <w:pPr>
        <w:spacing w:after="0"/>
        <w:ind w:left="0"/>
        <w:jc w:val="both"/>
      </w:pPr>
      <w:r>
        <w:rPr>
          <w:rFonts w:ascii="Times New Roman"/>
          <w:b w:val="false"/>
          <w:i w:val="false"/>
          <w:color w:val="000000"/>
          <w:sz w:val="28"/>
        </w:rPr>
        <w:t>
      145. Әкімдік қаулыларының, облыс әкімі шешімдері мен өкімдерінің түпнұсқалары тұрақты сақталатын құжаттарға жатады және аппаратта сақталады, одан әрі олар белгіленген мерзімде облыстық мемлекеттік архивке мемлекеттік сақтауға беріледі.</w:t>
      </w:r>
    </w:p>
    <w:p>
      <w:pPr>
        <w:spacing w:after="0"/>
        <w:ind w:left="0"/>
        <w:jc w:val="both"/>
      </w:pPr>
      <w:r>
        <w:rPr>
          <w:rFonts w:ascii="Times New Roman"/>
          <w:b w:val="false"/>
          <w:i w:val="false"/>
          <w:color w:val="000000"/>
          <w:sz w:val="28"/>
        </w:rPr>
        <w:t>
      146. Актілердің куәландырылған көшірмелерін уақтылы таратуды тарату парағына сәйкес Құжат айналымы бөлімі жүзеге асырады.</w:t>
      </w:r>
    </w:p>
    <w:p>
      <w:pPr>
        <w:spacing w:after="0"/>
        <w:ind w:left="0"/>
        <w:jc w:val="left"/>
      </w:pPr>
      <w:r>
        <w:rPr>
          <w:rFonts w:ascii="Times New Roman"/>
          <w:b/>
          <w:i w:val="false"/>
          <w:color w:val="000000"/>
        </w:rPr>
        <w:t xml:space="preserve"> 14. Қазақстан Республикасы Президентінің Әкімшілігіне, Үкімет Аппаратына және басқа да жоғары тұрған органдарға жіберілетін құжаттарды дайындау және келісу тәртібі</w:t>
      </w:r>
    </w:p>
    <w:p>
      <w:pPr>
        <w:spacing w:after="0"/>
        <w:ind w:left="0"/>
        <w:jc w:val="both"/>
      </w:pPr>
      <w:r>
        <w:rPr>
          <w:rFonts w:ascii="Times New Roman"/>
          <w:b w:val="false"/>
          <w:i w:val="false"/>
          <w:color w:val="000000"/>
          <w:sz w:val="28"/>
        </w:rPr>
        <w:t>
      147. Қазақстан Республикасының Президенті Әкімшілігіне, Үкімет Аппаратына және басқа да жоғары тұрған органдарына құжаттар дайындауды бөлімдер мен облыстық басқармалар жүзеге асырады.</w:t>
      </w:r>
    </w:p>
    <w:p>
      <w:pPr>
        <w:spacing w:after="0"/>
        <w:ind w:left="0"/>
        <w:jc w:val="both"/>
      </w:pPr>
      <w:r>
        <w:rPr>
          <w:rFonts w:ascii="Times New Roman"/>
          <w:b w:val="false"/>
          <w:i w:val="false"/>
          <w:color w:val="000000"/>
          <w:sz w:val="28"/>
        </w:rPr>
        <w:t>
      148. Облыс әкімінің қол қоюы үшін құжаттарды тиісті бөлімдер жергілікті атқарушы органдардың (облыстық басқармалар, аудандар мен облыстық маңызы бар қалалардың әкімдіктері)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149.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150. Облыс әкіміне қол қоюға енгізер алдында құжат міндетті түрде БҚА жүйесінде келесі тұлғалармен келісіледі:</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аппарат басшысы және жетекшілік ететін мәселелеріне сәйкес оның орынбасары;</w:t>
      </w:r>
    </w:p>
    <w:p>
      <w:pPr>
        <w:spacing w:after="0"/>
        <w:ind w:left="0"/>
        <w:jc w:val="both"/>
      </w:pPr>
      <w:r>
        <w:rPr>
          <w:rFonts w:ascii="Times New Roman"/>
          <w:b w:val="false"/>
          <w:i w:val="false"/>
          <w:color w:val="000000"/>
          <w:sz w:val="28"/>
        </w:rPr>
        <w:t>
      облыс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Облыс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151. Барлық мүдделі тұлғалармен келісіп, облыс әкімі қол қойғаннан кейін жетекшілік ететін бөлім дайын құжатты тіркеу және одан әрі Қазақстан Республикасы Президентінің Әкімшілігіне, Үкімет Аппаратына және Қазақстан Республикасының басқа да жоғары тұрған органдарына БҚА жүйесі арқылы жіберу үшін Құжат айналымы бөліміне береді.</w:t>
      </w:r>
    </w:p>
    <w:p>
      <w:pPr>
        <w:spacing w:after="0"/>
        <w:ind w:left="0"/>
        <w:jc w:val="both"/>
      </w:pPr>
      <w:r>
        <w:rPr>
          <w:rFonts w:ascii="Times New Roman"/>
          <w:b w:val="false"/>
          <w:i w:val="false"/>
          <w:color w:val="000000"/>
          <w:sz w:val="28"/>
        </w:rPr>
        <w:t>
      152. Қазақстан Республикасы Президентінің Әкімшілігіне, Үкімет Аппаратына ақпарат енгізілген кезде ілеспе хатта міндетті түрде тапсырманың нөмірі мен күніне (Қазақстан Республикасы Президентінің және Қазақстан Республикасы Президенті Әкімшілігі Басшылығының, Қазақстан Республикасы Үкімет Аппараты Басшысының актілері бойынша -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Үкімет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өтінішті табыс етеді.</w:t>
      </w:r>
    </w:p>
    <w:p>
      <w:pPr>
        <w:spacing w:after="0"/>
        <w:ind w:left="0"/>
        <w:jc w:val="both"/>
      </w:pPr>
      <w:r>
        <w:rPr>
          <w:rFonts w:ascii="Times New Roman"/>
          <w:b w:val="false"/>
          <w:i w:val="false"/>
          <w:color w:val="000000"/>
          <w:sz w:val="28"/>
        </w:rPr>
        <w:t>
      Әрбір актінің немесе ҚР Президенті Әкімшілігі басшылығының тапсырмасының орындалуы туралы жеке құжат жасалады, ол Президент Әкімшілігі Басшысының 2022 жылғы 1 маусымдағы № 22-01-38.16 бұйрығымен бекітілген Қағидаларға 4-қосымшада көзделген талаптарға сәйкес келуі тиіс.</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облыс әкімі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w:t>
      </w:r>
    </w:p>
    <w:p>
      <w:pPr>
        <w:spacing w:after="0"/>
        <w:ind w:left="0"/>
        <w:jc w:val="both"/>
      </w:pPr>
      <w:r>
        <w:rPr>
          <w:rFonts w:ascii="Times New Roman"/>
          <w:b w:val="false"/>
          <w:i w:val="false"/>
          <w:color w:val="000000"/>
          <w:sz w:val="28"/>
        </w:rPr>
        <w:t>
      Тапсырманы немесе актінің тармағын ұзақ мерзімді бақылауға ауыстыру туралы ұсыныс енгізілген кезде нақты орындау мерзімдерін, орындаушы мемлекеттік органның, бірлесіп орындаушы мемлекеттік органдардың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p>
      <w:pPr>
        <w:spacing w:after="0"/>
        <w:ind w:left="0"/>
        <w:jc w:val="both"/>
      </w:pPr>
      <w:r>
        <w:rPr>
          <w:rFonts w:ascii="Times New Roman"/>
          <w:b w:val="false"/>
          <w:i w:val="false"/>
          <w:color w:val="000000"/>
          <w:sz w:val="28"/>
        </w:rPr>
        <w:t>
      Мемлекеттік органның тұжырымдары мен ұсыныстары Қазақстан Республикасы Президентінің 2010 жылғы 27 сәуірдегі № 976 Жарлығымен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және қол қоюға ұсыну, Қазақстан Республикасы Президентінің Жолдауын іске асыру қағидаларының 75-тармағына сәйкес негіздердің бірін көрсете отырып, бақылаудан алу туралы өтінішті де қамтуға тиіс.</w:t>
      </w:r>
    </w:p>
    <w:p>
      <w:pPr>
        <w:spacing w:after="0"/>
        <w:ind w:left="0"/>
        <w:jc w:val="both"/>
      </w:pPr>
      <w:r>
        <w:rPr>
          <w:rFonts w:ascii="Times New Roman"/>
          <w:b w:val="false"/>
          <w:i w:val="false"/>
          <w:color w:val="000000"/>
          <w:sz w:val="28"/>
        </w:rPr>
        <w:t>
      Тапсырмалардың орындау мерзімін ұзартуға (алғашқы ұзарту) Президенттің немесе Президент Әкімшілігі Басшысының шешімі бойынша кінәлі лауазымды адамдардың тәртіптік жауаптылығы туралы мәселені қарай отырып жол беріледі.</w:t>
      </w:r>
    </w:p>
    <w:p>
      <w:pPr>
        <w:spacing w:after="0"/>
        <w:ind w:left="0"/>
        <w:jc w:val="both"/>
      </w:pPr>
      <w:r>
        <w:rPr>
          <w:rFonts w:ascii="Times New Roman"/>
          <w:b w:val="false"/>
          <w:i w:val="false"/>
          <w:color w:val="000000"/>
          <w:sz w:val="28"/>
        </w:rPr>
        <w:t>
      Жоғарыда көрсетілген талаптар сақталмаған жағдайда, Қазақстан Республикасы Президентінің Әкімшілігіне, Үкімет Аппаратына жіберілетін хаттар/құжаттар тіркеусіз қайтарылады.</w:t>
      </w:r>
    </w:p>
    <w:p>
      <w:pPr>
        <w:spacing w:after="0"/>
        <w:ind w:left="0"/>
        <w:jc w:val="left"/>
      </w:pPr>
      <w:r>
        <w:rPr>
          <w:rFonts w:ascii="Times New Roman"/>
          <w:b/>
          <w:i w:val="false"/>
          <w:color w:val="000000"/>
        </w:rPr>
        <w:t xml:space="preserve"> 15. Тапсырмалардың орындалуын бақылауды ұйымдастыру</w:t>
      </w:r>
    </w:p>
    <w:p>
      <w:pPr>
        <w:spacing w:after="0"/>
        <w:ind w:left="0"/>
        <w:jc w:val="both"/>
      </w:pPr>
      <w:r>
        <w:rPr>
          <w:rFonts w:ascii="Times New Roman"/>
          <w:b w:val="false"/>
          <w:i w:val="false"/>
          <w:color w:val="000000"/>
          <w:sz w:val="28"/>
        </w:rPr>
        <w:t>
      153.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154. Бақылауға мынадай бақылау құжаттары алынады:</w:t>
      </w:r>
    </w:p>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облыс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155. Облыс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Қазақстан Республикасының Үкіметі отырыстарының және Президенттің, Қазақстан Республикасы Үкіметінің басшылығы және Қазақстан Республикасы Үкіметі Аппаратының Басшысы, облыс әкімі кеңестерінің хаттамаларында қамтылған хаттамалық тапсырмаларды орындау мерзімдері тапсырмалар мемлекеттік органға (ұйымға) келіп түскен күннен бастап есептеледі.</w:t>
      </w:r>
    </w:p>
    <w:p>
      <w:pPr>
        <w:spacing w:after="0"/>
        <w:ind w:left="0"/>
        <w:jc w:val="both"/>
      </w:pPr>
      <w:r>
        <w:rPr>
          <w:rFonts w:ascii="Times New Roman"/>
          <w:b w:val="false"/>
          <w:i w:val="false"/>
          <w:color w:val="000000"/>
          <w:sz w:val="28"/>
        </w:rPr>
        <w:t>
      Егер отырыста (кеңесте) нақты тапсырманы орындау мерзімі аталған жағдайда, онда өз атына тапсырма берілген және өкілдері отырысқа (кеңеске) қатысқан тиісті мемлекеттік органдар (оның ішінде кеңеске тікелей қатысқан лауазымды тұлғалар мемлекеттік органның бірінші басшысына олардың орындалуын ұйымдастыру үшін тиісті тапсырмалар туралы баяндайды) өздеріне отырыс (кеңес) хаттамасының түсуін күтпей, отырыстан (кеңестен) кейін тапсырмаларды орындауға кіріседі.</w:t>
      </w:r>
    </w:p>
    <w:p>
      <w:pPr>
        <w:spacing w:after="0"/>
        <w:ind w:left="0"/>
        <w:jc w:val="both"/>
      </w:pPr>
      <w:r>
        <w:rPr>
          <w:rFonts w:ascii="Times New Roman"/>
          <w:b w:val="false"/>
          <w:i w:val="false"/>
          <w:color w:val="000000"/>
          <w:sz w:val="28"/>
        </w:rPr>
        <w:t>
      156. Аппаратқа Қазақстан Республикасы Президентінің актілері орындауға келіп түскен кезде, қажет болған жағдайда 5 (бес) жұмыс күні ішінде осы Регламентке 4-қосымшаға сәйкес нысан бойынша оларды іске асыру жөніндегі ұйымдастыру іс-шаралар жоспары (жол картасы) жасақталады және облыс әкімінің не оның орынбасарларының шешімімен бекітіледі.</w:t>
      </w:r>
    </w:p>
    <w:p>
      <w:pPr>
        <w:spacing w:after="0"/>
        <w:ind w:left="0"/>
        <w:jc w:val="both"/>
      </w:pPr>
      <w:r>
        <w:rPr>
          <w:rFonts w:ascii="Times New Roman"/>
          <w:b w:val="false"/>
          <w:i w:val="false"/>
          <w:color w:val="000000"/>
          <w:sz w:val="28"/>
        </w:rPr>
        <w:t>
      Жауапты мемлекеттік органдардың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Қазақстан Республикасы Үкімет Аппараты Басшысының актілері мен тапсырмаларының көшірмелері) енгізген жағдайда Құжат айналымы бөлімі жұмыс күні ішінде тіркейді.</w:t>
      </w:r>
    </w:p>
    <w:p>
      <w:pPr>
        <w:spacing w:after="0"/>
        <w:ind w:left="0"/>
        <w:jc w:val="both"/>
      </w:pPr>
      <w:r>
        <w:rPr>
          <w:rFonts w:ascii="Times New Roman"/>
          <w:b w:val="false"/>
          <w:i w:val="false"/>
          <w:color w:val="000000"/>
          <w:sz w:val="28"/>
        </w:rPr>
        <w:t>
      157.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Құжат айналымы бөлімі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актілерін орындау бойынша бақылау құжаттарының тізбесі орындаушыларға ай сайын электронды нысанда жеткізіледі, облыс әкімінің тапсырмалары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w:t>
      </w:r>
    </w:p>
    <w:p>
      <w:pPr>
        <w:spacing w:after="0"/>
        <w:ind w:left="0"/>
        <w:jc w:val="both"/>
      </w:pPr>
      <w:r>
        <w:rPr>
          <w:rFonts w:ascii="Times New Roman"/>
          <w:b w:val="false"/>
          <w:i w:val="false"/>
          <w:color w:val="000000"/>
          <w:sz w:val="28"/>
        </w:rPr>
        <w:t>
      Құжат айналымы бөлімінің басшысы немесе құжаттардың орындау мерзіміне бақылау жүргізетін маманы: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облыстық басқармалар, аудандар мен облыстық маңызы бар қалалардың әкімі аппараттарының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158.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159.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160. Облыс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облыс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Үкіметі Аппаратының тапсырмаларын орындау мерзімдерін ұзартуға жол берілмейді.</w:t>
      </w:r>
    </w:p>
    <w:p>
      <w:pPr>
        <w:spacing w:after="0"/>
        <w:ind w:left="0"/>
        <w:jc w:val="both"/>
      </w:pPr>
      <w:r>
        <w:rPr>
          <w:rFonts w:ascii="Times New Roman"/>
          <w:b w:val="false"/>
          <w:i w:val="false"/>
          <w:color w:val="000000"/>
          <w:sz w:val="28"/>
        </w:rPr>
        <w:t>
      161. Облыс әкімдігі мен әкімінің, оның орынбасарларының, Аппарат басшысының актілері мен тапсырмаларының тармақтарын орындау мерзімдерін қайталама ұзартуға, аудан, облыстық маңызы бар қала әкімдерін, басқарма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облыс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аудан, облыстық маңызы бар қала әкімдерін, басқарма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162.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163.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Үкіметі Аппаратының, Үкімет Аппараты Басшысының (оның міндетін атқаратын тұлғалардың) атына жолдаған жоспарлы есептік ақпарат бойынша "назарға алынды" деген белгісі бар тапсырмалары бақылауға алынбайды.</w:t>
      </w:r>
    </w:p>
    <w:p>
      <w:pPr>
        <w:spacing w:after="0"/>
        <w:ind w:left="0"/>
        <w:jc w:val="both"/>
      </w:pPr>
      <w:r>
        <w:rPr>
          <w:rFonts w:ascii="Times New Roman"/>
          <w:b w:val="false"/>
          <w:i w:val="false"/>
          <w:color w:val="000000"/>
          <w:sz w:val="28"/>
        </w:rPr>
        <w:t>
      164.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165. Облыс әкімінің хаттамалық тапсырмаларын уақтылы орындау мерзімдерін бақылау Құжат айналымы бөліміне жүктеледі.</w:t>
      </w:r>
    </w:p>
    <w:p>
      <w:pPr>
        <w:spacing w:after="0"/>
        <w:ind w:left="0"/>
        <w:jc w:val="both"/>
      </w:pPr>
      <w:r>
        <w:rPr>
          <w:rFonts w:ascii="Times New Roman"/>
          <w:b w:val="false"/>
          <w:i w:val="false"/>
          <w:color w:val="000000"/>
          <w:sz w:val="28"/>
        </w:rPr>
        <w:t>
      Облыс әкімінің хаттамалық тапсырмаларының іске асырылуын бақылау облыс әкімінің орынбасарларына, Аппарат басшысына, облыстық басқармалардың басшыларына, аудандар мен облыстық маңызы бар қалалардың әкімдеріне, бөлімдер басшыларына жүктеледі.</w:t>
      </w:r>
    </w:p>
    <w:p>
      <w:pPr>
        <w:spacing w:after="0"/>
        <w:ind w:left="0"/>
        <w:jc w:val="both"/>
      </w:pPr>
      <w:r>
        <w:rPr>
          <w:rFonts w:ascii="Times New Roman"/>
          <w:b w:val="false"/>
          <w:i w:val="false"/>
          <w:color w:val="000000"/>
          <w:sz w:val="28"/>
        </w:rPr>
        <w:t>
      166. Мемлекеттік органдар облыс әкімінің тапсырмаларын орындау жөніндегі ақпаратты орындаудың бақылау мерзімінен 5 (бес) жұмыс күні бұрын әр аптаның сәрсенбі күні сағат 15:00-ге дейін осы регламенттің 9-қосымшасына сәйкес бекітілген нысанға сәйкес облыс әкімінің аппаратына ресми түрде беруге міндетті. Берілген ақпарат ресми сипатта болуы және қолданыстағы заңнама нормалары есебімен облыс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Облыс әкімі аппаратының салалық бөлімдері хаттамалық тапсырмалардың орындалуы бойынша мемлекеттік органдардың енгізген ақпараттарын қарап, тиісті бағасын қойып, осы регламенттің 9-қосымшасына сәйкес бекітілген нысанға сәйкес облыс әкімінің тапсырмалары бойынша әр аптаның бейсенбі күні сағат 13:00-ге дейін, аппарат басшысының тапсырмалары бойынша жұма күні сағат 13:00-ге дейін құжат айналымы бөліміне бөлім басшысының қолымен ұсынады.</w:t>
      </w:r>
    </w:p>
    <w:p>
      <w:pPr>
        <w:spacing w:after="0"/>
        <w:ind w:left="0"/>
        <w:jc w:val="both"/>
      </w:pPr>
      <w:r>
        <w:rPr>
          <w:rFonts w:ascii="Times New Roman"/>
          <w:b w:val="false"/>
          <w:i w:val="false"/>
          <w:color w:val="000000"/>
          <w:sz w:val="28"/>
        </w:rPr>
        <w:t>
      167. Облыс әкімдігі мен әкімінің актілері мен тапсырмалары облыс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Облыс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жетекшілік ететін орынбасарының келісімі бойынша облыс әкімінің атына немесе аппарат басшысының атына енгізеді.</w:t>
      </w:r>
    </w:p>
    <w:p>
      <w:pPr>
        <w:spacing w:after="0"/>
        <w:ind w:left="0"/>
        <w:jc w:val="both"/>
      </w:pPr>
      <w:r>
        <w:rPr>
          <w:rFonts w:ascii="Times New Roman"/>
          <w:b w:val="false"/>
          <w:i w:val="false"/>
          <w:color w:val="000000"/>
          <w:sz w:val="28"/>
        </w:rPr>
        <w:t>
      Қызметтік жазба облыс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бірінші орынбасарының,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168.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169. Әр тоқсанның қорытындысы бойынша тоқсанның соңғы айынан кейінгі айдың 20-сына Құжат айналымы бөлімі Қазақстан Республикасы Президентінің, Қазақстан Республикасы Мемлекеттік хатшысының, Қазақстан Республикасы Премьер-Министрінің, Қазақстан Республикасы Президенті Әкімшілігі Басшысының, Қазақстан Республикасы Үкімет Аппараты Басшысының, облыс әкімінің тапсырмаларын орындау бойынша жиынтық есепті облыс әкімінің, аппарат басшысының атына ұсынады.</w:t>
      </w:r>
    </w:p>
    <w:p>
      <w:pPr>
        <w:spacing w:after="0"/>
        <w:ind w:left="0"/>
        <w:jc w:val="both"/>
      </w:pPr>
      <w:r>
        <w:rPr>
          <w:rFonts w:ascii="Times New Roman"/>
          <w:b w:val="false"/>
          <w:i w:val="false"/>
          <w:color w:val="000000"/>
          <w:sz w:val="28"/>
        </w:rPr>
        <w:t>
      Аппарат басшысы Қазақстан Республикасы Президентінің, Қазақстан Республикасы Үкіметінің, Премьер-Министрінің, облыс әкімдігі мен әкімінің заңнамалық актілерінің, актілері мен тапсырмаларының орындалу барысы туралы облыс әкімін жүйелі түрде хабардар етеді, облыс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170.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Облыс әкімі орынбасарларының және Аппарат басшысы тапсырмаларының орындалуын бақылауды тапсырмаларды орындау құзырына жататын бөлімдер басқармалармен бірге жүзеге асырады.</w:t>
      </w:r>
    </w:p>
    <w:p>
      <w:pPr>
        <w:spacing w:after="0"/>
        <w:ind w:left="0"/>
        <w:jc w:val="both"/>
      </w:pPr>
      <w:r>
        <w:rPr>
          <w:rFonts w:ascii="Times New Roman"/>
          <w:b w:val="false"/>
          <w:i w:val="false"/>
          <w:color w:val="000000"/>
          <w:sz w:val="28"/>
        </w:rPr>
        <w:t>
      Облыс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w:t>
      </w:r>
    </w:p>
    <w:p>
      <w:pPr>
        <w:spacing w:after="0"/>
        <w:ind w:left="0"/>
        <w:jc w:val="left"/>
      </w:pPr>
      <w:r>
        <w:rPr>
          <w:rFonts w:ascii="Times New Roman"/>
          <w:b/>
          <w:i w:val="false"/>
          <w:color w:val="000000"/>
        </w:rPr>
        <w:t xml:space="preserve"> 16.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171. Аппаратта жеке және заңды тұлғалардың өтініштерін қарау Қазақстан Республикасының Әкімшілік рәсімдік-процестік кодексіне (бұдан әрі-Кодекс), "Бұқаралық ақпарат құралдары туралы", "Ақпаратқа қол жеткізу туралы" Заңдарына, Қазақстан Республикасы Үкіметінің 2023 жылғы 15 наурыздағы № 214 қаулысымен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Түркістан облысы әкімдігінің 2023 жылғы 12 маусымдағы № 114 қаулысымен бекітілген Түркістан облысы әкімі аппараты лауазымды адамдарының жеке және заңды тұлғалардың өкілдерін жеке қабылдауының регламентіне,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172. Жеке және заңды тұлғалардың (сондай-ақ облыс әкімінің электрондық поштасына, сайтқа, ватсабына келіп түскен) өтініштерімен жұмысты облыс әкімі аппаратының өтініштердің қаралуын бақылау бөлімі (бұдан әрі – Өтініштер бөлімі) жүзеге асырады.</w:t>
      </w:r>
    </w:p>
    <w:p>
      <w:pPr>
        <w:spacing w:after="0"/>
        <w:ind w:left="0"/>
        <w:jc w:val="both"/>
      </w:pPr>
      <w:r>
        <w:rPr>
          <w:rFonts w:ascii="Times New Roman"/>
          <w:b w:val="false"/>
          <w:i w:val="false"/>
          <w:color w:val="000000"/>
          <w:sz w:val="28"/>
        </w:rPr>
        <w:t>
      173.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174.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175. Облыс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176. Жолданымды, хабарламаны, сұрау салуды, пікірді және ұсынысты тіркеу Кодекстің 64-бабының 3-бөлігімен көзделген мерзімде жүргізіледі.</w:t>
      </w:r>
    </w:p>
    <w:p>
      <w:pPr>
        <w:spacing w:after="0"/>
        <w:ind w:left="0"/>
        <w:jc w:val="both"/>
      </w:pPr>
      <w:r>
        <w:rPr>
          <w:rFonts w:ascii="Times New Roman"/>
          <w:b w:val="false"/>
          <w:i w:val="false"/>
          <w:color w:val="000000"/>
          <w:sz w:val="28"/>
        </w:rPr>
        <w:t>
      177. Қабылдауды, тіркеуді, кері қайтаруды өтініштер бөлімі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өтініштер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өтініштер бөлімінің басшысы арыз иесіне өтініш қай талапқа сәйкес келмейтінін көрсетіп, оны талаптарға сәйкес келтіру үшін қисынды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178. Заңнама талаптарына сәйкес келетін жеке және заңды тұлғалардың өтініштері, өтініште көрсетілген лауазымды тұлғаға (облыс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179.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өтініштер бөлімі басшысының қолыменен жолданады.</w:t>
      </w:r>
    </w:p>
    <w:p>
      <w:pPr>
        <w:spacing w:after="0"/>
        <w:ind w:left="0"/>
        <w:jc w:val="both"/>
      </w:pPr>
      <w:r>
        <w:rPr>
          <w:rFonts w:ascii="Times New Roman"/>
          <w:b w:val="false"/>
          <w:i w:val="false"/>
          <w:color w:val="000000"/>
          <w:sz w:val="28"/>
        </w:rPr>
        <w:t>
      180. Ауызша нысанда берілген жолданымды өтініштер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181.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p>
      <w:pPr>
        <w:spacing w:after="0"/>
        <w:ind w:left="0"/>
        <w:jc w:val="left"/>
      </w:pPr>
      <w:r>
        <w:rPr>
          <w:rFonts w:ascii="Times New Roman"/>
          <w:b/>
          <w:i w:val="false"/>
          <w:color w:val="000000"/>
        </w:rPr>
        <w:t xml:space="preserve"> 17. Азаматтарды жеке қабылдауды ұйымдастыру</w:t>
      </w:r>
    </w:p>
    <w:p>
      <w:pPr>
        <w:spacing w:after="0"/>
        <w:ind w:left="0"/>
        <w:jc w:val="both"/>
      </w:pPr>
      <w:r>
        <w:rPr>
          <w:rFonts w:ascii="Times New Roman"/>
          <w:b w:val="false"/>
          <w:i w:val="false"/>
          <w:color w:val="000000"/>
          <w:sz w:val="28"/>
        </w:rPr>
        <w:t>
      182. Облыс әкімі, оның орынбасарлары, Аппарат басшысы облыс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183. Өтініштер бөлімі 1 (бір) жұмыс күні бұрын облыс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184. Облыс әкімінің қабылдауына Аппарат басшысы, басқармалардың басшылары, аудандар мен облыстық маңызы бар қалалардың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185. Қабылдау аяқталғаннан кейін өтініштер бөлімі облыс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p>
      <w:pPr>
        <w:spacing w:after="0"/>
        <w:ind w:left="0"/>
        <w:jc w:val="left"/>
      </w:pPr>
      <w:r>
        <w:rPr>
          <w:rFonts w:ascii="Times New Roman"/>
          <w:b/>
          <w:i w:val="false"/>
          <w:color w:val="000000"/>
        </w:rPr>
        <w:t xml:space="preserve"> 18. Басқарушы қызметкерлерді шақыру және шығу тәртібі</w:t>
      </w:r>
    </w:p>
    <w:p>
      <w:pPr>
        <w:spacing w:after="0"/>
        <w:ind w:left="0"/>
        <w:jc w:val="both"/>
      </w:pPr>
      <w:r>
        <w:rPr>
          <w:rFonts w:ascii="Times New Roman"/>
          <w:b w:val="false"/>
          <w:i w:val="false"/>
          <w:color w:val="000000"/>
          <w:sz w:val="28"/>
        </w:rPr>
        <w:t>
      186. Аудандар әкімдерін кеңестерге шақыру облыс әкімінің рұқсатымен жүзеге асырылады.</w:t>
      </w:r>
    </w:p>
    <w:p>
      <w:pPr>
        <w:spacing w:after="0"/>
        <w:ind w:left="0"/>
        <w:jc w:val="both"/>
      </w:pPr>
      <w:r>
        <w:rPr>
          <w:rFonts w:ascii="Times New Roman"/>
          <w:b w:val="false"/>
          <w:i w:val="false"/>
          <w:color w:val="000000"/>
          <w:sz w:val="28"/>
        </w:rPr>
        <w:t>
      187. Облыс әкімі орынбасарларының, Аппарат басшысының және оның орынбасарларының, аудандар мен облыстық маңызы бар қалалардың әкімдерінің, облыстық басқармалар басшыларының Қазақстан Республикасынан тыс жерлерге шығуы облыс әкімінің келісімімен жүзеге асырылады. Шетелге шығуға рұқсат беру туралы жазбаша өтінім облыс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облыс әкімінің тиісті өкімі ресімделеді.</w:t>
      </w:r>
    </w:p>
    <w:p>
      <w:pPr>
        <w:spacing w:after="0"/>
        <w:ind w:left="0"/>
        <w:jc w:val="both"/>
      </w:pPr>
      <w:r>
        <w:rPr>
          <w:rFonts w:ascii="Times New Roman"/>
          <w:b w:val="false"/>
          <w:i w:val="false"/>
          <w:color w:val="000000"/>
          <w:sz w:val="28"/>
        </w:rPr>
        <w:t>
      188. Облыс әкімі орынбасарларының, Түркістан қаласы әкімінің, аудан, облыстық маңызы бар қала әкімдерінің, Аппарат басшысының және басқарма басшыларының облыстан тыс жерлерге шығуы облыс әкімінің келісімі бойынша жүзеге асырылады.</w:t>
      </w:r>
    </w:p>
    <w:p>
      <w:pPr>
        <w:spacing w:after="0"/>
        <w:ind w:left="0"/>
        <w:jc w:val="both"/>
      </w:pPr>
      <w:r>
        <w:rPr>
          <w:rFonts w:ascii="Times New Roman"/>
          <w:b w:val="false"/>
          <w:i w:val="false"/>
          <w:color w:val="000000"/>
          <w:sz w:val="28"/>
        </w:rPr>
        <w:t>
      Облыстық басқармалар басшыларының облыстан тыс жерлерге шығуы облыс әкімінің келісімі бойынша жүзеге асырылады.</w:t>
      </w:r>
    </w:p>
    <w:p>
      <w:pPr>
        <w:spacing w:after="0"/>
        <w:ind w:left="0"/>
        <w:jc w:val="both"/>
      </w:pPr>
      <w:r>
        <w:rPr>
          <w:rFonts w:ascii="Times New Roman"/>
          <w:b w:val="false"/>
          <w:i w:val="false"/>
          <w:color w:val="000000"/>
          <w:sz w:val="28"/>
        </w:rPr>
        <w:t>
      189. Аппарат қызметкерлерінің облыстан немесе облыс орталығынан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190. Әкімдік отырыстары, жұмыс кеңестері өткізілетін күндер, басшыларды шақыру және басқа да шаралар облыс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191. Облыстың атқарушы органы басшысының демалысы, сондай-ақ оның уақытша еңбекке жарамсыздығы кезеңінде міндеттерді басшының орынбасарына жүктей отырып, облыс әкімінің тиісті өкімімен ресімделеді.</w:t>
      </w:r>
    </w:p>
    <w:p>
      <w:pPr>
        <w:spacing w:after="0"/>
        <w:ind w:left="0"/>
        <w:jc w:val="left"/>
      </w:pPr>
      <w:r>
        <w:rPr>
          <w:rFonts w:ascii="Times New Roman"/>
          <w:b/>
          <w:i w:val="false"/>
          <w:color w:val="000000"/>
        </w:rPr>
        <w:t xml:space="preserve"> 19.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p>
      <w:pPr>
        <w:spacing w:after="0"/>
        <w:ind w:left="0"/>
        <w:jc w:val="both"/>
      </w:pPr>
      <w:r>
        <w:rPr>
          <w:rFonts w:ascii="Times New Roman"/>
          <w:b w:val="false"/>
          <w:i w:val="false"/>
          <w:color w:val="000000"/>
          <w:sz w:val="28"/>
        </w:rPr>
        <w:t>
      192. Аппарат қызметкерлерін Қазақстан Республикасы шегінде іссапарға жіберу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193.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облыс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облыс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облыс әкіміне қолданылмайды.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облыс әкімі аппаратының персоналды басқару қызметі (кадр қызметі) қызметтік жазбаның негізінде, ал облыс әкімінің іссапары туралы актіні – облыс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194. Қызметкерлер іссапардан келгеннен кейін үш жұмыс күнінен кешіктірмей, Аппарат басшылығына атқарылған жұмыс туралы есеп беруге міндетті.</w:t>
      </w:r>
    </w:p>
    <w:p>
      <w:pPr>
        <w:spacing w:after="0"/>
        <w:ind w:left="0"/>
        <w:jc w:val="both"/>
      </w:pPr>
      <w:r>
        <w:rPr>
          <w:rFonts w:ascii="Times New Roman"/>
          <w:b w:val="false"/>
          <w:i w:val="false"/>
          <w:color w:val="000000"/>
          <w:sz w:val="28"/>
        </w:rPr>
        <w:t>
      Осы тармақтың талабы облыс әкіміне, оның орынбасарларына, облыс әкімінің көмекшілері мен кеңесшілеріне және өзгелей тәртіп белгіленген басқа да қызметкерлерге қолданылмайды.</w:t>
      </w:r>
    </w:p>
    <w:p>
      <w:pPr>
        <w:spacing w:after="0"/>
        <w:ind w:left="0"/>
        <w:jc w:val="both"/>
      </w:pPr>
      <w:r>
        <w:rPr>
          <w:rFonts w:ascii="Times New Roman"/>
          <w:b w:val="false"/>
          <w:i w:val="false"/>
          <w:color w:val="000000"/>
          <w:sz w:val="28"/>
        </w:rPr>
        <w:t>
      195. Персоналды басқару қызметі (кадр қызметі)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құпия құжаттармен жұмыс жөніндегі бас инспекторға жолдайды.</w:t>
      </w:r>
    </w:p>
    <w:p>
      <w:pPr>
        <w:spacing w:after="0"/>
        <w:ind w:left="0"/>
        <w:jc w:val="both"/>
      </w:pPr>
      <w:r>
        <w:rPr>
          <w:rFonts w:ascii="Times New Roman"/>
          <w:b w:val="false"/>
          <w:i w:val="false"/>
          <w:color w:val="000000"/>
          <w:sz w:val="28"/>
        </w:rPr>
        <w:t>
      196. Қызметтік мақсаттарда шетелге шығу кезінде шығыстарды өтеу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197. Аппарат қызметкерлерін қайта даярлау және біліктілігін арттыру Қазақстан Республикасы Үкіметінің 2018 жылғы 15 наурыздағы № 125 қаулысымен бекітілген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талаптарымен белгіленген тәртіппен жүзеге асырылады.</w:t>
      </w:r>
    </w:p>
    <w:p>
      <w:pPr>
        <w:spacing w:after="0"/>
        <w:ind w:left="0"/>
        <w:jc w:val="both"/>
      </w:pPr>
      <w:r>
        <w:rPr>
          <w:rFonts w:ascii="Times New Roman"/>
          <w:b w:val="false"/>
          <w:i w:val="false"/>
          <w:color w:val="000000"/>
          <w:sz w:val="28"/>
        </w:rPr>
        <w:t>
      198. Аппарат қызметкерлерін қайта даярлау және біліктілігін арттыруды персоналды басқару қызметі үйлестіреді.</w:t>
      </w:r>
    </w:p>
    <w:p>
      <w:pPr>
        <w:spacing w:after="0"/>
        <w:ind w:left="0"/>
        <w:jc w:val="both"/>
      </w:pPr>
      <w:r>
        <w:rPr>
          <w:rFonts w:ascii="Times New Roman"/>
          <w:b w:val="false"/>
          <w:i w:val="false"/>
          <w:color w:val="000000"/>
          <w:sz w:val="28"/>
        </w:rPr>
        <w:t>
      199. Персоналды басқару қызметі (кадр қызметі) біліктілігін арттыру жөніндегі курстар (семинарлар) туралы ақпаратты облыс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200. Қазақстан Республикасы шегінде біліктілігін арттыруға жолдау Аппарат бөлімдерінің қажеттілігіне қарай жүзеге асырылады.</w:t>
      </w:r>
    </w:p>
    <w:p>
      <w:pPr>
        <w:spacing w:after="0"/>
        <w:ind w:left="0"/>
        <w:jc w:val="left"/>
      </w:pPr>
      <w:r>
        <w:rPr>
          <w:rFonts w:ascii="Times New Roman"/>
          <w:b/>
          <w:i w:val="false"/>
          <w:color w:val="000000"/>
        </w:rPr>
        <w:t xml:space="preserve"> 20.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201.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және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202.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203. Персоналды басқару қызметі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204.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left"/>
      </w:pPr>
      <w:r>
        <w:rPr>
          <w:rFonts w:ascii="Times New Roman"/>
          <w:b/>
          <w:i w:val="false"/>
          <w:color w:val="000000"/>
        </w:rPr>
        <w:t xml:space="preserve"> 21. Кадрлық қамтамасыз ету</w:t>
      </w:r>
    </w:p>
    <w:p>
      <w:pPr>
        <w:spacing w:after="0"/>
        <w:ind w:left="0"/>
        <w:jc w:val="both"/>
      </w:pPr>
      <w:r>
        <w:rPr>
          <w:rFonts w:ascii="Times New Roman"/>
          <w:b w:val="false"/>
          <w:i w:val="false"/>
          <w:color w:val="000000"/>
          <w:sz w:val="28"/>
        </w:rPr>
        <w:t>
      205.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206. Олардың міндеттері мен функциялары айқындалатын бөлімдер туралы ережелерді бөлім басшылары әзірлейді, бірыңғай заң қызметімен келісіледі және Аппарат басшысының бұйрығымен бекітіледі.</w:t>
      </w:r>
    </w:p>
    <w:p>
      <w:pPr>
        <w:spacing w:after="0"/>
        <w:ind w:left="0"/>
        <w:jc w:val="both"/>
      </w:pPr>
      <w:r>
        <w:rPr>
          <w:rFonts w:ascii="Times New Roman"/>
          <w:b w:val="false"/>
          <w:i w:val="false"/>
          <w:color w:val="000000"/>
          <w:sz w:val="28"/>
        </w:rPr>
        <w:t>
      207.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(кадр қызметі) келісіледі және Аппарат басшысының бұйрығымен бекітіледі.</w:t>
      </w:r>
    </w:p>
    <w:p>
      <w:pPr>
        <w:spacing w:after="0"/>
        <w:ind w:left="0"/>
        <w:jc w:val="both"/>
      </w:pPr>
      <w:r>
        <w:rPr>
          <w:rFonts w:ascii="Times New Roman"/>
          <w:b w:val="false"/>
          <w:i w:val="false"/>
          <w:color w:val="000000"/>
          <w:sz w:val="28"/>
        </w:rPr>
        <w:t>
      208. Облыс әкімі орынбасарларының, Аппарат басшысының, облыстық маңызы бар қалалар және аудан әкімдерінің мінездемелеріне облыс әкімі қол қояды.</w:t>
      </w:r>
    </w:p>
    <w:p>
      <w:pPr>
        <w:spacing w:after="0"/>
        <w:ind w:left="0"/>
        <w:jc w:val="both"/>
      </w:pPr>
      <w:r>
        <w:rPr>
          <w:rFonts w:ascii="Times New Roman"/>
          <w:b w:val="false"/>
          <w:i w:val="false"/>
          <w:color w:val="000000"/>
          <w:sz w:val="28"/>
        </w:rPr>
        <w:t>
      Басқармалар басшыларының мінездемелеріне облыс әкімінің жетекшілік ететін орынбасарлары қол қояды.</w:t>
      </w:r>
    </w:p>
    <w:p>
      <w:pPr>
        <w:spacing w:after="0"/>
        <w:ind w:left="0"/>
        <w:jc w:val="both"/>
      </w:pPr>
      <w:r>
        <w:rPr>
          <w:rFonts w:ascii="Times New Roman"/>
          <w:b w:val="false"/>
          <w:i w:val="false"/>
          <w:color w:val="000000"/>
          <w:sz w:val="28"/>
        </w:rPr>
        <w:t>
      209. Облыс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p>
      <w:pPr>
        <w:spacing w:after="0"/>
        <w:ind w:left="0"/>
        <w:jc w:val="left"/>
      </w:pPr>
      <w:r>
        <w:rPr>
          <w:rFonts w:ascii="Times New Roman"/>
          <w:b/>
          <w:i w:val="false"/>
          <w:color w:val="000000"/>
        </w:rPr>
        <w:t xml:space="preserve"> 22. Мемлекеттік әкімшілік қызметшілердің қызметін бағалау</w:t>
      </w:r>
    </w:p>
    <w:p>
      <w:pPr>
        <w:spacing w:after="0"/>
        <w:ind w:left="0"/>
        <w:jc w:val="both"/>
      </w:pPr>
      <w:r>
        <w:rPr>
          <w:rFonts w:ascii="Times New Roman"/>
          <w:b w:val="false"/>
          <w:i w:val="false"/>
          <w:color w:val="000000"/>
          <w:sz w:val="28"/>
        </w:rPr>
        <w:t>
      210. Мемлекеттік әкімшілік қызметшілердің қызметін бағалау Түркістан облысы әкiмдiгiнiң 2023 жылғы 2 маусымдағы № 111 қаулысымен бекітілген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сәйкес жүзеге асырылады.</w:t>
      </w:r>
    </w:p>
    <w:p>
      <w:pPr>
        <w:spacing w:after="0"/>
        <w:ind w:left="0"/>
        <w:jc w:val="both"/>
      </w:pPr>
      <w:r>
        <w:rPr>
          <w:rFonts w:ascii="Times New Roman"/>
          <w:b w:val="false"/>
          <w:i w:val="false"/>
          <w:color w:val="000000"/>
          <w:sz w:val="28"/>
        </w:rPr>
        <w:t>
      211. Облыстық басқармалар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(облыс әкімінің орынбасары) белгіленген НМИ қол жеткізу бойынша тоқсан сайын мониторинг жүргізіледі.</w:t>
      </w:r>
    </w:p>
    <w:p>
      <w:pPr>
        <w:spacing w:after="0"/>
        <w:ind w:left="0"/>
        <w:jc w:val="both"/>
      </w:pPr>
      <w:r>
        <w:rPr>
          <w:rFonts w:ascii="Times New Roman"/>
          <w:b w:val="false"/>
          <w:i w:val="false"/>
          <w:color w:val="000000"/>
          <w:sz w:val="28"/>
        </w:rPr>
        <w:t>
      212. Мониторинг жүргізу үшін тиісті басқармаға жетекшілік ететін - облыс әкімі аппаратының бас инспекторы материалдарды жинақтап, қорытындысы бойынша ақпаратты облыс әкімінің тиісті орынбасарына енгізеді.</w:t>
      </w:r>
    </w:p>
    <w:p>
      <w:pPr>
        <w:spacing w:after="0"/>
        <w:ind w:left="0"/>
        <w:jc w:val="both"/>
      </w:pPr>
      <w:r>
        <w:rPr>
          <w:rFonts w:ascii="Times New Roman"/>
          <w:b w:val="false"/>
          <w:i w:val="false"/>
          <w:color w:val="000000"/>
          <w:sz w:val="28"/>
        </w:rPr>
        <w:t>
      213. Облыс әкімі аппараты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 қызметіне (кадр қызметі) жолдайды.</w:t>
      </w:r>
    </w:p>
    <w:p>
      <w:pPr>
        <w:spacing w:after="0"/>
        <w:ind w:left="0"/>
        <w:jc w:val="left"/>
      </w:pPr>
      <w:r>
        <w:rPr>
          <w:rFonts w:ascii="Times New Roman"/>
          <w:b/>
          <w:i w:val="false"/>
          <w:color w:val="000000"/>
        </w:rPr>
        <w:t xml:space="preserve"> 23. Ақпараттық технологияларды басқару</w:t>
      </w:r>
    </w:p>
    <w:p>
      <w:pPr>
        <w:spacing w:after="0"/>
        <w:ind w:left="0"/>
        <w:jc w:val="both"/>
      </w:pPr>
      <w:r>
        <w:rPr>
          <w:rFonts w:ascii="Times New Roman"/>
          <w:b w:val="false"/>
          <w:i w:val="false"/>
          <w:color w:val="000000"/>
          <w:sz w:val="28"/>
        </w:rPr>
        <w:t>
      214.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"Ақпаратқа қол жеткізу туралы" заңдарына сәйкес жүзеге асырылады және Ұйымдастыру бөлімімен: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облыс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аудандар мен облыстық маңызы бар қалалардың әкімдіктерінің және облыстық басқармаларының жұмысы үйлестіріледі.</w:t>
      </w:r>
    </w:p>
    <w:p>
      <w:pPr>
        <w:spacing w:after="0"/>
        <w:ind w:left="0"/>
        <w:jc w:val="left"/>
      </w:pPr>
      <w:r>
        <w:rPr>
          <w:rFonts w:ascii="Times New Roman"/>
          <w:b/>
          <w:i w:val="false"/>
          <w:color w:val="000000"/>
        </w:rPr>
        <w:t xml:space="preserve"> 24. Қаржылық қамтамасыз ету</w:t>
      </w:r>
    </w:p>
    <w:p>
      <w:pPr>
        <w:spacing w:after="0"/>
        <w:ind w:left="0"/>
        <w:jc w:val="both"/>
      </w:pPr>
      <w:r>
        <w:rPr>
          <w:rFonts w:ascii="Times New Roman"/>
          <w:b w:val="false"/>
          <w:i w:val="false"/>
          <w:color w:val="000000"/>
          <w:sz w:val="28"/>
        </w:rPr>
        <w:t>
      215. Аппаратты қаржыландыру республикалық және жергілікті бюджет қаражаты есебінен жүзеге асырылады. Қаржылық қызмет Қазақстан Республикасының Бюджет кодексімен,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w:t>
      </w:r>
    </w:p>
    <w:p>
      <w:pPr>
        <w:spacing w:after="0"/>
        <w:ind w:left="0"/>
        <w:jc w:val="both"/>
      </w:pPr>
      <w:r>
        <w:rPr>
          <w:rFonts w:ascii="Times New Roman"/>
          <w:b w:val="false"/>
          <w:i w:val="false"/>
          <w:color w:val="000000"/>
          <w:sz w:val="28"/>
        </w:rPr>
        <w:t>
      216. Қаржы – шаруашылық бөлімінің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w:t>
      </w:r>
    </w:p>
    <w:p>
      <w:pPr>
        <w:spacing w:after="0"/>
        <w:ind w:left="0"/>
        <w:jc w:val="both"/>
      </w:pPr>
      <w:r>
        <w:rPr>
          <w:rFonts w:ascii="Times New Roman"/>
          <w:b w:val="false"/>
          <w:i w:val="false"/>
          <w:color w:val="000000"/>
          <w:sz w:val="28"/>
        </w:rPr>
        <w:t>
      1) 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w:t>
      </w:r>
    </w:p>
    <w:p>
      <w:pPr>
        <w:spacing w:after="0"/>
        <w:ind w:left="0"/>
        <w:jc w:val="both"/>
      </w:pPr>
      <w:r>
        <w:rPr>
          <w:rFonts w:ascii="Times New Roman"/>
          <w:b w:val="false"/>
          <w:i w:val="false"/>
          <w:color w:val="000000"/>
          <w:sz w:val="28"/>
        </w:rPr>
        <w:t>
      2) 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p>
      <w:pPr>
        <w:spacing w:after="0"/>
        <w:ind w:left="0"/>
        <w:jc w:val="both"/>
      </w:pPr>
      <w:r>
        <w:rPr>
          <w:rFonts w:ascii="Times New Roman"/>
          <w:b w:val="false"/>
          <w:i w:val="false"/>
          <w:color w:val="000000"/>
          <w:sz w:val="28"/>
        </w:rPr>
        <w:t>
      3) 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p>
      <w:pPr>
        <w:spacing w:after="0"/>
        <w:ind w:left="0"/>
        <w:jc w:val="both"/>
      </w:pPr>
      <w:r>
        <w:rPr>
          <w:rFonts w:ascii="Times New Roman"/>
          <w:b w:val="false"/>
          <w:i w:val="false"/>
          <w:color w:val="000000"/>
          <w:sz w:val="28"/>
        </w:rPr>
        <w:t>
      217.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w:t>
      </w:r>
    </w:p>
    <w:p>
      <w:pPr>
        <w:spacing w:after="0"/>
        <w:ind w:left="0"/>
        <w:jc w:val="both"/>
      </w:pPr>
      <w:r>
        <w:rPr>
          <w:rFonts w:ascii="Times New Roman"/>
          <w:b w:val="false"/>
          <w:i w:val="false"/>
          <w:color w:val="000000"/>
          <w:sz w:val="28"/>
        </w:rPr>
        <w:t>
      218.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w:t>
      </w:r>
    </w:p>
    <w:p>
      <w:pPr>
        <w:spacing w:after="0"/>
        <w:ind w:left="0"/>
        <w:jc w:val="left"/>
      </w:pPr>
      <w:r>
        <w:rPr>
          <w:rFonts w:ascii="Times New Roman"/>
          <w:b/>
          <w:i w:val="false"/>
          <w:color w:val="000000"/>
        </w:rPr>
        <w:t xml:space="preserve"> 25. Аппараттың жұмыс регламентін сақтауға жауаптылық</w:t>
      </w:r>
    </w:p>
    <w:p>
      <w:pPr>
        <w:spacing w:after="0"/>
        <w:ind w:left="0"/>
        <w:jc w:val="both"/>
      </w:pPr>
      <w:r>
        <w:rPr>
          <w:rFonts w:ascii="Times New Roman"/>
          <w:b w:val="false"/>
          <w:i w:val="false"/>
          <w:color w:val="000000"/>
          <w:sz w:val="28"/>
        </w:rPr>
        <w:t>
      219. Облыс әкімінің орынбасарлары, Аппарат басшысы және оның орынбасарлары, аудандар мен облыстық маңызы бар қалалардың әкімдері, атқарушы органдардың бірінші басшылары, Аппарат қызметкерлері осы Регламенттің тармақтарын бұзғаны үшін жауапты болады.</w:t>
      </w:r>
    </w:p>
    <w:p>
      <w:pPr>
        <w:spacing w:after="0"/>
        <w:ind w:left="0"/>
        <w:jc w:val="both"/>
      </w:pPr>
      <w:r>
        <w:rPr>
          <w:rFonts w:ascii="Times New Roman"/>
          <w:b w:val="false"/>
          <w:i w:val="false"/>
          <w:color w:val="000000"/>
          <w:sz w:val="28"/>
        </w:rPr>
        <w:t>
      220.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xml:space="preserve">
      2)қаралып отырған мәселе бойынша анықтама (үш беттен аспауы тиіс), көлемі 5 (бес) беттен аспайтын ақпараттық мәліметтер және материалдар; </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Облыс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5)ауданның әлеуметтік-экономикалық дамуы. </w:t>
      </w:r>
    </w:p>
    <w:p>
      <w:pPr>
        <w:spacing w:after="0"/>
        <w:ind w:left="0"/>
        <w:jc w:val="both"/>
      </w:pPr>
      <w:r>
        <w:rPr>
          <w:rFonts w:ascii="Times New Roman"/>
          <w:b w:val="false"/>
          <w:i w:val="false"/>
          <w:color w:val="000000"/>
          <w:sz w:val="28"/>
        </w:rPr>
        <w:t>
      2. 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әкімдері (ВКС)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сызбасы</w:t>
      </w:r>
    </w:p>
    <w:p>
      <w:pPr>
        <w:spacing w:after="0"/>
        <w:ind w:left="0"/>
        <w:jc w:val="left"/>
      </w:pP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Облыс әкімінің аудан, қалаға қызметтік сапарын ұйымдастыру және дайындығы туралы</w:t>
      </w:r>
    </w:p>
    <w:p>
      <w:pPr>
        <w:spacing w:after="0"/>
        <w:ind w:left="0"/>
        <w:jc w:val="both"/>
      </w:pPr>
      <w:r>
        <w:rPr>
          <w:rFonts w:ascii="Times New Roman"/>
          <w:b w:val="false"/>
          <w:i w:val="false"/>
          <w:color w:val="000000"/>
          <w:sz w:val="28"/>
        </w:rPr>
        <w:t>
      1. Облыс әкімінің жұмыс кестесіне аудан, қалаға шығу күні мен уақыты белгіленеді;</w:t>
      </w:r>
    </w:p>
    <w:p>
      <w:pPr>
        <w:spacing w:after="0"/>
        <w:ind w:left="0"/>
        <w:jc w:val="both"/>
      </w:pPr>
      <w:r>
        <w:rPr>
          <w:rFonts w:ascii="Times New Roman"/>
          <w:b w:val="false"/>
          <w:i w:val="false"/>
          <w:color w:val="000000"/>
          <w:sz w:val="28"/>
        </w:rPr>
        <w:t>
      2. Аудан, қаланы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Аудан, қаланы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Аудан, қаланы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xml:space="preserve">
      6. Аудан, қаланы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Облыс әкімінің сапары күні аудан, қаланы жетекшілік ететін бас инспектор нысандардың толық дайын болуын қамтамасыз етіп, облыс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Облыс әкімінің аудандарға және облыстық маңызы бар қалаларға жұмыс сапарының қорытындысы бойынш есеп</w:t>
      </w:r>
    </w:p>
    <w:p>
      <w:pPr>
        <w:spacing w:after="0"/>
        <w:ind w:left="0"/>
        <w:jc w:val="both"/>
      </w:pPr>
      <w:r>
        <w:rPr>
          <w:rFonts w:ascii="Times New Roman"/>
          <w:b w:val="false"/>
          <w:i w:val="false"/>
          <w:color w:val="000000"/>
          <w:sz w:val="28"/>
        </w:rPr>
        <w:t>
      1. Облыс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Облыс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"О", "Об" деген сылтаумен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"О", "Об" деген сылтаумен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облыс әкімі аппаратының Құжат айналымы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Басқарма атауы</w:t>
      </w:r>
    </w:p>
    <w:p>
      <w:pPr>
        <w:spacing w:after="0"/>
        <w:ind w:left="0"/>
        <w:jc w:val="both"/>
      </w:pPr>
      <w:r>
        <w:rPr>
          <w:rFonts w:ascii="Times New Roman"/>
          <w:b w:val="false"/>
          <w:i w:val="false"/>
          <w:color w:val="000000"/>
          <w:sz w:val="28"/>
        </w:rPr>
        <w:t>
      Жалпы - Орындалған - Мерзімі бар - Тұрақты - Орындалмаған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бөлімнің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(10.01.2025 жыл)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Басқарма/Департамент басшысының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