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c38c7" w14:textId="43c38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облысының әкімдігінің 2024 жылғы 12 ақпандағы № 24 "Мектепке дейінгі тәрбие мен оқытуға мемлекеттік білім беру тапсырысын, ата – ана төлемақысының мөлшерін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2025 жылғы 1 сәуірдегі № 65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Түркістан облысының әкiмдiгi 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"Мектепке дейінгі тәрбие мен оқытуға мемлекеттік білім беру тапсырысын, ата-ана төлемақысының мөлшерін бекіту туралы" Түркістан облысы әкімдігінің 2024 жылғы 12 ақпандағы № 24 (Нормативтік құқықтық актілерді мемлекеттік тіркеу тізілімінде № 193269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Түркістан облысы әкiмiнiң орынбасары жүктелсiн.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Көшеров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"_1_" __сәуір__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_65_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облысының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 қаулысы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тапсырысы, ата-ана төлемақысының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әкімшілік-аумақтық орналасуы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Топтың 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ата-ананың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 бір тәрбиеленушіге жұмсалатын шығыстардың бір айдағы орташа құны 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 3-тен 6 жасқа 13630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 3-тен 6 жасқа 13630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 3-тен 6 жасқа 13630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5607 тенге, 3-тен 6 жасқа 6815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 3-тен 6 жасқа 13630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тобы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 3-тен 6 жасқа 13630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 3-тен 6 жасқа 13630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5607 тенге, 3-тен 6 жасқа 6815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 3-тен 6 жасқа 13630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 3-тен 6 жасқа 13630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 3-тен 6 жасқа 13630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тобы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5607 тенге, 3-тен 6 жасқа 6815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 3-тен 6 жасқа 13630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 3-тен 6 жасқа 13630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55629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 3-тен 6 жасқа 13630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5607 тенге, 3-тен 6 жасқа 6815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 3-тен 6 жасқа 13630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 3-тен 6 жасқа 13630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5607 тенге, 3-тен 6 жасқа 6815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 3-тен 6 жасқа 13630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тобы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5607 тенге, 3-тен 6 жасқа 6815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 3-тен 6 жасқа 13630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Санаторлық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күн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5607 тенге, 3-тен 6 жасқа 6815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11214 теңге, 3-тен 6 жасқа 13630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10,5 сағат бойы болатын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(экология)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