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af6c" w14:textId="f55a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 ауылдық округінің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Еңбекші ауылдық округі әкімінің 2025 жылғы 16 қыркүйектегі № 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2025 жылғы 20 тамыздағы қорытындысы негізінде және Еңбекші ауылдық округ тұрғындарының пікірін ескеріп, Еңбекші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 ауылдық округі Жұмекен ауылының келесі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- Сахып Бірғалиев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Мұхлес Сәбекеев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- Ораз Бөлеков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- Зағи Темірғалиев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енеді, оның алғашқы ресми жарияланған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