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9e24" w14:textId="7ef9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Құрманғазы ауылдық округі әкімінің 2025 жылғы 17 қыркүйектегі № 114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2025 жылғы 20 тамыздағы қорытындысы негізінде және Құрманғазы ауылдық округінің тұрғындарының пікірін ескеріп, Құрманғазы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Құрманғазы ауылдық округі Құрманғазы ауылының келесі көшесіне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 көшеге – Құрманбай Джылтыхаев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күшіне енеді,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Кайрмеденов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