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3e1e" w14:textId="b093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ауданның бюджетін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2025 жылғы 22 желтоқсандағы № 253-VIII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24 720 482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5 151 094 мың теңге;</w:t>
      </w:r>
    </w:p>
    <w:bookmarkEnd w:id="3"/>
    <w:bookmarkStart w:name="z10" w:id="4"/>
    <w:p>
      <w:pPr>
        <w:spacing w:after="0"/>
        <w:ind w:left="0"/>
        <w:jc w:val="both"/>
      </w:pPr>
      <w:r>
        <w:rPr>
          <w:rFonts w:ascii="Times New Roman"/>
          <w:b w:val="false"/>
          <w:i w:val="false"/>
          <w:color w:val="000000"/>
          <w:sz w:val="28"/>
        </w:rPr>
        <w:t>
      салықтық емес түсімдер – 49 118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15 700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19 504 570 мың теңге;</w:t>
      </w:r>
    </w:p>
    <w:bookmarkEnd w:id="6"/>
    <w:bookmarkStart w:name="z13" w:id="7"/>
    <w:p>
      <w:pPr>
        <w:spacing w:after="0"/>
        <w:ind w:left="0"/>
        <w:jc w:val="both"/>
      </w:pPr>
      <w:r>
        <w:rPr>
          <w:rFonts w:ascii="Times New Roman"/>
          <w:b w:val="false"/>
          <w:i w:val="false"/>
          <w:color w:val="000000"/>
          <w:sz w:val="28"/>
        </w:rPr>
        <w:t>
      2) шығындар – 24 855 942 мың теңге;</w:t>
      </w:r>
    </w:p>
    <w:bookmarkEnd w:id="7"/>
    <w:bookmarkStart w:name="z14" w:id="8"/>
    <w:p>
      <w:pPr>
        <w:spacing w:after="0"/>
        <w:ind w:left="0"/>
        <w:jc w:val="both"/>
      </w:pPr>
      <w:r>
        <w:rPr>
          <w:rFonts w:ascii="Times New Roman"/>
          <w:b w:val="false"/>
          <w:i w:val="false"/>
          <w:color w:val="000000"/>
          <w:sz w:val="28"/>
        </w:rPr>
        <w:t>
      3) таза бюджеттік несиелендіру – 26 854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49 738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22 884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- 162 314 мың теңге;</w:t>
      </w:r>
    </w:p>
    <w:bookmarkEnd w:id="14"/>
    <w:bookmarkStart w:name="z21" w:id="15"/>
    <w:p>
      <w:pPr>
        <w:spacing w:after="0"/>
        <w:ind w:left="0"/>
        <w:jc w:val="both"/>
      </w:pPr>
      <w:r>
        <w:rPr>
          <w:rFonts w:ascii="Times New Roman"/>
          <w:b w:val="false"/>
          <w:i w:val="false"/>
          <w:color w:val="000000"/>
          <w:sz w:val="28"/>
        </w:rPr>
        <w:t>
      6) бюджеттің мұнайға қатысты емес тапшылығы (профициті) – - 162 314 мың теңге;</w:t>
      </w:r>
    </w:p>
    <w:bookmarkEnd w:id="15"/>
    <w:bookmarkStart w:name="z22" w:id="16"/>
    <w:p>
      <w:pPr>
        <w:spacing w:after="0"/>
        <w:ind w:left="0"/>
        <w:jc w:val="both"/>
      </w:pPr>
      <w:r>
        <w:rPr>
          <w:rFonts w:ascii="Times New Roman"/>
          <w:b w:val="false"/>
          <w:i w:val="false"/>
          <w:color w:val="000000"/>
          <w:sz w:val="28"/>
        </w:rPr>
        <w:t>
      7) бюджет тапшылығын қаржыландыру (профицитін пайдалану) – 162 314 мың теңге, оның ішінде:</w:t>
      </w:r>
    </w:p>
    <w:bookmarkEnd w:id="16"/>
    <w:bookmarkStart w:name="z23" w:id="17"/>
    <w:p>
      <w:pPr>
        <w:spacing w:after="0"/>
        <w:ind w:left="0"/>
        <w:jc w:val="both"/>
      </w:pPr>
      <w:r>
        <w:rPr>
          <w:rFonts w:ascii="Times New Roman"/>
          <w:b w:val="false"/>
          <w:i w:val="false"/>
          <w:color w:val="000000"/>
          <w:sz w:val="28"/>
        </w:rPr>
        <w:t>
      қарыздар түсімі – 49 738 мың теңге;</w:t>
      </w:r>
    </w:p>
    <w:bookmarkEnd w:id="17"/>
    <w:p>
      <w:pPr>
        <w:spacing w:after="0"/>
        <w:ind w:left="0"/>
        <w:jc w:val="both"/>
      </w:pPr>
      <w:r>
        <w:rPr>
          <w:rFonts w:ascii="Times New Roman"/>
          <w:b w:val="false"/>
          <w:i w:val="false"/>
          <w:color w:val="000000"/>
          <w:sz w:val="28"/>
        </w:rPr>
        <w:t>
      қарыздарды өтеу – 22 884 мың теңге;</w:t>
      </w:r>
    </w:p>
    <w:p>
      <w:pPr>
        <w:spacing w:after="0"/>
        <w:ind w:left="0"/>
        <w:jc w:val="both"/>
      </w:pPr>
      <w:r>
        <w:rPr>
          <w:rFonts w:ascii="Times New Roman"/>
          <w:b w:val="false"/>
          <w:i w:val="false"/>
          <w:color w:val="000000"/>
          <w:sz w:val="28"/>
        </w:rPr>
        <w:t>
      бюджет қаражатының пайдаланатын қалдықтары – 135 460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Атырау облысы Құрманғазы аудандық мәслихатының 10.07.2026 </w:t>
      </w:r>
      <w:r>
        <w:rPr>
          <w:rFonts w:ascii="Times New Roman"/>
          <w:b w:val="false"/>
          <w:i w:val="false"/>
          <w:color w:val="000000"/>
          <w:sz w:val="28"/>
        </w:rPr>
        <w:t>№ 299-VIII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2026 жылға облыстық бюджеттен аудандық бюджетке берілетін субвенция көлемі 3 509 942 мың теңге сомасында белгіленсін.</w:t>
      </w:r>
    </w:p>
    <w:bookmarkEnd w:id="18"/>
    <w:bookmarkStart w:name="z25" w:id="19"/>
    <w:p>
      <w:pPr>
        <w:spacing w:after="0"/>
        <w:ind w:left="0"/>
        <w:jc w:val="both"/>
      </w:pPr>
      <w:r>
        <w:rPr>
          <w:rFonts w:ascii="Times New Roman"/>
          <w:b w:val="false"/>
          <w:i w:val="false"/>
          <w:color w:val="000000"/>
          <w:sz w:val="28"/>
        </w:rPr>
        <w:t>
      3. Аудандық бюджеттен ауылдық округтердің бюджеттеріне берілетін субвенциялардың көлемдері белгіленсін:</w:t>
      </w:r>
    </w:p>
    <w:bookmarkEnd w:id="19"/>
    <w:bookmarkStart w:name="z26" w:id="20"/>
    <w:p>
      <w:pPr>
        <w:spacing w:after="0"/>
        <w:ind w:left="0"/>
        <w:jc w:val="both"/>
      </w:pPr>
      <w:r>
        <w:rPr>
          <w:rFonts w:ascii="Times New Roman"/>
          <w:b w:val="false"/>
          <w:i w:val="false"/>
          <w:color w:val="000000"/>
          <w:sz w:val="28"/>
        </w:rPr>
        <w:t>
      1) 2026 жылға арналған аудандық бюджеттен ауылдық округтердің бюджеттеріне берілетін бюджеттік субвенциялар 1 667 586 мың теңге сомасында, оның ішінде:</w:t>
      </w:r>
    </w:p>
    <w:bookmarkEnd w:id="20"/>
    <w:bookmarkStart w:name="z27" w:id="21"/>
    <w:p>
      <w:pPr>
        <w:spacing w:after="0"/>
        <w:ind w:left="0"/>
        <w:jc w:val="both"/>
      </w:pPr>
      <w:r>
        <w:rPr>
          <w:rFonts w:ascii="Times New Roman"/>
          <w:b w:val="false"/>
          <w:i w:val="false"/>
          <w:color w:val="000000"/>
          <w:sz w:val="28"/>
        </w:rPr>
        <w:t>
      Құрманғазы ауылдық округіне 25 469 мың теңге;</w:t>
      </w:r>
    </w:p>
    <w:bookmarkEnd w:id="21"/>
    <w:bookmarkStart w:name="z28" w:id="22"/>
    <w:p>
      <w:pPr>
        <w:spacing w:after="0"/>
        <w:ind w:left="0"/>
        <w:jc w:val="both"/>
      </w:pPr>
      <w:r>
        <w:rPr>
          <w:rFonts w:ascii="Times New Roman"/>
          <w:b w:val="false"/>
          <w:i w:val="false"/>
          <w:color w:val="000000"/>
          <w:sz w:val="28"/>
        </w:rPr>
        <w:t>
      Мақаш ауылдық округіне 126 301 мың теңге;</w:t>
      </w:r>
    </w:p>
    <w:bookmarkEnd w:id="22"/>
    <w:bookmarkStart w:name="z29" w:id="23"/>
    <w:p>
      <w:pPr>
        <w:spacing w:after="0"/>
        <w:ind w:left="0"/>
        <w:jc w:val="both"/>
      </w:pPr>
      <w:r>
        <w:rPr>
          <w:rFonts w:ascii="Times New Roman"/>
          <w:b w:val="false"/>
          <w:i w:val="false"/>
          <w:color w:val="000000"/>
          <w:sz w:val="28"/>
        </w:rPr>
        <w:t>
      Ақкөл ауылдық округіне 97 441 мың теңге;</w:t>
      </w:r>
    </w:p>
    <w:bookmarkEnd w:id="23"/>
    <w:bookmarkStart w:name="z30" w:id="24"/>
    <w:p>
      <w:pPr>
        <w:spacing w:after="0"/>
        <w:ind w:left="0"/>
        <w:jc w:val="both"/>
      </w:pPr>
      <w:r>
        <w:rPr>
          <w:rFonts w:ascii="Times New Roman"/>
          <w:b w:val="false"/>
          <w:i w:val="false"/>
          <w:color w:val="000000"/>
          <w:sz w:val="28"/>
        </w:rPr>
        <w:t>
      Еңбекші ауылдық округіне 80 917 мың теңге;</w:t>
      </w:r>
    </w:p>
    <w:bookmarkEnd w:id="24"/>
    <w:bookmarkStart w:name="z31" w:id="25"/>
    <w:p>
      <w:pPr>
        <w:spacing w:after="0"/>
        <w:ind w:left="0"/>
        <w:jc w:val="both"/>
      </w:pPr>
      <w:r>
        <w:rPr>
          <w:rFonts w:ascii="Times New Roman"/>
          <w:b w:val="false"/>
          <w:i w:val="false"/>
          <w:color w:val="000000"/>
          <w:sz w:val="28"/>
        </w:rPr>
        <w:t>
      Нұржау ауылдық округіне 90 443 мың теңге;</w:t>
      </w:r>
    </w:p>
    <w:bookmarkEnd w:id="25"/>
    <w:bookmarkStart w:name="z32" w:id="26"/>
    <w:p>
      <w:pPr>
        <w:spacing w:after="0"/>
        <w:ind w:left="0"/>
        <w:jc w:val="both"/>
      </w:pPr>
      <w:r>
        <w:rPr>
          <w:rFonts w:ascii="Times New Roman"/>
          <w:b w:val="false"/>
          <w:i w:val="false"/>
          <w:color w:val="000000"/>
          <w:sz w:val="28"/>
        </w:rPr>
        <w:t>
      Азғыр ауылдық округіне 80 390 мың теңге;</w:t>
      </w:r>
    </w:p>
    <w:bookmarkEnd w:id="26"/>
    <w:bookmarkStart w:name="z33" w:id="27"/>
    <w:p>
      <w:pPr>
        <w:spacing w:after="0"/>
        <w:ind w:left="0"/>
        <w:jc w:val="both"/>
      </w:pPr>
      <w:r>
        <w:rPr>
          <w:rFonts w:ascii="Times New Roman"/>
          <w:b w:val="false"/>
          <w:i w:val="false"/>
          <w:color w:val="000000"/>
          <w:sz w:val="28"/>
        </w:rPr>
        <w:t>
      Дынғызыл ауылдық округіне 71 103 мың теңге;</w:t>
      </w:r>
    </w:p>
    <w:bookmarkEnd w:id="27"/>
    <w:bookmarkStart w:name="z34" w:id="28"/>
    <w:p>
      <w:pPr>
        <w:spacing w:after="0"/>
        <w:ind w:left="0"/>
        <w:jc w:val="both"/>
      </w:pPr>
      <w:r>
        <w:rPr>
          <w:rFonts w:ascii="Times New Roman"/>
          <w:b w:val="false"/>
          <w:i w:val="false"/>
          <w:color w:val="000000"/>
          <w:sz w:val="28"/>
        </w:rPr>
        <w:t>
      Жаңаталап ауылдық округіне 193 999 мың теңге;</w:t>
      </w:r>
    </w:p>
    <w:bookmarkEnd w:id="28"/>
    <w:bookmarkStart w:name="z35" w:id="29"/>
    <w:p>
      <w:pPr>
        <w:spacing w:after="0"/>
        <w:ind w:left="0"/>
        <w:jc w:val="both"/>
      </w:pPr>
      <w:r>
        <w:rPr>
          <w:rFonts w:ascii="Times New Roman"/>
          <w:b w:val="false"/>
          <w:i w:val="false"/>
          <w:color w:val="000000"/>
          <w:sz w:val="28"/>
        </w:rPr>
        <w:t>
      Сүйіндік ауылдық округіне 93 257 мың теңге;</w:t>
      </w:r>
    </w:p>
    <w:bookmarkEnd w:id="29"/>
    <w:bookmarkStart w:name="z36" w:id="30"/>
    <w:p>
      <w:pPr>
        <w:spacing w:after="0"/>
        <w:ind w:left="0"/>
        <w:jc w:val="both"/>
      </w:pPr>
      <w:r>
        <w:rPr>
          <w:rFonts w:ascii="Times New Roman"/>
          <w:b w:val="false"/>
          <w:i w:val="false"/>
          <w:color w:val="000000"/>
          <w:sz w:val="28"/>
        </w:rPr>
        <w:t>
      Бірлік ауылдық округіне 60 013 мың теңге;</w:t>
      </w:r>
    </w:p>
    <w:bookmarkEnd w:id="30"/>
    <w:bookmarkStart w:name="z37" w:id="31"/>
    <w:p>
      <w:pPr>
        <w:spacing w:after="0"/>
        <w:ind w:left="0"/>
        <w:jc w:val="both"/>
      </w:pPr>
      <w:r>
        <w:rPr>
          <w:rFonts w:ascii="Times New Roman"/>
          <w:b w:val="false"/>
          <w:i w:val="false"/>
          <w:color w:val="000000"/>
          <w:sz w:val="28"/>
        </w:rPr>
        <w:t>
      Кудряшов ауылдық округіне 69 175 мың теңге;</w:t>
      </w:r>
    </w:p>
    <w:bookmarkEnd w:id="31"/>
    <w:bookmarkStart w:name="z38" w:id="32"/>
    <w:p>
      <w:pPr>
        <w:spacing w:after="0"/>
        <w:ind w:left="0"/>
        <w:jc w:val="both"/>
      </w:pPr>
      <w:r>
        <w:rPr>
          <w:rFonts w:ascii="Times New Roman"/>
          <w:b w:val="false"/>
          <w:i w:val="false"/>
          <w:color w:val="000000"/>
          <w:sz w:val="28"/>
        </w:rPr>
        <w:t>
      Орлы ауылдық округіне 102 596 мың теңге;</w:t>
      </w:r>
    </w:p>
    <w:bookmarkEnd w:id="32"/>
    <w:bookmarkStart w:name="z39" w:id="33"/>
    <w:p>
      <w:pPr>
        <w:spacing w:after="0"/>
        <w:ind w:left="0"/>
        <w:jc w:val="both"/>
      </w:pPr>
      <w:r>
        <w:rPr>
          <w:rFonts w:ascii="Times New Roman"/>
          <w:b w:val="false"/>
          <w:i w:val="false"/>
          <w:color w:val="000000"/>
          <w:sz w:val="28"/>
        </w:rPr>
        <w:t>
      Бөкейхан ауылдық округіне 93 154 мың теңге;</w:t>
      </w:r>
    </w:p>
    <w:bookmarkEnd w:id="33"/>
    <w:bookmarkStart w:name="z40" w:id="34"/>
    <w:p>
      <w:pPr>
        <w:spacing w:after="0"/>
        <w:ind w:left="0"/>
        <w:jc w:val="both"/>
      </w:pPr>
      <w:r>
        <w:rPr>
          <w:rFonts w:ascii="Times New Roman"/>
          <w:b w:val="false"/>
          <w:i w:val="false"/>
          <w:color w:val="000000"/>
          <w:sz w:val="28"/>
        </w:rPr>
        <w:t>
      Теңіз ауылдық округіне 89 757 мың теңге;</w:t>
      </w:r>
    </w:p>
    <w:bookmarkEnd w:id="34"/>
    <w:bookmarkStart w:name="z41" w:id="35"/>
    <w:p>
      <w:pPr>
        <w:spacing w:after="0"/>
        <w:ind w:left="0"/>
        <w:jc w:val="both"/>
      </w:pPr>
      <w:r>
        <w:rPr>
          <w:rFonts w:ascii="Times New Roman"/>
          <w:b w:val="false"/>
          <w:i w:val="false"/>
          <w:color w:val="000000"/>
          <w:sz w:val="28"/>
        </w:rPr>
        <w:t>
      Сафон ауылдық округіне 103 152 мың теңге;</w:t>
      </w:r>
    </w:p>
    <w:bookmarkEnd w:id="35"/>
    <w:bookmarkStart w:name="z42" w:id="36"/>
    <w:p>
      <w:pPr>
        <w:spacing w:after="0"/>
        <w:ind w:left="0"/>
        <w:jc w:val="both"/>
      </w:pPr>
      <w:r>
        <w:rPr>
          <w:rFonts w:ascii="Times New Roman"/>
          <w:b w:val="false"/>
          <w:i w:val="false"/>
          <w:color w:val="000000"/>
          <w:sz w:val="28"/>
        </w:rPr>
        <w:t>
      Қиғаш ауылдық округіне 68 008 мың теңге;</w:t>
      </w:r>
    </w:p>
    <w:bookmarkEnd w:id="36"/>
    <w:bookmarkStart w:name="z43" w:id="37"/>
    <w:p>
      <w:pPr>
        <w:spacing w:after="0"/>
        <w:ind w:left="0"/>
        <w:jc w:val="both"/>
      </w:pPr>
      <w:r>
        <w:rPr>
          <w:rFonts w:ascii="Times New Roman"/>
          <w:b w:val="false"/>
          <w:i w:val="false"/>
          <w:color w:val="000000"/>
          <w:sz w:val="28"/>
        </w:rPr>
        <w:t>
      Шортанбай ауылдық округіне 82 806 мың теңге;</w:t>
      </w:r>
    </w:p>
    <w:bookmarkEnd w:id="37"/>
    <w:bookmarkStart w:name="z44" w:id="38"/>
    <w:p>
      <w:pPr>
        <w:spacing w:after="0"/>
        <w:ind w:left="0"/>
        <w:jc w:val="both"/>
      </w:pPr>
      <w:r>
        <w:rPr>
          <w:rFonts w:ascii="Times New Roman"/>
          <w:b w:val="false"/>
          <w:i w:val="false"/>
          <w:color w:val="000000"/>
          <w:sz w:val="28"/>
        </w:rPr>
        <w:t>
      Көптоғай ауылдық округіне 56 611 мың теңге;</w:t>
      </w:r>
    </w:p>
    <w:bookmarkEnd w:id="38"/>
    <w:bookmarkStart w:name="z45" w:id="39"/>
    <w:p>
      <w:pPr>
        <w:spacing w:after="0"/>
        <w:ind w:left="0"/>
        <w:jc w:val="both"/>
      </w:pPr>
      <w:r>
        <w:rPr>
          <w:rFonts w:ascii="Times New Roman"/>
          <w:b w:val="false"/>
          <w:i w:val="false"/>
          <w:color w:val="000000"/>
          <w:sz w:val="28"/>
        </w:rPr>
        <w:t>
      Асан ауылдық округіне 82 994 мың теңге.</w:t>
      </w:r>
    </w:p>
    <w:bookmarkEnd w:id="39"/>
    <w:bookmarkStart w:name="z46" w:id="40"/>
    <w:p>
      <w:pPr>
        <w:spacing w:after="0"/>
        <w:ind w:left="0"/>
        <w:jc w:val="both"/>
      </w:pPr>
      <w:r>
        <w:rPr>
          <w:rFonts w:ascii="Times New Roman"/>
          <w:b w:val="false"/>
          <w:i w:val="false"/>
          <w:color w:val="000000"/>
          <w:sz w:val="28"/>
        </w:rPr>
        <w:t>
      2) 2027 жылға арналған аудандық бюджеттен ауылдық округтердің бюджеттеріне берілетін бюджеттік субвенциялар 1 661 712 мың теңге сомасында, оның ішінде:</w:t>
      </w:r>
    </w:p>
    <w:bookmarkEnd w:id="40"/>
    <w:bookmarkStart w:name="z47" w:id="41"/>
    <w:p>
      <w:pPr>
        <w:spacing w:after="0"/>
        <w:ind w:left="0"/>
        <w:jc w:val="both"/>
      </w:pPr>
      <w:r>
        <w:rPr>
          <w:rFonts w:ascii="Times New Roman"/>
          <w:b w:val="false"/>
          <w:i w:val="false"/>
          <w:color w:val="000000"/>
          <w:sz w:val="28"/>
        </w:rPr>
        <w:t>
      Құрманғазы ауылдық округіне 19 769 мың теңге;</w:t>
      </w:r>
    </w:p>
    <w:bookmarkEnd w:id="41"/>
    <w:bookmarkStart w:name="z48" w:id="42"/>
    <w:p>
      <w:pPr>
        <w:spacing w:after="0"/>
        <w:ind w:left="0"/>
        <w:jc w:val="both"/>
      </w:pPr>
      <w:r>
        <w:rPr>
          <w:rFonts w:ascii="Times New Roman"/>
          <w:b w:val="false"/>
          <w:i w:val="false"/>
          <w:color w:val="000000"/>
          <w:sz w:val="28"/>
        </w:rPr>
        <w:t>
      Мақаш ауылдық округіне 126 257 мың теңге;</w:t>
      </w:r>
    </w:p>
    <w:bookmarkEnd w:id="42"/>
    <w:bookmarkStart w:name="z49" w:id="43"/>
    <w:p>
      <w:pPr>
        <w:spacing w:after="0"/>
        <w:ind w:left="0"/>
        <w:jc w:val="both"/>
      </w:pPr>
      <w:r>
        <w:rPr>
          <w:rFonts w:ascii="Times New Roman"/>
          <w:b w:val="false"/>
          <w:i w:val="false"/>
          <w:color w:val="000000"/>
          <w:sz w:val="28"/>
        </w:rPr>
        <w:t>
      Ақкөл ауылдық округіне 97 641 мың теңге;</w:t>
      </w:r>
    </w:p>
    <w:bookmarkEnd w:id="43"/>
    <w:bookmarkStart w:name="z50" w:id="44"/>
    <w:p>
      <w:pPr>
        <w:spacing w:after="0"/>
        <w:ind w:left="0"/>
        <w:jc w:val="both"/>
      </w:pPr>
      <w:r>
        <w:rPr>
          <w:rFonts w:ascii="Times New Roman"/>
          <w:b w:val="false"/>
          <w:i w:val="false"/>
          <w:color w:val="000000"/>
          <w:sz w:val="28"/>
        </w:rPr>
        <w:t>
      Еңбекші ауылдық округіне 79 627 мың теңге;</w:t>
      </w:r>
    </w:p>
    <w:bookmarkEnd w:id="44"/>
    <w:bookmarkStart w:name="z51" w:id="45"/>
    <w:p>
      <w:pPr>
        <w:spacing w:after="0"/>
        <w:ind w:left="0"/>
        <w:jc w:val="both"/>
      </w:pPr>
      <w:r>
        <w:rPr>
          <w:rFonts w:ascii="Times New Roman"/>
          <w:b w:val="false"/>
          <w:i w:val="false"/>
          <w:color w:val="000000"/>
          <w:sz w:val="28"/>
        </w:rPr>
        <w:t>
      Нұржау ауылдық округіне 90 458 мың теңге;</w:t>
      </w:r>
    </w:p>
    <w:bookmarkEnd w:id="45"/>
    <w:bookmarkStart w:name="z52" w:id="46"/>
    <w:p>
      <w:pPr>
        <w:spacing w:after="0"/>
        <w:ind w:left="0"/>
        <w:jc w:val="both"/>
      </w:pPr>
      <w:r>
        <w:rPr>
          <w:rFonts w:ascii="Times New Roman"/>
          <w:b w:val="false"/>
          <w:i w:val="false"/>
          <w:color w:val="000000"/>
          <w:sz w:val="28"/>
        </w:rPr>
        <w:t>
      Азғыр ауылдық округіне 80 790 мың теңге;</w:t>
      </w:r>
    </w:p>
    <w:bookmarkEnd w:id="46"/>
    <w:bookmarkStart w:name="z53" w:id="47"/>
    <w:p>
      <w:pPr>
        <w:spacing w:after="0"/>
        <w:ind w:left="0"/>
        <w:jc w:val="both"/>
      </w:pPr>
      <w:r>
        <w:rPr>
          <w:rFonts w:ascii="Times New Roman"/>
          <w:b w:val="false"/>
          <w:i w:val="false"/>
          <w:color w:val="000000"/>
          <w:sz w:val="28"/>
        </w:rPr>
        <w:t>
      Дынғызыл ауылдық округіне 71 253 мың теңге;</w:t>
      </w:r>
    </w:p>
    <w:bookmarkEnd w:id="47"/>
    <w:bookmarkStart w:name="z54" w:id="48"/>
    <w:p>
      <w:pPr>
        <w:spacing w:after="0"/>
        <w:ind w:left="0"/>
        <w:jc w:val="both"/>
      </w:pPr>
      <w:r>
        <w:rPr>
          <w:rFonts w:ascii="Times New Roman"/>
          <w:b w:val="false"/>
          <w:i w:val="false"/>
          <w:color w:val="000000"/>
          <w:sz w:val="28"/>
        </w:rPr>
        <w:t>
      Жаңаталап ауылдық округіне 194 019 мың теңге;</w:t>
      </w:r>
    </w:p>
    <w:bookmarkEnd w:id="48"/>
    <w:bookmarkStart w:name="z55" w:id="49"/>
    <w:p>
      <w:pPr>
        <w:spacing w:after="0"/>
        <w:ind w:left="0"/>
        <w:jc w:val="both"/>
      </w:pPr>
      <w:r>
        <w:rPr>
          <w:rFonts w:ascii="Times New Roman"/>
          <w:b w:val="false"/>
          <w:i w:val="false"/>
          <w:color w:val="000000"/>
          <w:sz w:val="28"/>
        </w:rPr>
        <w:t>
      Сүйіндік ауылдық округіне 93 071 мың теңге;</w:t>
      </w:r>
    </w:p>
    <w:bookmarkEnd w:id="49"/>
    <w:bookmarkStart w:name="z56" w:id="50"/>
    <w:p>
      <w:pPr>
        <w:spacing w:after="0"/>
        <w:ind w:left="0"/>
        <w:jc w:val="both"/>
      </w:pPr>
      <w:r>
        <w:rPr>
          <w:rFonts w:ascii="Times New Roman"/>
          <w:b w:val="false"/>
          <w:i w:val="false"/>
          <w:color w:val="000000"/>
          <w:sz w:val="28"/>
        </w:rPr>
        <w:t>
      Бірлік ауылдық округіне 60 263 мың теңге;</w:t>
      </w:r>
    </w:p>
    <w:bookmarkEnd w:id="50"/>
    <w:bookmarkStart w:name="z57" w:id="51"/>
    <w:p>
      <w:pPr>
        <w:spacing w:after="0"/>
        <w:ind w:left="0"/>
        <w:jc w:val="both"/>
      </w:pPr>
      <w:r>
        <w:rPr>
          <w:rFonts w:ascii="Times New Roman"/>
          <w:b w:val="false"/>
          <w:i w:val="false"/>
          <w:color w:val="000000"/>
          <w:sz w:val="28"/>
        </w:rPr>
        <w:t>
      Кудряшов ауылдық округіне 69 085 мың теңге;</w:t>
      </w:r>
    </w:p>
    <w:bookmarkEnd w:id="51"/>
    <w:bookmarkStart w:name="z58" w:id="52"/>
    <w:p>
      <w:pPr>
        <w:spacing w:after="0"/>
        <w:ind w:left="0"/>
        <w:jc w:val="both"/>
      </w:pPr>
      <w:r>
        <w:rPr>
          <w:rFonts w:ascii="Times New Roman"/>
          <w:b w:val="false"/>
          <w:i w:val="false"/>
          <w:color w:val="000000"/>
          <w:sz w:val="28"/>
        </w:rPr>
        <w:t>
      Орлы ауылдық округіне 102 456 мың теңге;</w:t>
      </w:r>
    </w:p>
    <w:bookmarkEnd w:id="52"/>
    <w:bookmarkStart w:name="z59" w:id="53"/>
    <w:p>
      <w:pPr>
        <w:spacing w:after="0"/>
        <w:ind w:left="0"/>
        <w:jc w:val="both"/>
      </w:pPr>
      <w:r>
        <w:rPr>
          <w:rFonts w:ascii="Times New Roman"/>
          <w:b w:val="false"/>
          <w:i w:val="false"/>
          <w:color w:val="000000"/>
          <w:sz w:val="28"/>
        </w:rPr>
        <w:t>
      Бөкейхан ауылдық округіне 93 170 мың теңге;</w:t>
      </w:r>
    </w:p>
    <w:bookmarkEnd w:id="53"/>
    <w:bookmarkStart w:name="z60" w:id="54"/>
    <w:p>
      <w:pPr>
        <w:spacing w:after="0"/>
        <w:ind w:left="0"/>
        <w:jc w:val="both"/>
      </w:pPr>
      <w:r>
        <w:rPr>
          <w:rFonts w:ascii="Times New Roman"/>
          <w:b w:val="false"/>
          <w:i w:val="false"/>
          <w:color w:val="000000"/>
          <w:sz w:val="28"/>
        </w:rPr>
        <w:t>
      Теңіз ауылдық округіне 89 939 мың теңге;</w:t>
      </w:r>
    </w:p>
    <w:bookmarkEnd w:id="54"/>
    <w:bookmarkStart w:name="z61" w:id="55"/>
    <w:p>
      <w:pPr>
        <w:spacing w:after="0"/>
        <w:ind w:left="0"/>
        <w:jc w:val="both"/>
      </w:pPr>
      <w:r>
        <w:rPr>
          <w:rFonts w:ascii="Times New Roman"/>
          <w:b w:val="false"/>
          <w:i w:val="false"/>
          <w:color w:val="000000"/>
          <w:sz w:val="28"/>
        </w:rPr>
        <w:t>
      Сафон ауылдық округіне 103 184 мың теңге;</w:t>
      </w:r>
    </w:p>
    <w:bookmarkEnd w:id="55"/>
    <w:bookmarkStart w:name="z62" w:id="56"/>
    <w:p>
      <w:pPr>
        <w:spacing w:after="0"/>
        <w:ind w:left="0"/>
        <w:jc w:val="both"/>
      </w:pPr>
      <w:r>
        <w:rPr>
          <w:rFonts w:ascii="Times New Roman"/>
          <w:b w:val="false"/>
          <w:i w:val="false"/>
          <w:color w:val="000000"/>
          <w:sz w:val="28"/>
        </w:rPr>
        <w:t>
      Қиғаш ауылдық округіне 67 993 мың теңге;</w:t>
      </w:r>
    </w:p>
    <w:bookmarkEnd w:id="56"/>
    <w:bookmarkStart w:name="z63" w:id="57"/>
    <w:p>
      <w:pPr>
        <w:spacing w:after="0"/>
        <w:ind w:left="0"/>
        <w:jc w:val="both"/>
      </w:pPr>
      <w:r>
        <w:rPr>
          <w:rFonts w:ascii="Times New Roman"/>
          <w:b w:val="false"/>
          <w:i w:val="false"/>
          <w:color w:val="000000"/>
          <w:sz w:val="28"/>
        </w:rPr>
        <w:t>
      Шортанбай ауылдық округіне 82 917 мың теңге;</w:t>
      </w:r>
    </w:p>
    <w:bookmarkEnd w:id="57"/>
    <w:bookmarkStart w:name="z64" w:id="58"/>
    <w:p>
      <w:pPr>
        <w:spacing w:after="0"/>
        <w:ind w:left="0"/>
        <w:jc w:val="both"/>
      </w:pPr>
      <w:r>
        <w:rPr>
          <w:rFonts w:ascii="Times New Roman"/>
          <w:b w:val="false"/>
          <w:i w:val="false"/>
          <w:color w:val="000000"/>
          <w:sz w:val="28"/>
        </w:rPr>
        <w:t>
      Көптоғай ауылдық округіне 56 805 мың теңге;</w:t>
      </w:r>
    </w:p>
    <w:bookmarkEnd w:id="58"/>
    <w:bookmarkStart w:name="z65" w:id="59"/>
    <w:p>
      <w:pPr>
        <w:spacing w:after="0"/>
        <w:ind w:left="0"/>
        <w:jc w:val="both"/>
      </w:pPr>
      <w:r>
        <w:rPr>
          <w:rFonts w:ascii="Times New Roman"/>
          <w:b w:val="false"/>
          <w:i w:val="false"/>
          <w:color w:val="000000"/>
          <w:sz w:val="28"/>
        </w:rPr>
        <w:t>
      Асан ауылдық округіне 83 015 мың теңге.</w:t>
      </w:r>
    </w:p>
    <w:bookmarkEnd w:id="59"/>
    <w:bookmarkStart w:name="z66" w:id="60"/>
    <w:p>
      <w:pPr>
        <w:spacing w:after="0"/>
        <w:ind w:left="0"/>
        <w:jc w:val="both"/>
      </w:pPr>
      <w:r>
        <w:rPr>
          <w:rFonts w:ascii="Times New Roman"/>
          <w:b w:val="false"/>
          <w:i w:val="false"/>
          <w:color w:val="000000"/>
          <w:sz w:val="28"/>
        </w:rPr>
        <w:t>
      3) 2028 жылға арналған аудандық бюджеттен ауылдық округтердің бюджеттеріне берілетін бюджеттік субвенциялар 1 661 712 мың теңге сомасында, оның ішінде:</w:t>
      </w:r>
    </w:p>
    <w:bookmarkEnd w:id="60"/>
    <w:bookmarkStart w:name="z67" w:id="61"/>
    <w:p>
      <w:pPr>
        <w:spacing w:after="0"/>
        <w:ind w:left="0"/>
        <w:jc w:val="both"/>
      </w:pPr>
      <w:r>
        <w:rPr>
          <w:rFonts w:ascii="Times New Roman"/>
          <w:b w:val="false"/>
          <w:i w:val="false"/>
          <w:color w:val="000000"/>
          <w:sz w:val="28"/>
        </w:rPr>
        <w:t>
      Құрманғазы ауылдық округіне 19 769 мың теңге;</w:t>
      </w:r>
    </w:p>
    <w:bookmarkEnd w:id="61"/>
    <w:bookmarkStart w:name="z68" w:id="62"/>
    <w:p>
      <w:pPr>
        <w:spacing w:after="0"/>
        <w:ind w:left="0"/>
        <w:jc w:val="both"/>
      </w:pPr>
      <w:r>
        <w:rPr>
          <w:rFonts w:ascii="Times New Roman"/>
          <w:b w:val="false"/>
          <w:i w:val="false"/>
          <w:color w:val="000000"/>
          <w:sz w:val="28"/>
        </w:rPr>
        <w:t>
      Мақаш ауылдық округіне 126 257 мың теңге;</w:t>
      </w:r>
    </w:p>
    <w:bookmarkEnd w:id="62"/>
    <w:bookmarkStart w:name="z69" w:id="63"/>
    <w:p>
      <w:pPr>
        <w:spacing w:after="0"/>
        <w:ind w:left="0"/>
        <w:jc w:val="both"/>
      </w:pPr>
      <w:r>
        <w:rPr>
          <w:rFonts w:ascii="Times New Roman"/>
          <w:b w:val="false"/>
          <w:i w:val="false"/>
          <w:color w:val="000000"/>
          <w:sz w:val="28"/>
        </w:rPr>
        <w:t>
      Ақкөл ауылдық округіне 97 641 мың теңге;</w:t>
      </w:r>
    </w:p>
    <w:bookmarkEnd w:id="63"/>
    <w:bookmarkStart w:name="z70" w:id="64"/>
    <w:p>
      <w:pPr>
        <w:spacing w:after="0"/>
        <w:ind w:left="0"/>
        <w:jc w:val="both"/>
      </w:pPr>
      <w:r>
        <w:rPr>
          <w:rFonts w:ascii="Times New Roman"/>
          <w:b w:val="false"/>
          <w:i w:val="false"/>
          <w:color w:val="000000"/>
          <w:sz w:val="28"/>
        </w:rPr>
        <w:t>
      Еңбекші ауылдық округіне 79 627 мың теңге;</w:t>
      </w:r>
    </w:p>
    <w:bookmarkEnd w:id="64"/>
    <w:bookmarkStart w:name="z71" w:id="65"/>
    <w:p>
      <w:pPr>
        <w:spacing w:after="0"/>
        <w:ind w:left="0"/>
        <w:jc w:val="both"/>
      </w:pPr>
      <w:r>
        <w:rPr>
          <w:rFonts w:ascii="Times New Roman"/>
          <w:b w:val="false"/>
          <w:i w:val="false"/>
          <w:color w:val="000000"/>
          <w:sz w:val="28"/>
        </w:rPr>
        <w:t>
      Нұржау ауылдық округіне 90 458 мың теңге;</w:t>
      </w:r>
    </w:p>
    <w:bookmarkEnd w:id="65"/>
    <w:bookmarkStart w:name="z72" w:id="66"/>
    <w:p>
      <w:pPr>
        <w:spacing w:after="0"/>
        <w:ind w:left="0"/>
        <w:jc w:val="both"/>
      </w:pPr>
      <w:r>
        <w:rPr>
          <w:rFonts w:ascii="Times New Roman"/>
          <w:b w:val="false"/>
          <w:i w:val="false"/>
          <w:color w:val="000000"/>
          <w:sz w:val="28"/>
        </w:rPr>
        <w:t>
      Азғыр ауылдық округіне 80 790 мың теңге;</w:t>
      </w:r>
    </w:p>
    <w:bookmarkEnd w:id="66"/>
    <w:bookmarkStart w:name="z73" w:id="67"/>
    <w:p>
      <w:pPr>
        <w:spacing w:after="0"/>
        <w:ind w:left="0"/>
        <w:jc w:val="both"/>
      </w:pPr>
      <w:r>
        <w:rPr>
          <w:rFonts w:ascii="Times New Roman"/>
          <w:b w:val="false"/>
          <w:i w:val="false"/>
          <w:color w:val="000000"/>
          <w:sz w:val="28"/>
        </w:rPr>
        <w:t>
      Дынғызыл ауылдық округіне 71 253 мың теңге;</w:t>
      </w:r>
    </w:p>
    <w:bookmarkEnd w:id="67"/>
    <w:bookmarkStart w:name="z74" w:id="68"/>
    <w:p>
      <w:pPr>
        <w:spacing w:after="0"/>
        <w:ind w:left="0"/>
        <w:jc w:val="both"/>
      </w:pPr>
      <w:r>
        <w:rPr>
          <w:rFonts w:ascii="Times New Roman"/>
          <w:b w:val="false"/>
          <w:i w:val="false"/>
          <w:color w:val="000000"/>
          <w:sz w:val="28"/>
        </w:rPr>
        <w:t>
      Жаңаталап ауылдық округіне 194 019 мың теңге;</w:t>
      </w:r>
    </w:p>
    <w:bookmarkEnd w:id="68"/>
    <w:bookmarkStart w:name="z75" w:id="69"/>
    <w:p>
      <w:pPr>
        <w:spacing w:after="0"/>
        <w:ind w:left="0"/>
        <w:jc w:val="both"/>
      </w:pPr>
      <w:r>
        <w:rPr>
          <w:rFonts w:ascii="Times New Roman"/>
          <w:b w:val="false"/>
          <w:i w:val="false"/>
          <w:color w:val="000000"/>
          <w:sz w:val="28"/>
        </w:rPr>
        <w:t>
      Сүйіндік ауылдық округіне 93 071 мың теңге;</w:t>
      </w:r>
    </w:p>
    <w:bookmarkEnd w:id="69"/>
    <w:bookmarkStart w:name="z76" w:id="70"/>
    <w:p>
      <w:pPr>
        <w:spacing w:after="0"/>
        <w:ind w:left="0"/>
        <w:jc w:val="both"/>
      </w:pPr>
      <w:r>
        <w:rPr>
          <w:rFonts w:ascii="Times New Roman"/>
          <w:b w:val="false"/>
          <w:i w:val="false"/>
          <w:color w:val="000000"/>
          <w:sz w:val="28"/>
        </w:rPr>
        <w:t>
      Бірлік ауылдық округіне 60 263 мың теңге;</w:t>
      </w:r>
    </w:p>
    <w:bookmarkEnd w:id="70"/>
    <w:bookmarkStart w:name="z77" w:id="71"/>
    <w:p>
      <w:pPr>
        <w:spacing w:after="0"/>
        <w:ind w:left="0"/>
        <w:jc w:val="both"/>
      </w:pPr>
      <w:r>
        <w:rPr>
          <w:rFonts w:ascii="Times New Roman"/>
          <w:b w:val="false"/>
          <w:i w:val="false"/>
          <w:color w:val="000000"/>
          <w:sz w:val="28"/>
        </w:rPr>
        <w:t>
      Кудряшов ауылдық округіне 69 085 мың теңге;</w:t>
      </w:r>
    </w:p>
    <w:bookmarkEnd w:id="71"/>
    <w:bookmarkStart w:name="z78" w:id="72"/>
    <w:p>
      <w:pPr>
        <w:spacing w:after="0"/>
        <w:ind w:left="0"/>
        <w:jc w:val="both"/>
      </w:pPr>
      <w:r>
        <w:rPr>
          <w:rFonts w:ascii="Times New Roman"/>
          <w:b w:val="false"/>
          <w:i w:val="false"/>
          <w:color w:val="000000"/>
          <w:sz w:val="28"/>
        </w:rPr>
        <w:t>
      Орлы ауылдық округіне 102 456 мың теңге;</w:t>
      </w:r>
    </w:p>
    <w:bookmarkEnd w:id="72"/>
    <w:bookmarkStart w:name="z79" w:id="73"/>
    <w:p>
      <w:pPr>
        <w:spacing w:after="0"/>
        <w:ind w:left="0"/>
        <w:jc w:val="both"/>
      </w:pPr>
      <w:r>
        <w:rPr>
          <w:rFonts w:ascii="Times New Roman"/>
          <w:b w:val="false"/>
          <w:i w:val="false"/>
          <w:color w:val="000000"/>
          <w:sz w:val="28"/>
        </w:rPr>
        <w:t>
      Бөкейхан ауылдық округіне 93 170 мың теңге;</w:t>
      </w:r>
    </w:p>
    <w:bookmarkEnd w:id="73"/>
    <w:bookmarkStart w:name="z80" w:id="74"/>
    <w:p>
      <w:pPr>
        <w:spacing w:after="0"/>
        <w:ind w:left="0"/>
        <w:jc w:val="both"/>
      </w:pPr>
      <w:r>
        <w:rPr>
          <w:rFonts w:ascii="Times New Roman"/>
          <w:b w:val="false"/>
          <w:i w:val="false"/>
          <w:color w:val="000000"/>
          <w:sz w:val="28"/>
        </w:rPr>
        <w:t>
      Теңіз ауылдық округіне 89 939 мың теңге;</w:t>
      </w:r>
    </w:p>
    <w:bookmarkEnd w:id="74"/>
    <w:bookmarkStart w:name="z81" w:id="75"/>
    <w:p>
      <w:pPr>
        <w:spacing w:after="0"/>
        <w:ind w:left="0"/>
        <w:jc w:val="both"/>
      </w:pPr>
      <w:r>
        <w:rPr>
          <w:rFonts w:ascii="Times New Roman"/>
          <w:b w:val="false"/>
          <w:i w:val="false"/>
          <w:color w:val="000000"/>
          <w:sz w:val="28"/>
        </w:rPr>
        <w:t>
      Сафон ауылдық округіне 103 184 мың теңге;</w:t>
      </w:r>
    </w:p>
    <w:bookmarkEnd w:id="75"/>
    <w:bookmarkStart w:name="z82" w:id="76"/>
    <w:p>
      <w:pPr>
        <w:spacing w:after="0"/>
        <w:ind w:left="0"/>
        <w:jc w:val="both"/>
      </w:pPr>
      <w:r>
        <w:rPr>
          <w:rFonts w:ascii="Times New Roman"/>
          <w:b w:val="false"/>
          <w:i w:val="false"/>
          <w:color w:val="000000"/>
          <w:sz w:val="28"/>
        </w:rPr>
        <w:t>
      Қиғаш ауылдық округіне 67 993 мың теңге;</w:t>
      </w:r>
    </w:p>
    <w:bookmarkEnd w:id="76"/>
    <w:bookmarkStart w:name="z83" w:id="77"/>
    <w:p>
      <w:pPr>
        <w:spacing w:after="0"/>
        <w:ind w:left="0"/>
        <w:jc w:val="both"/>
      </w:pPr>
      <w:r>
        <w:rPr>
          <w:rFonts w:ascii="Times New Roman"/>
          <w:b w:val="false"/>
          <w:i w:val="false"/>
          <w:color w:val="000000"/>
          <w:sz w:val="28"/>
        </w:rPr>
        <w:t>
      Шортанбай ауылдық округіне 82 917 мың теңге;</w:t>
      </w:r>
    </w:p>
    <w:bookmarkEnd w:id="77"/>
    <w:bookmarkStart w:name="z84" w:id="78"/>
    <w:p>
      <w:pPr>
        <w:spacing w:after="0"/>
        <w:ind w:left="0"/>
        <w:jc w:val="both"/>
      </w:pPr>
      <w:r>
        <w:rPr>
          <w:rFonts w:ascii="Times New Roman"/>
          <w:b w:val="false"/>
          <w:i w:val="false"/>
          <w:color w:val="000000"/>
          <w:sz w:val="28"/>
        </w:rPr>
        <w:t>
      Көптоғай ауылдық округіне 56 805 мың теңге;</w:t>
      </w:r>
    </w:p>
    <w:bookmarkEnd w:id="78"/>
    <w:bookmarkStart w:name="z85" w:id="79"/>
    <w:p>
      <w:pPr>
        <w:spacing w:after="0"/>
        <w:ind w:left="0"/>
        <w:jc w:val="both"/>
      </w:pPr>
      <w:r>
        <w:rPr>
          <w:rFonts w:ascii="Times New Roman"/>
          <w:b w:val="false"/>
          <w:i w:val="false"/>
          <w:color w:val="000000"/>
          <w:sz w:val="28"/>
        </w:rPr>
        <w:t>
      Асан ауылдық округіне 83 015 мың теңге.</w:t>
      </w:r>
    </w:p>
    <w:bookmarkEnd w:id="79"/>
    <w:bookmarkStart w:name="z86" w:id="80"/>
    <w:p>
      <w:pPr>
        <w:spacing w:after="0"/>
        <w:ind w:left="0"/>
        <w:jc w:val="both"/>
      </w:pPr>
      <w:r>
        <w:rPr>
          <w:rFonts w:ascii="Times New Roman"/>
          <w:b w:val="false"/>
          <w:i w:val="false"/>
          <w:color w:val="000000"/>
          <w:sz w:val="28"/>
        </w:rPr>
        <w:t>
      4. 2026 жылға жергілікті атқарушы органның резерві 112 395 мың теңге сомасында бекітілсін.</w:t>
      </w:r>
    </w:p>
    <w:bookmarkEnd w:id="80"/>
    <w:bookmarkStart w:name="z87" w:id="81"/>
    <w:p>
      <w:pPr>
        <w:spacing w:after="0"/>
        <w:ind w:left="0"/>
        <w:jc w:val="both"/>
      </w:pPr>
      <w:r>
        <w:rPr>
          <w:rFonts w:ascii="Times New Roman"/>
          <w:b w:val="false"/>
          <w:i w:val="false"/>
          <w:color w:val="000000"/>
          <w:sz w:val="28"/>
        </w:rPr>
        <w:t>
      5. 2026 жылға арналған аудандық бюджетте республикалық бюджеттен жергілікті атқарушы органдарға мамандарды әлеуметтік қолдау шараларын іске асыру үшін 49 738 мың теңге сомасында бюджеттік кредиттер көзделгені ескерілсін.</w:t>
      </w:r>
    </w:p>
    <w:bookmarkEnd w:id="81"/>
    <w:bookmarkStart w:name="z88" w:id="82"/>
    <w:p>
      <w:pPr>
        <w:spacing w:after="0"/>
        <w:ind w:left="0"/>
        <w:jc w:val="both"/>
      </w:pPr>
      <w:r>
        <w:rPr>
          <w:rFonts w:ascii="Times New Roman"/>
          <w:b w:val="false"/>
          <w:i w:val="false"/>
          <w:color w:val="000000"/>
          <w:sz w:val="28"/>
        </w:rPr>
        <w:t>
      6. Осы шешім 2026 жылдың 1 қаңтарынан бастап қолданысқа енгізіледі.</w:t>
      </w:r>
    </w:p>
    <w:bookmarkEnd w:id="82"/>
    <w:bookmarkStart w:name="z100" w:id="83"/>
    <w:p>
      <w:pPr>
        <w:spacing w:after="0"/>
        <w:ind w:left="0"/>
        <w:jc w:val="both"/>
      </w:pPr>
      <w:r>
        <w:rPr>
          <w:rFonts w:ascii="Times New Roman"/>
          <w:b w:val="false"/>
          <w:i w:val="false"/>
          <w:color w:val="000000"/>
          <w:sz w:val="28"/>
        </w:rPr>
        <w:t>
      7. 2026 жылға арналған аудандық бюджетте облыстық бюджеттен келесі көлемде нысаналы ағымдағы трансферт көзделгені ескерілсін:</w:t>
      </w:r>
    </w:p>
    <w:bookmarkEnd w:id="83"/>
    <w:p>
      <w:pPr>
        <w:spacing w:after="0"/>
        <w:ind w:left="0"/>
        <w:jc w:val="both"/>
      </w:pPr>
      <w:r>
        <w:rPr>
          <w:rFonts w:ascii="Times New Roman"/>
          <w:b w:val="false"/>
          <w:i w:val="false"/>
          <w:color w:val="000000"/>
          <w:sz w:val="28"/>
        </w:rPr>
        <w:t>
      мүгедектігі бар адамды оңалтудың жеке бағдарламасына сәйкес мүгедектігі бар адамдардың техникалық көмекші (орын толтырушы) құралдарымен және (немесе) арнаулы жүріп-тұру құралдарымен қамтамасыз етуге 12 606 мың теңге;</w:t>
      </w:r>
    </w:p>
    <w:p>
      <w:pPr>
        <w:spacing w:after="0"/>
        <w:ind w:left="0"/>
        <w:jc w:val="both"/>
      </w:pPr>
      <w:r>
        <w:rPr>
          <w:rFonts w:ascii="Times New Roman"/>
          <w:b w:val="false"/>
          <w:i w:val="false"/>
          <w:color w:val="000000"/>
          <w:sz w:val="28"/>
        </w:rPr>
        <w:t>
      автомобиль жолдарын күрделі және орташа жөндеуге 400 000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 тармақпен толықтырылды - Атырау облысы Құрманғазы аудандық мәслихатының 15.05.2026 </w:t>
      </w:r>
      <w:r>
        <w:rPr>
          <w:rFonts w:ascii="Times New Roman"/>
          <w:b w:val="false"/>
          <w:i w:val="false"/>
          <w:color w:val="000000"/>
          <w:sz w:val="28"/>
        </w:rPr>
        <w:t>№ 277-VIII</w:t>
      </w:r>
      <w:r>
        <w:rPr>
          <w:rFonts w:ascii="Times New Roman"/>
          <w:b w:val="false"/>
          <w:i w:val="false"/>
          <w:color w:val="ff0000"/>
          <w:sz w:val="28"/>
        </w:rPr>
        <w:t xml:space="preserve"> шешімімен (01.01.2026 бастап қолданысқа енгізіледі); жаңа редакцияда - Атырау облысы Құрманғазы аудандық мәслихатының 10.07.2026 </w:t>
      </w:r>
      <w:r>
        <w:rPr>
          <w:rFonts w:ascii="Times New Roman"/>
          <w:b w:val="false"/>
          <w:i w:val="false"/>
          <w:color w:val="000000"/>
          <w:sz w:val="28"/>
        </w:rPr>
        <w:t>№ 299-VIII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2026 жылға аудандық бюджетте ауылдық елді мекендерде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 әкімдері аппараттарының мемлекеттік қызметшілеріне жүз еселік айлық есептік көрсеткіш мөлшерінде бір жолғы көтерме жәрдемақы және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мөлшерінде, ауылдық елді мекендерге келген мамандар үшін айлық есептік көрсеткіштің екі мың еселенген мөлшерінде тұрғын үй сатып алуға немесе салу үшін бюджеттік кредиттер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 тармақпен толықтырылды - Атырау облысы Құрманғазы аудандық мәслихатының 15.05.2026 </w:t>
      </w:r>
      <w:r>
        <w:rPr>
          <w:rFonts w:ascii="Times New Roman"/>
          <w:b w:val="false"/>
          <w:i w:val="false"/>
          <w:color w:val="ff0000"/>
          <w:sz w:val="28"/>
        </w:rPr>
        <w:t>№ 277-VIII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01" w:id="84"/>
    <w:p>
      <w:pPr>
        <w:spacing w:after="0"/>
        <w:ind w:left="0"/>
        <w:jc w:val="both"/>
      </w:pPr>
      <w:r>
        <w:rPr>
          <w:rFonts w:ascii="Times New Roman"/>
          <w:b w:val="false"/>
          <w:i w:val="false"/>
          <w:color w:val="000000"/>
          <w:sz w:val="28"/>
        </w:rPr>
        <w:t>
      9. 2026 жылға арналған аудандық бюджетте облыстық бюджеттен келесі көлемдерде нысаналы даму трансферттері көзделгені ескерілсін:</w:t>
      </w:r>
    </w:p>
    <w:bookmarkEnd w:id="84"/>
    <w:p>
      <w:pPr>
        <w:spacing w:after="0"/>
        <w:ind w:left="0"/>
        <w:jc w:val="both"/>
      </w:pPr>
      <w:r>
        <w:rPr>
          <w:rFonts w:ascii="Times New Roman"/>
          <w:b w:val="false"/>
          <w:i w:val="false"/>
          <w:color w:val="000000"/>
          <w:sz w:val="28"/>
        </w:rPr>
        <w:t>
      Су айдындарының сулылығын арттыру және гидрологиялық режимін жақсартуға 3 035 571 мың теңге;</w:t>
      </w:r>
    </w:p>
    <w:p>
      <w:pPr>
        <w:spacing w:after="0"/>
        <w:ind w:left="0"/>
        <w:jc w:val="both"/>
      </w:pPr>
      <w:r>
        <w:rPr>
          <w:rFonts w:ascii="Times New Roman"/>
          <w:b w:val="false"/>
          <w:i w:val="false"/>
          <w:color w:val="000000"/>
          <w:sz w:val="28"/>
        </w:rPr>
        <w:t>
      көлік инфрақұрылымын дамытуға 6 333 072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 тармақпен толықтырылды - Атырау облысы Құрманғазы аудандық мәслихатының 10.07.2026 </w:t>
      </w:r>
      <w:r>
        <w:rPr>
          <w:rFonts w:ascii="Times New Roman"/>
          <w:b w:val="false"/>
          <w:i w:val="false"/>
          <w:color w:val="000000"/>
          <w:sz w:val="28"/>
        </w:rPr>
        <w:t>№ 299-VIII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22 желтоқсандағы № 253-VIІI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аудан бюджеті</w:t>
      </w:r>
    </w:p>
    <w:p>
      <w:pPr>
        <w:spacing w:after="0"/>
        <w:ind w:left="0"/>
        <w:jc w:val="both"/>
      </w:pPr>
      <w:r>
        <w:rPr>
          <w:rFonts w:ascii="Times New Roman"/>
          <w:b w:val="false"/>
          <w:i w:val="false"/>
          <w:color w:val="ff0000"/>
          <w:sz w:val="28"/>
        </w:rPr>
        <w:t xml:space="preserve">
      Ескерту. 1 қосымша жаңа редакцияда - Атырау облысы Құрманғазы аудандық мәслихатының 10.07.2026 </w:t>
      </w:r>
      <w:r>
        <w:rPr>
          <w:rFonts w:ascii="Times New Roman"/>
          <w:b w:val="false"/>
          <w:i w:val="false"/>
          <w:color w:val="ff0000"/>
          <w:sz w:val="28"/>
        </w:rPr>
        <w:t>№ 299-VIII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Санаты</w:t>
            </w:r>
          </w:p>
          <w:bookmarkEnd w:id="8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3 509 942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1 667 586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мәслихаттың 2025 жылғы</w:t>
            </w:r>
            <w:r>
              <w:br/>
            </w:r>
            <w:r>
              <w:rPr>
                <w:rFonts w:ascii="Times New Roman"/>
                <w:b w:val="false"/>
                <w:i w:val="false"/>
                <w:color w:val="000000"/>
                <w:sz w:val="20"/>
              </w:rPr>
              <w:t>22 желтоқсандағы № 253-VIІI</w:t>
            </w:r>
            <w:r>
              <w:br/>
            </w:r>
            <w:r>
              <w:rPr>
                <w:rFonts w:ascii="Times New Roman"/>
                <w:b w:val="false"/>
                <w:i w:val="false"/>
                <w:color w:val="000000"/>
                <w:sz w:val="20"/>
              </w:rPr>
              <w:t>шешіміне 2 қосымша</w:t>
            </w:r>
          </w:p>
        </w:tc>
      </w:tr>
    </w:tbl>
    <w:bookmarkStart w:name="z93" w:id="86"/>
    <w:p>
      <w:pPr>
        <w:spacing w:after="0"/>
        <w:ind w:left="0"/>
        <w:jc w:val="left"/>
      </w:pPr>
      <w:r>
        <w:rPr>
          <w:rFonts w:ascii="Times New Roman"/>
          <w:b/>
          <w:i w:val="false"/>
          <w:color w:val="000000"/>
        </w:rPr>
        <w:t xml:space="preserve"> 2027 жылға арналған аудан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3 540 609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мәслихаттың 2025 жылғы</w:t>
            </w:r>
            <w:r>
              <w:br/>
            </w:r>
            <w:r>
              <w:rPr>
                <w:rFonts w:ascii="Times New Roman"/>
                <w:b w:val="false"/>
                <w:i w:val="false"/>
                <w:color w:val="000000"/>
                <w:sz w:val="20"/>
              </w:rPr>
              <w:t>22 желтоқсандағы № 253-VIІI</w:t>
            </w:r>
            <w:r>
              <w:br/>
            </w:r>
            <w:r>
              <w:rPr>
                <w:rFonts w:ascii="Times New Roman"/>
                <w:b w:val="false"/>
                <w:i w:val="false"/>
                <w:color w:val="000000"/>
                <w:sz w:val="20"/>
              </w:rPr>
              <w:t>шешіміне 3 қосымша</w:t>
            </w:r>
          </w:p>
        </w:tc>
      </w:tr>
    </w:tbl>
    <w:bookmarkStart w:name="z95" w:id="87"/>
    <w:p>
      <w:pPr>
        <w:spacing w:after="0"/>
        <w:ind w:left="0"/>
        <w:jc w:val="left"/>
      </w:pPr>
      <w:r>
        <w:rPr>
          <w:rFonts w:ascii="Times New Roman"/>
          <w:b/>
          <w:i w:val="false"/>
          <w:color w:val="000000"/>
        </w:rPr>
        <w:t xml:space="preserve"> 2028 жылға арналған аудан бюджеті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