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78de" w14:textId="2077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бойынша 2026-2030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2025 жылғы 24 қарашадағы № 243-VIII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Құрманғазы аудандық мәслихат ШЕШІМ ҚАБЫЛДАДЫ:</w:t>
      </w:r>
    </w:p>
    <w:bookmarkEnd w:id="0"/>
    <w:bookmarkStart w:name="z5" w:id="1"/>
    <w:p>
      <w:pPr>
        <w:spacing w:after="0"/>
        <w:ind w:left="0"/>
        <w:jc w:val="both"/>
      </w:pPr>
      <w:r>
        <w:rPr>
          <w:rFonts w:ascii="Times New Roman"/>
          <w:b w:val="false"/>
          <w:i w:val="false"/>
          <w:color w:val="000000"/>
          <w:sz w:val="28"/>
        </w:rPr>
        <w:t>
      1. Құрманғазы ауданы бойынша 2026-2030 жылдарға арналған жайылымдарды басқару және оларды пайдалану жөніндегі жоспарлары осы шешімнің 1-19 қосымшаларына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 қосымша</w:t>
            </w:r>
          </w:p>
        </w:tc>
      </w:tr>
    </w:tbl>
    <w:bookmarkStart w:name="z9" w:id="3"/>
    <w:p>
      <w:pPr>
        <w:spacing w:after="0"/>
        <w:ind w:left="0"/>
        <w:jc w:val="left"/>
      </w:pPr>
      <w:r>
        <w:rPr>
          <w:rFonts w:ascii="Times New Roman"/>
          <w:b/>
          <w:i w:val="false"/>
          <w:color w:val="000000"/>
        </w:rPr>
        <w:t xml:space="preserve"> Құрманғазы ауылы бойынша 2026-2030 жылдарға арналған жайылымдарды басқару және оларды пайдалану жөніндегі жоспары</w:t>
      </w:r>
    </w:p>
    <w:bookmarkEnd w:id="3"/>
    <w:bookmarkStart w:name="z10" w:id="4"/>
    <w:p>
      <w:pPr>
        <w:spacing w:after="0"/>
        <w:ind w:left="0"/>
        <w:jc w:val="both"/>
      </w:pPr>
      <w:r>
        <w:rPr>
          <w:rFonts w:ascii="Times New Roman"/>
          <w:b w:val="false"/>
          <w:i w:val="false"/>
          <w:color w:val="000000"/>
          <w:sz w:val="28"/>
        </w:rPr>
        <w:t>
      Осы Атырау облысы, Құрманғазы ауданы, Құрманғазы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w:t>
      </w:r>
    </w:p>
    <w:bookmarkEnd w:id="6"/>
    <w:bookmarkStart w:name="z13"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7"/>
    <w:bookmarkStart w:name="z14" w:id="8"/>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8"/>
    <w:bookmarkStart w:name="z15"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9"/>
    <w:bookmarkStart w:name="z16"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0"/>
    <w:bookmarkStart w:name="z17"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1"/>
    <w:bookmarkStart w:name="z18" w:id="12"/>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12"/>
    <w:bookmarkStart w:name="z19"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13"/>
    <w:bookmarkStart w:name="z20" w:id="14"/>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картасыосы Жоспардың 8-қосымшасынасәйкес;</w:t>
      </w:r>
    </w:p>
    <w:bookmarkEnd w:id="14"/>
    <w:bookmarkStart w:name="z21"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15"/>
    <w:bookmarkStart w:name="z22" w:id="16"/>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16"/>
    <w:bookmarkStart w:name="z23" w:id="17"/>
    <w:p>
      <w:pPr>
        <w:spacing w:after="0"/>
        <w:ind w:left="0"/>
        <w:jc w:val="both"/>
      </w:pPr>
      <w:r>
        <w:rPr>
          <w:rFonts w:ascii="Times New Roman"/>
          <w:b w:val="false"/>
          <w:i w:val="false"/>
          <w:color w:val="000000"/>
          <w:sz w:val="28"/>
        </w:rPr>
        <w:t>
      Құрманғазы ауылдық округі аумағының жалпы ауданы 9895 га, оның ішінде елді мекен жерлері - 9895 га, босалқы жерлер жоқ.</w:t>
      </w:r>
    </w:p>
    <w:bookmarkEnd w:id="17"/>
    <w:bookmarkStart w:name="z24" w:id="18"/>
    <w:p>
      <w:pPr>
        <w:spacing w:after="0"/>
        <w:ind w:left="0"/>
        <w:jc w:val="both"/>
      </w:pPr>
      <w:r>
        <w:rPr>
          <w:rFonts w:ascii="Times New Roman"/>
          <w:b w:val="false"/>
          <w:i w:val="false"/>
          <w:color w:val="000000"/>
          <w:sz w:val="28"/>
        </w:rPr>
        <w:t>
      Құрманғазы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қырық буынбуын, ошаған өседі.</w:t>
      </w:r>
    </w:p>
    <w:bookmarkEnd w:id="18"/>
    <w:bookmarkStart w:name="z25" w:id="19"/>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9"/>
    <w:bookmarkStart w:name="z26" w:id="20"/>
    <w:p>
      <w:pPr>
        <w:spacing w:after="0"/>
        <w:ind w:left="0"/>
        <w:jc w:val="both"/>
      </w:pPr>
      <w:r>
        <w:rPr>
          <w:rFonts w:ascii="Times New Roman"/>
          <w:b w:val="false"/>
          <w:i w:val="false"/>
          <w:color w:val="000000"/>
          <w:sz w:val="28"/>
        </w:rPr>
        <w:t>
      Құрманғазы ауылдық округінде (жеке ауласында) 3033 бас ірі қара, 1010 бас ұсақ мал, 661 бас жылқы, 75 түйе бар.</w:t>
      </w:r>
    </w:p>
    <w:bookmarkEnd w:id="20"/>
    <w:bookmarkStart w:name="z27" w:id="21"/>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74397 га жайылым қажет.</w:t>
      </w:r>
    </w:p>
    <w:bookmarkEnd w:id="21"/>
    <w:bookmarkStart w:name="z28" w:id="22"/>
    <w:p>
      <w:pPr>
        <w:spacing w:after="0"/>
        <w:ind w:left="0"/>
        <w:jc w:val="both"/>
      </w:pPr>
      <w:r>
        <w:rPr>
          <w:rFonts w:ascii="Times New Roman"/>
          <w:b w:val="false"/>
          <w:i w:val="false"/>
          <w:color w:val="000000"/>
          <w:sz w:val="28"/>
        </w:rPr>
        <w:t>
      Есебі:</w:t>
      </w:r>
    </w:p>
    <w:bookmarkEnd w:id="22"/>
    <w:bookmarkStart w:name="z29" w:id="23"/>
    <w:p>
      <w:pPr>
        <w:spacing w:after="0"/>
        <w:ind w:left="0"/>
        <w:jc w:val="both"/>
      </w:pPr>
      <w:r>
        <w:rPr>
          <w:rFonts w:ascii="Times New Roman"/>
          <w:b w:val="false"/>
          <w:i w:val="false"/>
          <w:color w:val="000000"/>
          <w:sz w:val="28"/>
        </w:rPr>
        <w:t>
      МІҚ үшін – 3033 бас.*18га./бас=54594 га.</w:t>
      </w:r>
    </w:p>
    <w:bookmarkEnd w:id="23"/>
    <w:bookmarkStart w:name="z30" w:id="24"/>
    <w:p>
      <w:pPr>
        <w:spacing w:after="0"/>
        <w:ind w:left="0"/>
        <w:jc w:val="both"/>
      </w:pPr>
      <w:r>
        <w:rPr>
          <w:rFonts w:ascii="Times New Roman"/>
          <w:b w:val="false"/>
          <w:i w:val="false"/>
          <w:color w:val="000000"/>
          <w:sz w:val="28"/>
        </w:rPr>
        <w:t>
      Ұсақ мал үшін – 1010 бас.*3,6га./бас= 3636 га.</w:t>
      </w:r>
    </w:p>
    <w:bookmarkEnd w:id="24"/>
    <w:bookmarkStart w:name="z31" w:id="25"/>
    <w:p>
      <w:pPr>
        <w:spacing w:after="0"/>
        <w:ind w:left="0"/>
        <w:jc w:val="both"/>
      </w:pPr>
      <w:r>
        <w:rPr>
          <w:rFonts w:ascii="Times New Roman"/>
          <w:b w:val="false"/>
          <w:i w:val="false"/>
          <w:color w:val="000000"/>
          <w:sz w:val="28"/>
        </w:rPr>
        <w:t>
      Жылқы үшін – 661 бас.*21,6га./бас=14277 га.</w:t>
      </w:r>
    </w:p>
    <w:bookmarkEnd w:id="25"/>
    <w:bookmarkStart w:name="z32" w:id="26"/>
    <w:p>
      <w:pPr>
        <w:spacing w:after="0"/>
        <w:ind w:left="0"/>
        <w:jc w:val="both"/>
      </w:pPr>
      <w:r>
        <w:rPr>
          <w:rFonts w:ascii="Times New Roman"/>
          <w:b w:val="false"/>
          <w:i w:val="false"/>
          <w:color w:val="000000"/>
          <w:sz w:val="28"/>
        </w:rPr>
        <w:t>
      Түйе үшін – 75 бас.*25,2 га./бас=1890 га.</w:t>
      </w:r>
    </w:p>
    <w:bookmarkEnd w:id="26"/>
    <w:bookmarkStart w:name="z33" w:id="27"/>
    <w:p>
      <w:pPr>
        <w:spacing w:after="0"/>
        <w:ind w:left="0"/>
        <w:jc w:val="both"/>
      </w:pPr>
      <w:r>
        <w:rPr>
          <w:rFonts w:ascii="Times New Roman"/>
          <w:b w:val="false"/>
          <w:i w:val="false"/>
          <w:color w:val="000000"/>
          <w:sz w:val="28"/>
        </w:rPr>
        <w:t>
      54594 га.+ 3636 га.+ 14277 га.+ 1890 га.= 74397 га.</w:t>
      </w:r>
    </w:p>
    <w:bookmarkEnd w:id="27"/>
    <w:bookmarkStart w:name="z34" w:id="28"/>
    <w:p>
      <w:pPr>
        <w:spacing w:after="0"/>
        <w:ind w:left="0"/>
        <w:jc w:val="both"/>
      </w:pPr>
      <w:r>
        <w:rPr>
          <w:rFonts w:ascii="Times New Roman"/>
          <w:b w:val="false"/>
          <w:i w:val="false"/>
          <w:color w:val="000000"/>
          <w:sz w:val="28"/>
        </w:rPr>
        <w:t>
      Құрманғазы ауылдық округінің ЖШС, шаруа және фермерлік қожалықтарындағы мал басы: ірі қара мал 5091 бас, ұсақ мал 5445 бас, жылқы 2078 бас, түйе 309 бас құрайды.</w:t>
      </w:r>
    </w:p>
    <w:bookmarkEnd w:id="28"/>
    <w:bookmarkStart w:name="z35" w:id="29"/>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163910 га жайылым қажет.</w:t>
      </w:r>
    </w:p>
    <w:bookmarkEnd w:id="29"/>
    <w:bookmarkStart w:name="z36" w:id="30"/>
    <w:p>
      <w:pPr>
        <w:spacing w:after="0"/>
        <w:ind w:left="0"/>
        <w:jc w:val="both"/>
      </w:pPr>
      <w:r>
        <w:rPr>
          <w:rFonts w:ascii="Times New Roman"/>
          <w:b w:val="false"/>
          <w:i w:val="false"/>
          <w:color w:val="000000"/>
          <w:sz w:val="28"/>
        </w:rPr>
        <w:t>
      Есебі:</w:t>
      </w:r>
    </w:p>
    <w:bookmarkEnd w:id="30"/>
    <w:bookmarkStart w:name="z37" w:id="31"/>
    <w:p>
      <w:pPr>
        <w:spacing w:after="0"/>
        <w:ind w:left="0"/>
        <w:jc w:val="both"/>
      </w:pPr>
      <w:r>
        <w:rPr>
          <w:rFonts w:ascii="Times New Roman"/>
          <w:b w:val="false"/>
          <w:i w:val="false"/>
          <w:color w:val="000000"/>
          <w:sz w:val="28"/>
        </w:rPr>
        <w:t>
      МІҚ үшін –5091 бас *18га./бас=91638 га.</w:t>
      </w:r>
    </w:p>
    <w:bookmarkEnd w:id="31"/>
    <w:bookmarkStart w:name="z38" w:id="32"/>
    <w:p>
      <w:pPr>
        <w:spacing w:after="0"/>
        <w:ind w:left="0"/>
        <w:jc w:val="both"/>
      </w:pPr>
      <w:r>
        <w:rPr>
          <w:rFonts w:ascii="Times New Roman"/>
          <w:b w:val="false"/>
          <w:i w:val="false"/>
          <w:color w:val="000000"/>
          <w:sz w:val="28"/>
        </w:rPr>
        <w:t>
      Ұсақ мал үшін – 5445 бас *3,6га./бас=19602 га.</w:t>
      </w:r>
    </w:p>
    <w:bookmarkEnd w:id="32"/>
    <w:bookmarkStart w:name="z39" w:id="33"/>
    <w:p>
      <w:pPr>
        <w:spacing w:after="0"/>
        <w:ind w:left="0"/>
        <w:jc w:val="both"/>
      </w:pPr>
      <w:r>
        <w:rPr>
          <w:rFonts w:ascii="Times New Roman"/>
          <w:b w:val="false"/>
          <w:i w:val="false"/>
          <w:color w:val="000000"/>
          <w:sz w:val="28"/>
        </w:rPr>
        <w:t>
      Жылқы үшін – 2078 бас *21,6га./бас=44884 га.</w:t>
      </w:r>
    </w:p>
    <w:bookmarkEnd w:id="33"/>
    <w:bookmarkStart w:name="z40" w:id="34"/>
    <w:p>
      <w:pPr>
        <w:spacing w:after="0"/>
        <w:ind w:left="0"/>
        <w:jc w:val="both"/>
      </w:pPr>
      <w:r>
        <w:rPr>
          <w:rFonts w:ascii="Times New Roman"/>
          <w:b w:val="false"/>
          <w:i w:val="false"/>
          <w:color w:val="000000"/>
          <w:sz w:val="28"/>
        </w:rPr>
        <w:t>
      Түйе үшін – 309 бас *25,2 га./бас =7786 га.</w:t>
      </w:r>
    </w:p>
    <w:bookmarkEnd w:id="34"/>
    <w:bookmarkStart w:name="z41" w:id="35"/>
    <w:p>
      <w:pPr>
        <w:spacing w:after="0"/>
        <w:ind w:left="0"/>
        <w:jc w:val="both"/>
      </w:pPr>
      <w:r>
        <w:rPr>
          <w:rFonts w:ascii="Times New Roman"/>
          <w:b w:val="false"/>
          <w:i w:val="false"/>
          <w:color w:val="000000"/>
          <w:sz w:val="28"/>
        </w:rPr>
        <w:t>
      91638 га.+ 19602 га.+ 44884 га.+ 7786 га.=163910 га.</w:t>
      </w:r>
    </w:p>
    <w:bookmarkEnd w:id="35"/>
    <w:bookmarkStart w:name="z42" w:id="36"/>
    <w:p>
      <w:pPr>
        <w:spacing w:after="0"/>
        <w:ind w:left="0"/>
        <w:jc w:val="both"/>
      </w:pPr>
      <w:r>
        <w:rPr>
          <w:rFonts w:ascii="Times New Roman"/>
          <w:b w:val="false"/>
          <w:i w:val="false"/>
          <w:color w:val="000000"/>
          <w:sz w:val="28"/>
        </w:rPr>
        <w:t>
      Құрманғазы ауданының жер балансының мәліметтеріне сәйкес, Құрманғазы ауылдық округі аумағындағы барлық ЖШС, шаруа және фермер қожалықтарының жер пайдалануындағы жайылым алаңы 139685 га құрайды.</w:t>
      </w:r>
    </w:p>
    <w:bookmarkEnd w:id="36"/>
    <w:bookmarkStart w:name="z43" w:id="37"/>
    <w:p>
      <w:pPr>
        <w:spacing w:after="0"/>
        <w:ind w:left="0"/>
        <w:jc w:val="both"/>
      </w:pPr>
      <w:r>
        <w:rPr>
          <w:rFonts w:ascii="Times New Roman"/>
          <w:b w:val="false"/>
          <w:i w:val="false"/>
          <w:color w:val="000000"/>
          <w:sz w:val="28"/>
        </w:rPr>
        <w:t>
      Құрманғазы ауылдық округінің аумағында 1 (бір) мал қорымы бар.</w:t>
      </w:r>
    </w:p>
    <w:bookmarkEnd w:id="37"/>
    <w:bookmarkStart w:name="z44" w:id="38"/>
    <w:p>
      <w:pPr>
        <w:spacing w:after="0"/>
        <w:ind w:left="0"/>
        <w:jc w:val="both"/>
      </w:pPr>
      <w:r>
        <w:rPr>
          <w:rFonts w:ascii="Times New Roman"/>
          <w:b w:val="false"/>
          <w:i w:val="false"/>
          <w:color w:val="000000"/>
          <w:sz w:val="28"/>
        </w:rPr>
        <w:t>
      Құрманғазы ауылдық округінің аумағында аридтік жайылымдар жоқ.</w:t>
      </w:r>
    </w:p>
    <w:bookmarkEnd w:id="38"/>
    <w:bookmarkStart w:name="z45" w:id="39"/>
    <w:p>
      <w:pPr>
        <w:spacing w:after="0"/>
        <w:ind w:left="0"/>
        <w:jc w:val="both"/>
      </w:pPr>
      <w:r>
        <w:rPr>
          <w:rFonts w:ascii="Times New Roman"/>
          <w:b w:val="false"/>
          <w:i w:val="false"/>
          <w:color w:val="000000"/>
          <w:sz w:val="28"/>
        </w:rPr>
        <w:t>
      Құрманғазы ауылдық округінде мал айдауға арналған сервитуттар орнатылмаған.</w:t>
      </w:r>
    </w:p>
    <w:bookmarkEnd w:id="39"/>
    <w:bookmarkStart w:name="z46" w:id="40"/>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жоспардың5-қосымшасына сәйкес шалғайдағы жайыйлымдарға ауыстырылады.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48" w:id="4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Құрманғазы ауылдық округі аумағында жайылымдардың орналасу схемасы (картасы)</w:t>
      </w:r>
    </w:p>
    <w:bookmarkEnd w:id="41"/>
    <w:bookmarkStart w:name="z4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3"/>
    <w:p>
      <w:pPr>
        <w:spacing w:after="0"/>
        <w:ind w:left="0"/>
        <w:jc w:val="left"/>
      </w:pPr>
      <w:r>
        <w:rPr>
          <w:rFonts w:ascii="Times New Roman"/>
          <w:b/>
          <w:i w:val="false"/>
          <w:color w:val="000000"/>
        </w:rPr>
        <w:t xml:space="preserve"> Құрманғазы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МІҚ–9166 бас Ұсақ мал – 6315 бас Жылқы – 3517 бас Түйе– 358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5091 бас Ұсақ мал – 5445 бас Жылқы – 2078 бас Түйе – 309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52" w:id="44"/>
    <w:p>
      <w:pPr>
        <w:spacing w:after="0"/>
        <w:ind w:left="0"/>
        <w:jc w:val="left"/>
      </w:pPr>
      <w:r>
        <w:rPr>
          <w:rFonts w:ascii="Times New Roman"/>
          <w:b/>
          <w:i w:val="false"/>
          <w:color w:val="000000"/>
        </w:rPr>
        <w:t xml:space="preserve"> Құрманғазы ауылдық округі бойынша жайылым айналымдарының қолайлы схемасы</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55" w:id="4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6"/>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58" w:id="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округі бойынша</w:t>
            </w:r>
            <w:r>
              <w:br/>
            </w:r>
            <w:r>
              <w:rPr>
                <w:rFonts w:ascii="Times New Roman"/>
                <w:b w:val="false"/>
                <w:i w:val="false"/>
                <w:color w:val="000000"/>
                <w:sz w:val="20"/>
              </w:rPr>
              <w:t>2025-2030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61" w:id="5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64" w:id="52"/>
    <w:p>
      <w:pPr>
        <w:spacing w:after="0"/>
        <w:ind w:left="0"/>
        <w:jc w:val="left"/>
      </w:pPr>
      <w:r>
        <w:rPr>
          <w:rFonts w:ascii="Times New Roman"/>
          <w:b/>
          <w:i w:val="false"/>
          <w:color w:val="000000"/>
        </w:rPr>
        <w:t xml:space="preserve"> Құрманғазы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67" w:id="5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69" w:id="55"/>
    <w:p>
      <w:pPr>
        <w:spacing w:after="0"/>
        <w:ind w:left="0"/>
        <w:jc w:val="left"/>
      </w:pPr>
      <w:r>
        <w:rPr>
          <w:rFonts w:ascii="Times New Roman"/>
          <w:b/>
          <w:i w:val="false"/>
          <w:color w:val="000000"/>
        </w:rPr>
        <w:t xml:space="preserve"> Құрманғазы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2 қосымша</w:t>
            </w:r>
          </w:p>
        </w:tc>
      </w:tr>
    </w:tbl>
    <w:bookmarkStart w:name="z72" w:id="57"/>
    <w:p>
      <w:pPr>
        <w:spacing w:after="0"/>
        <w:ind w:left="0"/>
        <w:jc w:val="left"/>
      </w:pPr>
      <w:r>
        <w:rPr>
          <w:rFonts w:ascii="Times New Roman"/>
          <w:b/>
          <w:i w:val="false"/>
          <w:color w:val="000000"/>
        </w:rPr>
        <w:t xml:space="preserve"> Орлы ауылы бойынша 2026-2030 жылдарға арналған жайылымдарды басқару және оларды пайдалану жөніндегі жоспары</w:t>
      </w:r>
    </w:p>
    <w:bookmarkEnd w:id="57"/>
    <w:bookmarkStart w:name="z73" w:id="58"/>
    <w:p>
      <w:pPr>
        <w:spacing w:after="0"/>
        <w:ind w:left="0"/>
        <w:jc w:val="both"/>
      </w:pPr>
      <w:r>
        <w:rPr>
          <w:rFonts w:ascii="Times New Roman"/>
          <w:b w:val="false"/>
          <w:i w:val="false"/>
          <w:color w:val="000000"/>
          <w:sz w:val="28"/>
        </w:rPr>
        <w:t>
      Осы Атырау облысы, Құрманғазы ауданы, Орлы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8"/>
    <w:bookmarkStart w:name="z74" w:id="5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9"/>
    <w:bookmarkStart w:name="z75" w:id="60"/>
    <w:p>
      <w:pPr>
        <w:spacing w:after="0"/>
        <w:ind w:left="0"/>
        <w:jc w:val="both"/>
      </w:pPr>
      <w:r>
        <w:rPr>
          <w:rFonts w:ascii="Times New Roman"/>
          <w:b w:val="false"/>
          <w:i w:val="false"/>
          <w:color w:val="000000"/>
          <w:sz w:val="28"/>
        </w:rPr>
        <w:t>
      Жоспар:</w:t>
      </w:r>
    </w:p>
    <w:bookmarkEnd w:id="60"/>
    <w:bookmarkStart w:name="z76" w:id="6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61"/>
    <w:bookmarkStart w:name="z77" w:id="62"/>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62"/>
    <w:bookmarkStart w:name="z78" w:id="6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63"/>
    <w:bookmarkStart w:name="z79" w:id="6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64"/>
    <w:bookmarkStart w:name="z80" w:id="6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65"/>
    <w:bookmarkStart w:name="z81" w:id="66"/>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66"/>
    <w:bookmarkStart w:name="z82" w:id="6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67"/>
    <w:bookmarkStart w:name="z83" w:id="68"/>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картасыосы Жоспардың 8-қосымшасынасәйкес;</w:t>
      </w:r>
    </w:p>
    <w:bookmarkEnd w:id="68"/>
    <w:bookmarkStart w:name="z84" w:id="6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69"/>
    <w:bookmarkStart w:name="z85" w:id="70"/>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70"/>
    <w:bookmarkStart w:name="z86" w:id="71"/>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71"/>
    <w:bookmarkStart w:name="z87" w:id="72"/>
    <w:p>
      <w:pPr>
        <w:spacing w:after="0"/>
        <w:ind w:left="0"/>
        <w:jc w:val="both"/>
      </w:pPr>
      <w:r>
        <w:rPr>
          <w:rFonts w:ascii="Times New Roman"/>
          <w:b w:val="false"/>
          <w:i w:val="false"/>
          <w:color w:val="000000"/>
          <w:sz w:val="28"/>
        </w:rPr>
        <w:t>
      Орлыауылдық округі аумағының жалпы ауданы 1876 га, оның ішінде елді мекен жерлері - 1117 га, босалқы жерлер 58267 га.</w:t>
      </w:r>
    </w:p>
    <w:bookmarkEnd w:id="72"/>
    <w:bookmarkStart w:name="z88" w:id="73"/>
    <w:p>
      <w:pPr>
        <w:spacing w:after="0"/>
        <w:ind w:left="0"/>
        <w:jc w:val="both"/>
      </w:pPr>
      <w:r>
        <w:rPr>
          <w:rFonts w:ascii="Times New Roman"/>
          <w:b w:val="false"/>
          <w:i w:val="false"/>
          <w:color w:val="000000"/>
          <w:sz w:val="28"/>
        </w:rPr>
        <w:t>
      Орлыауылдық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адыраспан, шытыр өседі.</w:t>
      </w:r>
    </w:p>
    <w:bookmarkEnd w:id="73"/>
    <w:bookmarkStart w:name="z89" w:id="74"/>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74"/>
    <w:bookmarkStart w:name="z90" w:id="75"/>
    <w:p>
      <w:pPr>
        <w:spacing w:after="0"/>
        <w:ind w:left="0"/>
        <w:jc w:val="both"/>
      </w:pPr>
      <w:r>
        <w:rPr>
          <w:rFonts w:ascii="Times New Roman"/>
          <w:b w:val="false"/>
          <w:i w:val="false"/>
          <w:color w:val="000000"/>
          <w:sz w:val="28"/>
        </w:rPr>
        <w:t>
      2025 жылдың 1 маусымы барлық ауылдық округінде (жеке ауласында) 1522 бас ірі қара, 1037 бас ұсақ мал, 618 бас жылқы, 43түйе бар.</w:t>
      </w:r>
    </w:p>
    <w:bookmarkEnd w:id="75"/>
    <w:bookmarkStart w:name="z91" w:id="7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43477 га жайылым қажет.</w:t>
      </w:r>
    </w:p>
    <w:bookmarkEnd w:id="76"/>
    <w:bookmarkStart w:name="z92" w:id="77"/>
    <w:p>
      <w:pPr>
        <w:spacing w:after="0"/>
        <w:ind w:left="0"/>
        <w:jc w:val="both"/>
      </w:pPr>
      <w:r>
        <w:rPr>
          <w:rFonts w:ascii="Times New Roman"/>
          <w:b w:val="false"/>
          <w:i w:val="false"/>
          <w:color w:val="000000"/>
          <w:sz w:val="28"/>
        </w:rPr>
        <w:t>
      Есебі:</w:t>
      </w:r>
    </w:p>
    <w:bookmarkEnd w:id="77"/>
    <w:bookmarkStart w:name="z93" w:id="78"/>
    <w:p>
      <w:pPr>
        <w:spacing w:after="0"/>
        <w:ind w:left="0"/>
        <w:jc w:val="both"/>
      </w:pPr>
      <w:r>
        <w:rPr>
          <w:rFonts w:ascii="Times New Roman"/>
          <w:b w:val="false"/>
          <w:i w:val="false"/>
          <w:color w:val="000000"/>
          <w:sz w:val="28"/>
        </w:rPr>
        <w:t>
      МІҚ үшін – 1522 бас.*18га./бас=23850 га.</w:t>
      </w:r>
    </w:p>
    <w:bookmarkEnd w:id="78"/>
    <w:bookmarkStart w:name="z94" w:id="79"/>
    <w:p>
      <w:pPr>
        <w:spacing w:after="0"/>
        <w:ind w:left="0"/>
        <w:jc w:val="both"/>
      </w:pPr>
      <w:r>
        <w:rPr>
          <w:rFonts w:ascii="Times New Roman"/>
          <w:b w:val="false"/>
          <w:i w:val="false"/>
          <w:color w:val="000000"/>
          <w:sz w:val="28"/>
        </w:rPr>
        <w:t>
      Ұсақ мал үшін – 1037 бас.*3,6га./бас= 3229 га.</w:t>
      </w:r>
    </w:p>
    <w:bookmarkEnd w:id="79"/>
    <w:bookmarkStart w:name="z95" w:id="80"/>
    <w:p>
      <w:pPr>
        <w:spacing w:after="0"/>
        <w:ind w:left="0"/>
        <w:jc w:val="both"/>
      </w:pPr>
      <w:r>
        <w:rPr>
          <w:rFonts w:ascii="Times New Roman"/>
          <w:b w:val="false"/>
          <w:i w:val="false"/>
          <w:color w:val="000000"/>
          <w:sz w:val="28"/>
        </w:rPr>
        <w:t>
      Жылқы үшін – 618 бас.*21,6га./бас=7516 га.</w:t>
      </w:r>
    </w:p>
    <w:bookmarkEnd w:id="80"/>
    <w:bookmarkStart w:name="z96" w:id="81"/>
    <w:p>
      <w:pPr>
        <w:spacing w:after="0"/>
        <w:ind w:left="0"/>
        <w:jc w:val="both"/>
      </w:pPr>
      <w:r>
        <w:rPr>
          <w:rFonts w:ascii="Times New Roman"/>
          <w:b w:val="false"/>
          <w:i w:val="false"/>
          <w:color w:val="000000"/>
          <w:sz w:val="28"/>
        </w:rPr>
        <w:t>
      Түйе үшін – 43 бас.*25,2 га./бас=882 га.</w:t>
      </w:r>
    </w:p>
    <w:bookmarkEnd w:id="81"/>
    <w:bookmarkStart w:name="z97" w:id="82"/>
    <w:p>
      <w:pPr>
        <w:spacing w:after="0"/>
        <w:ind w:left="0"/>
        <w:jc w:val="both"/>
      </w:pPr>
      <w:r>
        <w:rPr>
          <w:rFonts w:ascii="Times New Roman"/>
          <w:b w:val="false"/>
          <w:i w:val="false"/>
          <w:color w:val="000000"/>
          <w:sz w:val="28"/>
        </w:rPr>
        <w:t>
      23850 га.+ 3229 га.+ 7516 га.+ 882 га.= 43477 га.</w:t>
      </w:r>
    </w:p>
    <w:bookmarkEnd w:id="82"/>
    <w:bookmarkStart w:name="z98" w:id="83"/>
    <w:p>
      <w:pPr>
        <w:spacing w:after="0"/>
        <w:ind w:left="0"/>
        <w:jc w:val="both"/>
      </w:pPr>
      <w:r>
        <w:rPr>
          <w:rFonts w:ascii="Times New Roman"/>
          <w:b w:val="false"/>
          <w:i w:val="false"/>
          <w:color w:val="000000"/>
          <w:sz w:val="28"/>
        </w:rPr>
        <w:t>
      Орлыауылдық округінің ЖШС, шаруа және фермерлік қожалықтарындағы мал басы: ірі қара мал 1742 бас, ұсақ мал 2932 бас, жылқы 649 бас, түйе 131 бас құрайды.</w:t>
      </w:r>
    </w:p>
    <w:bookmarkEnd w:id="83"/>
    <w:bookmarkStart w:name="z99" w:id="8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53840 га жайылым қажет.</w:t>
      </w:r>
    </w:p>
    <w:bookmarkEnd w:id="84"/>
    <w:bookmarkStart w:name="z100" w:id="85"/>
    <w:p>
      <w:pPr>
        <w:spacing w:after="0"/>
        <w:ind w:left="0"/>
        <w:jc w:val="both"/>
      </w:pPr>
      <w:r>
        <w:rPr>
          <w:rFonts w:ascii="Times New Roman"/>
          <w:b w:val="false"/>
          <w:i w:val="false"/>
          <w:color w:val="000000"/>
          <w:sz w:val="28"/>
        </w:rPr>
        <w:t>
      Есебі:</w:t>
      </w:r>
    </w:p>
    <w:bookmarkEnd w:id="85"/>
    <w:bookmarkStart w:name="z101" w:id="86"/>
    <w:p>
      <w:pPr>
        <w:spacing w:after="0"/>
        <w:ind w:left="0"/>
        <w:jc w:val="both"/>
      </w:pPr>
      <w:r>
        <w:rPr>
          <w:rFonts w:ascii="Times New Roman"/>
          <w:b w:val="false"/>
          <w:i w:val="false"/>
          <w:color w:val="000000"/>
          <w:sz w:val="28"/>
        </w:rPr>
        <w:t>
      МІҚ үшін –1742 бас *18га./бас=31436 га.</w:t>
      </w:r>
    </w:p>
    <w:bookmarkEnd w:id="86"/>
    <w:bookmarkStart w:name="z102" w:id="87"/>
    <w:p>
      <w:pPr>
        <w:spacing w:after="0"/>
        <w:ind w:left="0"/>
        <w:jc w:val="both"/>
      </w:pPr>
      <w:r>
        <w:rPr>
          <w:rFonts w:ascii="Times New Roman"/>
          <w:b w:val="false"/>
          <w:i w:val="false"/>
          <w:color w:val="000000"/>
          <w:sz w:val="28"/>
        </w:rPr>
        <w:t>
      Ұсақ мал үшін – 2932 бас *3,6га./бас=10555 га.</w:t>
      </w:r>
    </w:p>
    <w:bookmarkEnd w:id="87"/>
    <w:bookmarkStart w:name="z103" w:id="88"/>
    <w:p>
      <w:pPr>
        <w:spacing w:after="0"/>
        <w:ind w:left="0"/>
        <w:jc w:val="both"/>
      </w:pPr>
      <w:r>
        <w:rPr>
          <w:rFonts w:ascii="Times New Roman"/>
          <w:b w:val="false"/>
          <w:i w:val="false"/>
          <w:color w:val="000000"/>
          <w:sz w:val="28"/>
        </w:rPr>
        <w:t>
      Жылқы үшін – 649 бас *21,6га./бас=14018 га.</w:t>
      </w:r>
    </w:p>
    <w:bookmarkEnd w:id="88"/>
    <w:bookmarkStart w:name="z104" w:id="89"/>
    <w:p>
      <w:pPr>
        <w:spacing w:after="0"/>
        <w:ind w:left="0"/>
        <w:jc w:val="both"/>
      </w:pPr>
      <w:r>
        <w:rPr>
          <w:rFonts w:ascii="Times New Roman"/>
          <w:b w:val="false"/>
          <w:i w:val="false"/>
          <w:color w:val="000000"/>
          <w:sz w:val="28"/>
        </w:rPr>
        <w:t>
      Түйе үшін – 131 бас *25,2 га./бас =3301 га.</w:t>
      </w:r>
    </w:p>
    <w:bookmarkEnd w:id="89"/>
    <w:bookmarkStart w:name="z105" w:id="90"/>
    <w:p>
      <w:pPr>
        <w:spacing w:after="0"/>
        <w:ind w:left="0"/>
        <w:jc w:val="both"/>
      </w:pPr>
      <w:r>
        <w:rPr>
          <w:rFonts w:ascii="Times New Roman"/>
          <w:b w:val="false"/>
          <w:i w:val="false"/>
          <w:color w:val="000000"/>
          <w:sz w:val="28"/>
        </w:rPr>
        <w:t>
      31436 га.+ 10555 га.+ 14018 га.+ 3301 га.= 59230 га.</w:t>
      </w:r>
    </w:p>
    <w:bookmarkEnd w:id="90"/>
    <w:bookmarkStart w:name="z106" w:id="91"/>
    <w:p>
      <w:pPr>
        <w:spacing w:after="0"/>
        <w:ind w:left="0"/>
        <w:jc w:val="both"/>
      </w:pPr>
      <w:r>
        <w:rPr>
          <w:rFonts w:ascii="Times New Roman"/>
          <w:b w:val="false"/>
          <w:i w:val="false"/>
          <w:color w:val="000000"/>
          <w:sz w:val="28"/>
        </w:rPr>
        <w:t>
      Құрманғазыауданының жер балансының мәліметтеріне сәйкес, Орлы ауылдық округі аумағындағы барлық ЖШС, шаруа және фермер қожалықтарының жер пайдалануындағы жайылым алаңы 895 га құрайды.</w:t>
      </w:r>
    </w:p>
    <w:bookmarkEnd w:id="91"/>
    <w:bookmarkStart w:name="z107" w:id="92"/>
    <w:p>
      <w:pPr>
        <w:spacing w:after="0"/>
        <w:ind w:left="0"/>
        <w:jc w:val="both"/>
      </w:pPr>
      <w:r>
        <w:rPr>
          <w:rFonts w:ascii="Times New Roman"/>
          <w:b w:val="false"/>
          <w:i w:val="false"/>
          <w:color w:val="000000"/>
          <w:sz w:val="28"/>
        </w:rPr>
        <w:t>
      Орлы ауылдық округінің аумағында 1 (бір) мал қорымы бар.</w:t>
      </w:r>
    </w:p>
    <w:bookmarkEnd w:id="92"/>
    <w:bookmarkStart w:name="z108" w:id="93"/>
    <w:p>
      <w:pPr>
        <w:spacing w:after="0"/>
        <w:ind w:left="0"/>
        <w:jc w:val="both"/>
      </w:pPr>
      <w:r>
        <w:rPr>
          <w:rFonts w:ascii="Times New Roman"/>
          <w:b w:val="false"/>
          <w:i w:val="false"/>
          <w:color w:val="000000"/>
          <w:sz w:val="28"/>
        </w:rPr>
        <w:t>
      Орлы ауылдық округінің аумағында аридтік жайылымдар жоқ.</w:t>
      </w:r>
    </w:p>
    <w:bookmarkEnd w:id="93"/>
    <w:bookmarkStart w:name="z109" w:id="94"/>
    <w:p>
      <w:pPr>
        <w:spacing w:after="0"/>
        <w:ind w:left="0"/>
        <w:jc w:val="both"/>
      </w:pPr>
      <w:r>
        <w:rPr>
          <w:rFonts w:ascii="Times New Roman"/>
          <w:b w:val="false"/>
          <w:i w:val="false"/>
          <w:color w:val="000000"/>
          <w:sz w:val="28"/>
        </w:rPr>
        <w:t>
      Орлы ауылдық округінде мал айдауға арналған сервитуттар орнатылмаған.</w:t>
      </w:r>
    </w:p>
    <w:bookmarkEnd w:id="94"/>
    <w:bookmarkStart w:name="z110" w:id="95"/>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95"/>
    <w:bookmarkStart w:name="z111" w:id="96"/>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113" w:id="9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Орлы ауылдық округі аумағында жайылымдардың орналасу схемасы (картасы)</w:t>
      </w:r>
    </w:p>
    <w:bookmarkEnd w:id="97"/>
    <w:bookmarkStart w:name="z11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37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7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9"/>
    <w:p>
      <w:pPr>
        <w:spacing w:after="0"/>
        <w:ind w:left="0"/>
        <w:jc w:val="left"/>
      </w:pPr>
      <w:r>
        <w:rPr>
          <w:rFonts w:ascii="Times New Roman"/>
          <w:b/>
          <w:i w:val="false"/>
          <w:color w:val="000000"/>
        </w:rPr>
        <w:t xml:space="preserve"> Орлы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МІҚ–1522 бас Ұсақ мал – 1037бас Жылқы – 618бас Түйе– 43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1742 бас Ұсақ мал – 2932 бас Жылқы – 649 бас Түйе – 131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118" w:id="100"/>
    <w:p>
      <w:pPr>
        <w:spacing w:after="0"/>
        <w:ind w:left="0"/>
        <w:jc w:val="left"/>
      </w:pPr>
      <w:r>
        <w:rPr>
          <w:rFonts w:ascii="Times New Roman"/>
          <w:b/>
          <w:i w:val="false"/>
          <w:color w:val="000000"/>
        </w:rPr>
        <w:t xml:space="preserve"> Орлы ауылдық округі бойынша жайылым айналымдарының қолайлы схемасы</w:t>
      </w:r>
    </w:p>
    <w:bookmarkEnd w:id="100"/>
    <w:bookmarkStart w:name="z11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37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7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121" w:id="10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2"/>
    <w:bookmarkStart w:name="z12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7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4"/>
    <w:p>
      <w:pPr>
        <w:spacing w:after="0"/>
        <w:ind w:left="0"/>
        <w:jc w:val="both"/>
      </w:pPr>
      <w:r>
        <w:rPr>
          <w:rFonts w:ascii="Times New Roman"/>
          <w:b w:val="false"/>
          <w:i w:val="false"/>
          <w:color w:val="000000"/>
          <w:sz w:val="28"/>
        </w:rPr>
        <w:t xml:space="preserve">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125" w:id="1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5"/>
    <w:bookmarkStart w:name="z12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37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37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7"/>
    <w:p>
      <w:pPr>
        <w:spacing w:after="0"/>
        <w:ind w:left="0"/>
        <w:jc w:val="both"/>
      </w:pPr>
      <w:r>
        <w:rPr>
          <w:rFonts w:ascii="Times New Roman"/>
          <w:b w:val="false"/>
          <w:i w:val="false"/>
          <w:color w:val="000000"/>
          <w:sz w:val="28"/>
        </w:rPr>
        <w:t xml:space="preserve">
       </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129" w:id="10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8"/>
    <w:bookmarkStart w:name="z13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37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37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0"/>
    <w:p>
      <w:pPr>
        <w:spacing w:after="0"/>
        <w:ind w:left="0"/>
        <w:jc w:val="both"/>
      </w:pPr>
      <w:r>
        <w:rPr>
          <w:rFonts w:ascii="Times New Roman"/>
          <w:b w:val="false"/>
          <w:i w:val="false"/>
          <w:color w:val="000000"/>
          <w:sz w:val="28"/>
        </w:rPr>
        <w:t xml:space="preserve">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133" w:id="111"/>
    <w:p>
      <w:pPr>
        <w:spacing w:after="0"/>
        <w:ind w:left="0"/>
        <w:jc w:val="left"/>
      </w:pPr>
      <w:r>
        <w:rPr>
          <w:rFonts w:ascii="Times New Roman"/>
          <w:b/>
          <w:i w:val="false"/>
          <w:color w:val="000000"/>
        </w:rPr>
        <w:t xml:space="preserve"> Орлы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1"/>
    <w:bookmarkStart w:name="z134"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66802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802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136" w:id="11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138" w:id="114"/>
    <w:p>
      <w:pPr>
        <w:spacing w:after="0"/>
        <w:ind w:left="0"/>
        <w:jc w:val="left"/>
      </w:pPr>
      <w:r>
        <w:rPr>
          <w:rFonts w:ascii="Times New Roman"/>
          <w:b/>
          <w:i w:val="false"/>
          <w:color w:val="000000"/>
        </w:rPr>
        <w:t xml:space="preserve"> Орлы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14"/>
    <w:bookmarkStart w:name="z13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37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37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6"/>
    <w:p>
      <w:pPr>
        <w:spacing w:after="0"/>
        <w:ind w:left="0"/>
        <w:jc w:val="both"/>
      </w:pPr>
      <w:r>
        <w:rPr>
          <w:rFonts w:ascii="Times New Roman"/>
          <w:b w:val="false"/>
          <w:i w:val="false"/>
          <w:color w:val="000000"/>
          <w:sz w:val="28"/>
        </w:rPr>
        <w:t xml:space="preserve">
       </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3 қосымша</w:t>
            </w:r>
          </w:p>
        </w:tc>
      </w:tr>
    </w:tbl>
    <w:bookmarkStart w:name="z142" w:id="117"/>
    <w:p>
      <w:pPr>
        <w:spacing w:after="0"/>
        <w:ind w:left="0"/>
        <w:jc w:val="left"/>
      </w:pPr>
      <w:r>
        <w:rPr>
          <w:rFonts w:ascii="Times New Roman"/>
          <w:b/>
          <w:i w:val="false"/>
          <w:color w:val="000000"/>
        </w:rPr>
        <w:t xml:space="preserve"> Бірлік ауылы бойынша 2026-2030 жылдарға арналған жайылымдарды басқару және оларды пайдалану жөніндегі жоспары</w:t>
      </w:r>
    </w:p>
    <w:bookmarkEnd w:id="117"/>
    <w:bookmarkStart w:name="z143" w:id="118"/>
    <w:p>
      <w:pPr>
        <w:spacing w:after="0"/>
        <w:ind w:left="0"/>
        <w:jc w:val="both"/>
      </w:pPr>
      <w:r>
        <w:rPr>
          <w:rFonts w:ascii="Times New Roman"/>
          <w:b w:val="false"/>
          <w:i w:val="false"/>
          <w:color w:val="000000"/>
          <w:sz w:val="28"/>
        </w:rPr>
        <w:t>
      Осы Атырау облысы, Құрманғазы ауданы, Бірлік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18"/>
    <w:bookmarkStart w:name="z144" w:id="11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19"/>
    <w:bookmarkStart w:name="z145" w:id="120"/>
    <w:p>
      <w:pPr>
        <w:spacing w:after="0"/>
        <w:ind w:left="0"/>
        <w:jc w:val="both"/>
      </w:pPr>
      <w:r>
        <w:rPr>
          <w:rFonts w:ascii="Times New Roman"/>
          <w:b w:val="false"/>
          <w:i w:val="false"/>
          <w:color w:val="000000"/>
          <w:sz w:val="28"/>
        </w:rPr>
        <w:t>
      Жоспар:</w:t>
      </w:r>
    </w:p>
    <w:bookmarkEnd w:id="120"/>
    <w:bookmarkStart w:name="z146" w:id="12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121"/>
    <w:bookmarkStart w:name="z147" w:id="122"/>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122"/>
    <w:bookmarkStart w:name="z148" w:id="12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123"/>
    <w:bookmarkStart w:name="z149" w:id="12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24"/>
    <w:bookmarkStart w:name="z150" w:id="12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25"/>
    <w:bookmarkStart w:name="z151" w:id="126"/>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126"/>
    <w:bookmarkStart w:name="z152" w:id="12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127"/>
    <w:bookmarkStart w:name="z153" w:id="128"/>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картасыосы Жоспардың 8-қосымшасынасәйкес;</w:t>
      </w:r>
    </w:p>
    <w:bookmarkEnd w:id="128"/>
    <w:bookmarkStart w:name="z154" w:id="12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129"/>
    <w:bookmarkStart w:name="z155" w:id="130"/>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130"/>
    <w:bookmarkStart w:name="z156" w:id="131"/>
    <w:p>
      <w:pPr>
        <w:spacing w:after="0"/>
        <w:ind w:left="0"/>
        <w:jc w:val="both"/>
      </w:pPr>
      <w:r>
        <w:rPr>
          <w:rFonts w:ascii="Times New Roman"/>
          <w:b w:val="false"/>
          <w:i w:val="false"/>
          <w:color w:val="000000"/>
          <w:sz w:val="28"/>
        </w:rPr>
        <w:t>
      Бірлік ауылдық округі аумағының жалпы ауданы 4850 га, оның ішінде елді мекен жерлері - 4850 га, босалқы жерлер жоқ.</w:t>
      </w:r>
    </w:p>
    <w:bookmarkEnd w:id="131"/>
    <w:bookmarkStart w:name="z157" w:id="132"/>
    <w:p>
      <w:pPr>
        <w:spacing w:after="0"/>
        <w:ind w:left="0"/>
        <w:jc w:val="both"/>
      </w:pPr>
      <w:r>
        <w:rPr>
          <w:rFonts w:ascii="Times New Roman"/>
          <w:b w:val="false"/>
          <w:i w:val="false"/>
          <w:color w:val="000000"/>
          <w:sz w:val="28"/>
        </w:rPr>
        <w:t>
      Бірлік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қырық сексеул өседі.</w:t>
      </w:r>
    </w:p>
    <w:bookmarkEnd w:id="132"/>
    <w:bookmarkStart w:name="z158" w:id="13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33"/>
    <w:bookmarkStart w:name="z159" w:id="134"/>
    <w:p>
      <w:pPr>
        <w:spacing w:after="0"/>
        <w:ind w:left="0"/>
        <w:jc w:val="both"/>
      </w:pPr>
      <w:r>
        <w:rPr>
          <w:rFonts w:ascii="Times New Roman"/>
          <w:b w:val="false"/>
          <w:i w:val="false"/>
          <w:color w:val="000000"/>
          <w:sz w:val="28"/>
        </w:rPr>
        <w:t>
      Бірлік ауылдық округінде (жеке ауласында) 1419 бас ірі қара, 397 бас ұсақ мал, 266 бас жылқы, 2 түйе бар.</w:t>
      </w:r>
    </w:p>
    <w:bookmarkEnd w:id="134"/>
    <w:bookmarkStart w:name="z160" w:id="13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32766 га жайылым қажет.</w:t>
      </w:r>
    </w:p>
    <w:bookmarkEnd w:id="135"/>
    <w:bookmarkStart w:name="z161" w:id="136"/>
    <w:p>
      <w:pPr>
        <w:spacing w:after="0"/>
        <w:ind w:left="0"/>
        <w:jc w:val="both"/>
      </w:pPr>
      <w:r>
        <w:rPr>
          <w:rFonts w:ascii="Times New Roman"/>
          <w:b w:val="false"/>
          <w:i w:val="false"/>
          <w:color w:val="000000"/>
          <w:sz w:val="28"/>
        </w:rPr>
        <w:t>
      Есебі:</w:t>
      </w:r>
    </w:p>
    <w:bookmarkEnd w:id="136"/>
    <w:bookmarkStart w:name="z162" w:id="137"/>
    <w:p>
      <w:pPr>
        <w:spacing w:after="0"/>
        <w:ind w:left="0"/>
        <w:jc w:val="both"/>
      </w:pPr>
      <w:r>
        <w:rPr>
          <w:rFonts w:ascii="Times New Roman"/>
          <w:b w:val="false"/>
          <w:i w:val="false"/>
          <w:color w:val="000000"/>
          <w:sz w:val="28"/>
        </w:rPr>
        <w:t>
      МІҚ үшін – 1419 бас.*18га./бас=25542 га.</w:t>
      </w:r>
    </w:p>
    <w:bookmarkEnd w:id="137"/>
    <w:bookmarkStart w:name="z163" w:id="138"/>
    <w:p>
      <w:pPr>
        <w:spacing w:after="0"/>
        <w:ind w:left="0"/>
        <w:jc w:val="both"/>
      </w:pPr>
      <w:r>
        <w:rPr>
          <w:rFonts w:ascii="Times New Roman"/>
          <w:b w:val="false"/>
          <w:i w:val="false"/>
          <w:color w:val="000000"/>
          <w:sz w:val="28"/>
        </w:rPr>
        <w:t>
      Ұсақ мал үшін – 397 бас.*3,6га./бас= 1429 га.</w:t>
      </w:r>
    </w:p>
    <w:bookmarkEnd w:id="138"/>
    <w:bookmarkStart w:name="z164" w:id="139"/>
    <w:p>
      <w:pPr>
        <w:spacing w:after="0"/>
        <w:ind w:left="0"/>
        <w:jc w:val="both"/>
      </w:pPr>
      <w:r>
        <w:rPr>
          <w:rFonts w:ascii="Times New Roman"/>
          <w:b w:val="false"/>
          <w:i w:val="false"/>
          <w:color w:val="000000"/>
          <w:sz w:val="28"/>
        </w:rPr>
        <w:t>
      Жылқы үшін – 266 бас.*21,6га./бас=5745 га.</w:t>
      </w:r>
    </w:p>
    <w:bookmarkEnd w:id="139"/>
    <w:bookmarkStart w:name="z165" w:id="140"/>
    <w:p>
      <w:pPr>
        <w:spacing w:after="0"/>
        <w:ind w:left="0"/>
        <w:jc w:val="both"/>
      </w:pPr>
      <w:r>
        <w:rPr>
          <w:rFonts w:ascii="Times New Roman"/>
          <w:b w:val="false"/>
          <w:i w:val="false"/>
          <w:color w:val="000000"/>
          <w:sz w:val="28"/>
        </w:rPr>
        <w:t>
      Түйе үшін – 2 бас.*25,2 га./бас=50 га.</w:t>
      </w:r>
    </w:p>
    <w:bookmarkEnd w:id="140"/>
    <w:bookmarkStart w:name="z166" w:id="141"/>
    <w:p>
      <w:pPr>
        <w:spacing w:after="0"/>
        <w:ind w:left="0"/>
        <w:jc w:val="both"/>
      </w:pPr>
      <w:r>
        <w:rPr>
          <w:rFonts w:ascii="Times New Roman"/>
          <w:b w:val="false"/>
          <w:i w:val="false"/>
          <w:color w:val="000000"/>
          <w:sz w:val="28"/>
        </w:rPr>
        <w:t>
      25542 га.+ 1429 га.+ 5745 га.+ 50 га.= 32766 га.</w:t>
      </w:r>
    </w:p>
    <w:bookmarkEnd w:id="141"/>
    <w:bookmarkStart w:name="z167" w:id="142"/>
    <w:p>
      <w:pPr>
        <w:spacing w:after="0"/>
        <w:ind w:left="0"/>
        <w:jc w:val="both"/>
      </w:pPr>
      <w:r>
        <w:rPr>
          <w:rFonts w:ascii="Times New Roman"/>
          <w:b w:val="false"/>
          <w:i w:val="false"/>
          <w:color w:val="000000"/>
          <w:sz w:val="28"/>
        </w:rPr>
        <w:t>
      _Бірлікауылдық округінің ЖШС, шаруа және фермерлік қожалықтарындағы мал басы: ірі қара мал459 бас, ұсақ мал 62 бас, жылқы 176 бас, түйе 1 бас құрайды.</w:t>
      </w:r>
    </w:p>
    <w:bookmarkEnd w:id="142"/>
    <w:bookmarkStart w:name="z168" w:id="14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12312га жайылым қажет.</w:t>
      </w:r>
    </w:p>
    <w:bookmarkEnd w:id="143"/>
    <w:bookmarkStart w:name="z169" w:id="144"/>
    <w:p>
      <w:pPr>
        <w:spacing w:after="0"/>
        <w:ind w:left="0"/>
        <w:jc w:val="both"/>
      </w:pPr>
      <w:r>
        <w:rPr>
          <w:rFonts w:ascii="Times New Roman"/>
          <w:b w:val="false"/>
          <w:i w:val="false"/>
          <w:color w:val="000000"/>
          <w:sz w:val="28"/>
        </w:rPr>
        <w:t>
      Есебі:</w:t>
      </w:r>
    </w:p>
    <w:bookmarkEnd w:id="144"/>
    <w:bookmarkStart w:name="z170" w:id="145"/>
    <w:p>
      <w:pPr>
        <w:spacing w:after="0"/>
        <w:ind w:left="0"/>
        <w:jc w:val="both"/>
      </w:pPr>
      <w:r>
        <w:rPr>
          <w:rFonts w:ascii="Times New Roman"/>
          <w:b w:val="false"/>
          <w:i w:val="false"/>
          <w:color w:val="000000"/>
          <w:sz w:val="28"/>
        </w:rPr>
        <w:t>
      МІҚ үшін –459 бас *18га./бас=8262 га.</w:t>
      </w:r>
    </w:p>
    <w:bookmarkEnd w:id="145"/>
    <w:bookmarkStart w:name="z171" w:id="146"/>
    <w:p>
      <w:pPr>
        <w:spacing w:after="0"/>
        <w:ind w:left="0"/>
        <w:jc w:val="both"/>
      </w:pPr>
      <w:r>
        <w:rPr>
          <w:rFonts w:ascii="Times New Roman"/>
          <w:b w:val="false"/>
          <w:i w:val="false"/>
          <w:color w:val="000000"/>
          <w:sz w:val="28"/>
        </w:rPr>
        <w:t>
      Ұсақ мал үшін – 62 бас *3,6га./бас=223 га.</w:t>
      </w:r>
    </w:p>
    <w:bookmarkEnd w:id="146"/>
    <w:bookmarkStart w:name="z172" w:id="147"/>
    <w:p>
      <w:pPr>
        <w:spacing w:after="0"/>
        <w:ind w:left="0"/>
        <w:jc w:val="both"/>
      </w:pPr>
      <w:r>
        <w:rPr>
          <w:rFonts w:ascii="Times New Roman"/>
          <w:b w:val="false"/>
          <w:i w:val="false"/>
          <w:color w:val="000000"/>
          <w:sz w:val="28"/>
        </w:rPr>
        <w:t>
      Жылқы үшін – 176 бас *21,6га./бас=3802 га.</w:t>
      </w:r>
    </w:p>
    <w:bookmarkEnd w:id="147"/>
    <w:bookmarkStart w:name="z173" w:id="148"/>
    <w:p>
      <w:pPr>
        <w:spacing w:after="0"/>
        <w:ind w:left="0"/>
        <w:jc w:val="both"/>
      </w:pPr>
      <w:r>
        <w:rPr>
          <w:rFonts w:ascii="Times New Roman"/>
          <w:b w:val="false"/>
          <w:i w:val="false"/>
          <w:color w:val="000000"/>
          <w:sz w:val="28"/>
        </w:rPr>
        <w:t>
      Түйе үшін – 1 бас *25,2 га./бас =25 га.</w:t>
      </w:r>
    </w:p>
    <w:bookmarkEnd w:id="148"/>
    <w:bookmarkStart w:name="z174" w:id="149"/>
    <w:p>
      <w:pPr>
        <w:spacing w:after="0"/>
        <w:ind w:left="0"/>
        <w:jc w:val="both"/>
      </w:pPr>
      <w:r>
        <w:rPr>
          <w:rFonts w:ascii="Times New Roman"/>
          <w:b w:val="false"/>
          <w:i w:val="false"/>
          <w:color w:val="000000"/>
          <w:sz w:val="28"/>
        </w:rPr>
        <w:t>
      8262 га.+ 223 га.+ 3802 га.+ 25 га.=12312 га.</w:t>
      </w:r>
    </w:p>
    <w:bookmarkEnd w:id="149"/>
    <w:bookmarkStart w:name="z175" w:id="150"/>
    <w:p>
      <w:pPr>
        <w:spacing w:after="0"/>
        <w:ind w:left="0"/>
        <w:jc w:val="both"/>
      </w:pPr>
      <w:r>
        <w:rPr>
          <w:rFonts w:ascii="Times New Roman"/>
          <w:b w:val="false"/>
          <w:i w:val="false"/>
          <w:color w:val="000000"/>
          <w:sz w:val="28"/>
        </w:rPr>
        <w:t>
      Құрманғазы ауданының жер балансының мәліметтеріне сәйкес, Бірлік ауылдық округі аумағындағы барлық ЖШС, шаруа және фермер қожалықтарының жер пайдалануындағы жайылым алаңы 1131 га құрайды.</w:t>
      </w:r>
    </w:p>
    <w:bookmarkEnd w:id="150"/>
    <w:bookmarkStart w:name="z176" w:id="151"/>
    <w:p>
      <w:pPr>
        <w:spacing w:after="0"/>
        <w:ind w:left="0"/>
        <w:jc w:val="both"/>
      </w:pPr>
      <w:r>
        <w:rPr>
          <w:rFonts w:ascii="Times New Roman"/>
          <w:b w:val="false"/>
          <w:i w:val="false"/>
          <w:color w:val="000000"/>
          <w:sz w:val="28"/>
        </w:rPr>
        <w:t>
      Бірлік ауылдық округінің аумағында 1 (бір) мал қорымы бар.</w:t>
      </w:r>
    </w:p>
    <w:bookmarkEnd w:id="151"/>
    <w:bookmarkStart w:name="z177" w:id="152"/>
    <w:p>
      <w:pPr>
        <w:spacing w:after="0"/>
        <w:ind w:left="0"/>
        <w:jc w:val="both"/>
      </w:pPr>
      <w:r>
        <w:rPr>
          <w:rFonts w:ascii="Times New Roman"/>
          <w:b w:val="false"/>
          <w:i w:val="false"/>
          <w:color w:val="000000"/>
          <w:sz w:val="28"/>
        </w:rPr>
        <w:t>
      Бірлік ауылдық округінің аумағында аридтік жайылымдар жоқ.</w:t>
      </w:r>
    </w:p>
    <w:bookmarkEnd w:id="152"/>
    <w:bookmarkStart w:name="z178" w:id="153"/>
    <w:p>
      <w:pPr>
        <w:spacing w:after="0"/>
        <w:ind w:left="0"/>
        <w:jc w:val="both"/>
      </w:pPr>
      <w:r>
        <w:rPr>
          <w:rFonts w:ascii="Times New Roman"/>
          <w:b w:val="false"/>
          <w:i w:val="false"/>
          <w:color w:val="000000"/>
          <w:sz w:val="28"/>
        </w:rPr>
        <w:t>
      Бірлік ауылдық округінде мал айдауға арналған сервитуттар орнатылмаған.</w:t>
      </w:r>
    </w:p>
    <w:bookmarkEnd w:id="153"/>
    <w:bookmarkStart w:name="z179" w:id="154"/>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154"/>
    <w:bookmarkStart w:name="z180" w:id="155"/>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182" w:id="1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 схемасы (картасы)</w:t>
      </w:r>
    </w:p>
    <w:bookmarkEnd w:id="156"/>
    <w:bookmarkStart w:name="z18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58"/>
    <w:p>
      <w:pPr>
        <w:spacing w:after="0"/>
        <w:ind w:left="0"/>
        <w:jc w:val="left"/>
      </w:pPr>
      <w:r>
        <w:rPr>
          <w:rFonts w:ascii="Times New Roman"/>
          <w:b/>
          <w:i w:val="false"/>
          <w:color w:val="000000"/>
        </w:rPr>
        <w:t xml:space="preserve"> Бірлік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МІҚ–1419 бас Ұсақ мал – 397бас Жылқы – 266 бас Түйе– 2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459 бас Ұсақ мал – 62 бас Жылқы – 176 бас Түйе – 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9"/>
          <w:p>
            <w:pPr>
              <w:spacing w:after="20"/>
              <w:ind w:left="20"/>
              <w:jc w:val="both"/>
            </w:pPr>
            <w:r>
              <w:rPr>
                <w:rFonts w:ascii="Times New Roman"/>
                <w:b w:val="false"/>
                <w:i w:val="false"/>
                <w:color w:val="000000"/>
                <w:sz w:val="20"/>
              </w:rPr>
              <w:t>
Шалғайдағы жайылымдарға ауыстыру</w:t>
            </w:r>
          </w:p>
          <w:bookmarkEnd w:id="159"/>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188" w:id="160"/>
    <w:p>
      <w:pPr>
        <w:spacing w:after="0"/>
        <w:ind w:left="0"/>
        <w:jc w:val="left"/>
      </w:pPr>
      <w:r>
        <w:rPr>
          <w:rFonts w:ascii="Times New Roman"/>
          <w:b/>
          <w:i w:val="false"/>
          <w:color w:val="000000"/>
        </w:rPr>
        <w:t xml:space="preserve"> Бірлік ауылдық округі бойынша жайылым айналымдарының қолайлы схемасы</w:t>
      </w:r>
    </w:p>
    <w:bookmarkEnd w:id="160"/>
    <w:bookmarkStart w:name="z189"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191" w:id="1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2"/>
    <w:bookmarkStart w:name="z19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194" w:id="1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4"/>
    <w:bookmarkStart w:name="z19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66"/>
    <w:p>
      <w:pPr>
        <w:spacing w:after="0"/>
        <w:ind w:left="0"/>
        <w:jc w:val="both"/>
      </w:pPr>
      <w:r>
        <w:rPr>
          <w:rFonts w:ascii="Times New Roman"/>
          <w:b w:val="false"/>
          <w:i w:val="false"/>
          <w:color w:val="000000"/>
          <w:sz w:val="28"/>
        </w:rPr>
        <w:t xml:space="preserve">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198" w:id="16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7"/>
    <w:bookmarkStart w:name="z199"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201" w:id="169"/>
    <w:p>
      <w:pPr>
        <w:spacing w:after="0"/>
        <w:ind w:left="0"/>
        <w:jc w:val="left"/>
      </w:pPr>
      <w:r>
        <w:rPr>
          <w:rFonts w:ascii="Times New Roman"/>
          <w:b/>
          <w:i w:val="false"/>
          <w:color w:val="000000"/>
        </w:rPr>
        <w:t xml:space="preserve"> Бірлік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9"/>
    <w:bookmarkStart w:name="z202"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204" w:id="17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206" w:id="172"/>
    <w:p>
      <w:pPr>
        <w:spacing w:after="0"/>
        <w:ind w:left="0"/>
        <w:jc w:val="left"/>
      </w:pPr>
      <w:r>
        <w:rPr>
          <w:rFonts w:ascii="Times New Roman"/>
          <w:b/>
          <w:i w:val="false"/>
          <w:color w:val="000000"/>
        </w:rPr>
        <w:t xml:space="preserve"> Бірлік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72"/>
    <w:bookmarkStart w:name="z20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4 қосымша</w:t>
            </w:r>
          </w:p>
        </w:tc>
      </w:tr>
    </w:tbl>
    <w:bookmarkStart w:name="z209" w:id="174"/>
    <w:p>
      <w:pPr>
        <w:spacing w:after="0"/>
        <w:ind w:left="0"/>
        <w:jc w:val="left"/>
      </w:pPr>
      <w:r>
        <w:rPr>
          <w:rFonts w:ascii="Times New Roman"/>
          <w:b/>
          <w:i w:val="false"/>
          <w:color w:val="000000"/>
        </w:rPr>
        <w:t xml:space="preserve"> Кудряшов ауылы бойынша 2026-2030 жылдарға арналған жайылымдарды басқару және оларды пайдалану жөніндегі жоспары</w:t>
      </w:r>
    </w:p>
    <w:bookmarkEnd w:id="174"/>
    <w:bookmarkStart w:name="z210" w:id="175"/>
    <w:p>
      <w:pPr>
        <w:spacing w:after="0"/>
        <w:ind w:left="0"/>
        <w:jc w:val="both"/>
      </w:pPr>
      <w:r>
        <w:rPr>
          <w:rFonts w:ascii="Times New Roman"/>
          <w:b w:val="false"/>
          <w:i w:val="false"/>
          <w:color w:val="000000"/>
          <w:sz w:val="28"/>
        </w:rPr>
        <w:t xml:space="preserve">
      Осы Атырау облысы, Құрманғазы ауданы, Кудряшов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75"/>
    <w:bookmarkStart w:name="z211" w:id="17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76"/>
    <w:bookmarkStart w:name="z212" w:id="177"/>
    <w:p>
      <w:pPr>
        <w:spacing w:after="0"/>
        <w:ind w:left="0"/>
        <w:jc w:val="both"/>
      </w:pPr>
      <w:r>
        <w:rPr>
          <w:rFonts w:ascii="Times New Roman"/>
          <w:b w:val="false"/>
          <w:i w:val="false"/>
          <w:color w:val="000000"/>
          <w:sz w:val="28"/>
        </w:rPr>
        <w:t>
      Жоспар:</w:t>
      </w:r>
    </w:p>
    <w:bookmarkEnd w:id="177"/>
    <w:bookmarkStart w:name="z213" w:id="17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178"/>
    <w:bookmarkStart w:name="z214" w:id="179"/>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179"/>
    <w:bookmarkStart w:name="z215" w:id="18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180"/>
    <w:bookmarkStart w:name="z216" w:id="18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81"/>
    <w:bookmarkStart w:name="z217" w:id="18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82"/>
    <w:bookmarkStart w:name="z218" w:id="183"/>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183"/>
    <w:bookmarkStart w:name="z219" w:id="18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184"/>
    <w:bookmarkStart w:name="z220" w:id="185"/>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185"/>
    <w:bookmarkStart w:name="z221" w:id="18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186"/>
    <w:bookmarkStart w:name="z222" w:id="187"/>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187"/>
    <w:bookmarkStart w:name="z223" w:id="188"/>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188"/>
    <w:bookmarkStart w:name="z224" w:id="189"/>
    <w:p>
      <w:pPr>
        <w:spacing w:after="0"/>
        <w:ind w:left="0"/>
        <w:jc w:val="both"/>
      </w:pPr>
      <w:r>
        <w:rPr>
          <w:rFonts w:ascii="Times New Roman"/>
          <w:b w:val="false"/>
          <w:i w:val="false"/>
          <w:color w:val="000000"/>
          <w:sz w:val="28"/>
        </w:rPr>
        <w:t>
      Кудряшов ауылдық округі аумағының жалпы ауданы 6735 га, оның ішінде елді мекен жерлері - 6555 га, босалқы жерлер 180 га.</w:t>
      </w:r>
    </w:p>
    <w:bookmarkEnd w:id="189"/>
    <w:bookmarkStart w:name="z225" w:id="190"/>
    <w:p>
      <w:pPr>
        <w:spacing w:after="0"/>
        <w:ind w:left="0"/>
        <w:jc w:val="both"/>
      </w:pPr>
      <w:r>
        <w:rPr>
          <w:rFonts w:ascii="Times New Roman"/>
          <w:b w:val="false"/>
          <w:i w:val="false"/>
          <w:color w:val="000000"/>
          <w:sz w:val="28"/>
        </w:rPr>
        <w:t>
      Кудряшов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адыраспан, жантақ өседі.</w:t>
      </w:r>
    </w:p>
    <w:bookmarkEnd w:id="190"/>
    <w:bookmarkStart w:name="z226" w:id="191"/>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91"/>
    <w:bookmarkStart w:name="z227" w:id="192"/>
    <w:p>
      <w:pPr>
        <w:spacing w:after="0"/>
        <w:ind w:left="0"/>
        <w:jc w:val="both"/>
      </w:pPr>
      <w:r>
        <w:rPr>
          <w:rFonts w:ascii="Times New Roman"/>
          <w:b w:val="false"/>
          <w:i w:val="false"/>
          <w:color w:val="000000"/>
          <w:sz w:val="28"/>
        </w:rPr>
        <w:t>
      Кудряшов ауылдық округінде (жеке ауласында) 991 бас ірі қара, 158 бас ұсақ мал, 180 бас жылқы бар.</w:t>
      </w:r>
    </w:p>
    <w:bookmarkEnd w:id="192"/>
    <w:bookmarkStart w:name="z228" w:id="193"/>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22294 га жайылым қажет.</w:t>
      </w:r>
    </w:p>
    <w:bookmarkEnd w:id="193"/>
    <w:bookmarkStart w:name="z229" w:id="194"/>
    <w:p>
      <w:pPr>
        <w:spacing w:after="0"/>
        <w:ind w:left="0"/>
        <w:jc w:val="both"/>
      </w:pPr>
      <w:r>
        <w:rPr>
          <w:rFonts w:ascii="Times New Roman"/>
          <w:b w:val="false"/>
          <w:i w:val="false"/>
          <w:color w:val="000000"/>
          <w:sz w:val="28"/>
        </w:rPr>
        <w:t>
      Есебі:</w:t>
      </w:r>
    </w:p>
    <w:bookmarkEnd w:id="194"/>
    <w:bookmarkStart w:name="z230" w:id="195"/>
    <w:p>
      <w:pPr>
        <w:spacing w:after="0"/>
        <w:ind w:left="0"/>
        <w:jc w:val="both"/>
      </w:pPr>
      <w:r>
        <w:rPr>
          <w:rFonts w:ascii="Times New Roman"/>
          <w:b w:val="false"/>
          <w:i w:val="false"/>
          <w:color w:val="000000"/>
          <w:sz w:val="28"/>
        </w:rPr>
        <w:t>
      МІҚ үшін – 991 бас.*18га./бас=17838 га.</w:t>
      </w:r>
    </w:p>
    <w:bookmarkEnd w:id="195"/>
    <w:bookmarkStart w:name="z231" w:id="196"/>
    <w:p>
      <w:pPr>
        <w:spacing w:after="0"/>
        <w:ind w:left="0"/>
        <w:jc w:val="both"/>
      </w:pPr>
      <w:r>
        <w:rPr>
          <w:rFonts w:ascii="Times New Roman"/>
          <w:b w:val="false"/>
          <w:i w:val="false"/>
          <w:color w:val="000000"/>
          <w:sz w:val="28"/>
        </w:rPr>
        <w:t>
      Ұсақ мал үшін – 158 бас.*3,6га./бас= 568 га.</w:t>
      </w:r>
    </w:p>
    <w:bookmarkEnd w:id="196"/>
    <w:bookmarkStart w:name="z232" w:id="197"/>
    <w:p>
      <w:pPr>
        <w:spacing w:after="0"/>
        <w:ind w:left="0"/>
        <w:jc w:val="both"/>
      </w:pPr>
      <w:r>
        <w:rPr>
          <w:rFonts w:ascii="Times New Roman"/>
          <w:b w:val="false"/>
          <w:i w:val="false"/>
          <w:color w:val="000000"/>
          <w:sz w:val="28"/>
        </w:rPr>
        <w:t>
      Жылқы үшін – 180 бас.*21,6га./бас=3888 га.</w:t>
      </w:r>
    </w:p>
    <w:bookmarkEnd w:id="197"/>
    <w:bookmarkStart w:name="z233" w:id="198"/>
    <w:p>
      <w:pPr>
        <w:spacing w:after="0"/>
        <w:ind w:left="0"/>
        <w:jc w:val="both"/>
      </w:pPr>
      <w:r>
        <w:rPr>
          <w:rFonts w:ascii="Times New Roman"/>
          <w:b w:val="false"/>
          <w:i w:val="false"/>
          <w:color w:val="000000"/>
          <w:sz w:val="28"/>
        </w:rPr>
        <w:t>
      17838 га.+ 568 га.+ 3888 га.= 22294 га.</w:t>
      </w:r>
    </w:p>
    <w:bookmarkEnd w:id="198"/>
    <w:bookmarkStart w:name="z234" w:id="199"/>
    <w:p>
      <w:pPr>
        <w:spacing w:after="0"/>
        <w:ind w:left="0"/>
        <w:jc w:val="both"/>
      </w:pPr>
      <w:r>
        <w:rPr>
          <w:rFonts w:ascii="Times New Roman"/>
          <w:b w:val="false"/>
          <w:i w:val="false"/>
          <w:color w:val="000000"/>
          <w:sz w:val="28"/>
        </w:rPr>
        <w:t>
      _ Кудряшовауылдық округінің ЖШС, шаруа және фермерлік қожалықтарындағы мал басы: ірі қара мал 763 бас, ұсақ мал 689 бас, жылқы 722 бас, түйе 32 бас құрайды.</w:t>
      </w:r>
    </w:p>
    <w:bookmarkEnd w:id="199"/>
    <w:bookmarkStart w:name="z235" w:id="20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32615га жайылым қажет.</w:t>
      </w:r>
    </w:p>
    <w:bookmarkEnd w:id="200"/>
    <w:bookmarkStart w:name="z236" w:id="201"/>
    <w:p>
      <w:pPr>
        <w:spacing w:after="0"/>
        <w:ind w:left="0"/>
        <w:jc w:val="both"/>
      </w:pPr>
      <w:r>
        <w:rPr>
          <w:rFonts w:ascii="Times New Roman"/>
          <w:b w:val="false"/>
          <w:i w:val="false"/>
          <w:color w:val="000000"/>
          <w:sz w:val="28"/>
        </w:rPr>
        <w:t>
      Есебі:</w:t>
      </w:r>
    </w:p>
    <w:bookmarkEnd w:id="201"/>
    <w:bookmarkStart w:name="z237" w:id="202"/>
    <w:p>
      <w:pPr>
        <w:spacing w:after="0"/>
        <w:ind w:left="0"/>
        <w:jc w:val="both"/>
      </w:pPr>
      <w:r>
        <w:rPr>
          <w:rFonts w:ascii="Times New Roman"/>
          <w:b w:val="false"/>
          <w:i w:val="false"/>
          <w:color w:val="000000"/>
          <w:sz w:val="28"/>
        </w:rPr>
        <w:t>
      МІҚ үшін –763 бас *18га./бас=13734 га.</w:t>
      </w:r>
    </w:p>
    <w:bookmarkEnd w:id="202"/>
    <w:bookmarkStart w:name="z238" w:id="203"/>
    <w:p>
      <w:pPr>
        <w:spacing w:after="0"/>
        <w:ind w:left="0"/>
        <w:jc w:val="both"/>
      </w:pPr>
      <w:r>
        <w:rPr>
          <w:rFonts w:ascii="Times New Roman"/>
          <w:b w:val="false"/>
          <w:i w:val="false"/>
          <w:color w:val="000000"/>
          <w:sz w:val="28"/>
        </w:rPr>
        <w:t>
      Ұсақ мал үшін – 689 бас *3,6га./бас=2480 га.</w:t>
      </w:r>
    </w:p>
    <w:bookmarkEnd w:id="203"/>
    <w:bookmarkStart w:name="z239" w:id="204"/>
    <w:p>
      <w:pPr>
        <w:spacing w:after="0"/>
        <w:ind w:left="0"/>
        <w:jc w:val="both"/>
      </w:pPr>
      <w:r>
        <w:rPr>
          <w:rFonts w:ascii="Times New Roman"/>
          <w:b w:val="false"/>
          <w:i w:val="false"/>
          <w:color w:val="000000"/>
          <w:sz w:val="28"/>
        </w:rPr>
        <w:t>
      Жылқы үшін – 722 бас *21,6га./бас=15595 га.</w:t>
      </w:r>
    </w:p>
    <w:bookmarkEnd w:id="204"/>
    <w:bookmarkStart w:name="z240" w:id="205"/>
    <w:p>
      <w:pPr>
        <w:spacing w:after="0"/>
        <w:ind w:left="0"/>
        <w:jc w:val="both"/>
      </w:pPr>
      <w:r>
        <w:rPr>
          <w:rFonts w:ascii="Times New Roman"/>
          <w:b w:val="false"/>
          <w:i w:val="false"/>
          <w:color w:val="000000"/>
          <w:sz w:val="28"/>
        </w:rPr>
        <w:t>
      Түйе үшін – 32 бас *25,2 га./бас =806 га.</w:t>
      </w:r>
    </w:p>
    <w:bookmarkEnd w:id="205"/>
    <w:bookmarkStart w:name="z241" w:id="206"/>
    <w:p>
      <w:pPr>
        <w:spacing w:after="0"/>
        <w:ind w:left="0"/>
        <w:jc w:val="both"/>
      </w:pPr>
      <w:r>
        <w:rPr>
          <w:rFonts w:ascii="Times New Roman"/>
          <w:b w:val="false"/>
          <w:i w:val="false"/>
          <w:color w:val="000000"/>
          <w:sz w:val="28"/>
        </w:rPr>
        <w:t>
      13734 га.+ 2480 га.+ 15595 га.+ 806 га.= 32615 га.</w:t>
      </w:r>
    </w:p>
    <w:bookmarkEnd w:id="206"/>
    <w:bookmarkStart w:name="z242" w:id="207"/>
    <w:p>
      <w:pPr>
        <w:spacing w:after="0"/>
        <w:ind w:left="0"/>
        <w:jc w:val="both"/>
      </w:pPr>
      <w:r>
        <w:rPr>
          <w:rFonts w:ascii="Times New Roman"/>
          <w:b w:val="false"/>
          <w:i w:val="false"/>
          <w:color w:val="000000"/>
          <w:sz w:val="28"/>
        </w:rPr>
        <w:t>
      Құрманғазы ауданының жер балансының мәліметтеріне сәйкес, Кудряшов ауылдық округі аумағындағы барлық ЖШС, шаруа және фермер қожалықтарының жер пайдалануындағы жайылым алаңы 246 га құрайды.</w:t>
      </w:r>
    </w:p>
    <w:bookmarkEnd w:id="207"/>
    <w:bookmarkStart w:name="z243" w:id="208"/>
    <w:p>
      <w:pPr>
        <w:spacing w:after="0"/>
        <w:ind w:left="0"/>
        <w:jc w:val="both"/>
      </w:pPr>
      <w:r>
        <w:rPr>
          <w:rFonts w:ascii="Times New Roman"/>
          <w:b w:val="false"/>
          <w:i w:val="false"/>
          <w:color w:val="000000"/>
          <w:sz w:val="28"/>
        </w:rPr>
        <w:t>
      Кудряшов ауылдық округінің аумағында 1 (бір) мал қорымы бар.</w:t>
      </w:r>
    </w:p>
    <w:bookmarkEnd w:id="208"/>
    <w:bookmarkStart w:name="z244" w:id="209"/>
    <w:p>
      <w:pPr>
        <w:spacing w:after="0"/>
        <w:ind w:left="0"/>
        <w:jc w:val="both"/>
      </w:pPr>
      <w:r>
        <w:rPr>
          <w:rFonts w:ascii="Times New Roman"/>
          <w:b w:val="false"/>
          <w:i w:val="false"/>
          <w:color w:val="000000"/>
          <w:sz w:val="28"/>
        </w:rPr>
        <w:t>
      Кудряшов ауылдық округінің аумағында аридтік жайылымдар жоқ.</w:t>
      </w:r>
    </w:p>
    <w:bookmarkEnd w:id="209"/>
    <w:bookmarkStart w:name="z245" w:id="210"/>
    <w:p>
      <w:pPr>
        <w:spacing w:after="0"/>
        <w:ind w:left="0"/>
        <w:jc w:val="both"/>
      </w:pPr>
      <w:r>
        <w:rPr>
          <w:rFonts w:ascii="Times New Roman"/>
          <w:b w:val="false"/>
          <w:i w:val="false"/>
          <w:color w:val="000000"/>
          <w:sz w:val="28"/>
        </w:rPr>
        <w:t>
      Кудряшов ауылдық округінде мал айдауға арналған сервитуттар орнатылмаған.</w:t>
      </w:r>
    </w:p>
    <w:bookmarkEnd w:id="210"/>
    <w:bookmarkStart w:name="z246" w:id="211"/>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211"/>
    <w:bookmarkStart w:name="z247" w:id="212"/>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249" w:id="2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Кудряшов ауылдық округі аумағында жайылымдардың орналасу схемасы (картасы)</w:t>
      </w:r>
    </w:p>
    <w:bookmarkEnd w:id="213"/>
    <w:bookmarkStart w:name="z250"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15"/>
    <w:p>
      <w:pPr>
        <w:spacing w:after="0"/>
        <w:ind w:left="0"/>
        <w:jc w:val="left"/>
      </w:pPr>
      <w:r>
        <w:rPr>
          <w:rFonts w:ascii="Times New Roman"/>
          <w:b/>
          <w:i w:val="false"/>
          <w:color w:val="000000"/>
        </w:rPr>
        <w:t xml:space="preserve"> Кудряшов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МІҚ–991 бас Ұсақ мал – 158 бас Жылқы – 180 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763 бас Ұсақ мал – 689 бас Жылқы – 722 бас Түйе – 32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254" w:id="216"/>
    <w:p>
      <w:pPr>
        <w:spacing w:after="0"/>
        <w:ind w:left="0"/>
        <w:jc w:val="left"/>
      </w:pPr>
      <w:r>
        <w:rPr>
          <w:rFonts w:ascii="Times New Roman"/>
          <w:b/>
          <w:i w:val="false"/>
          <w:color w:val="000000"/>
        </w:rPr>
        <w:t xml:space="preserve"> Кудряшов ауылдық округі бойынша жайылым айналымдарының қолайлы схемасы</w:t>
      </w:r>
    </w:p>
    <w:bookmarkEnd w:id="216"/>
    <w:bookmarkStart w:name="z25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257" w:id="2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18"/>
    <w:bookmarkStart w:name="z25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260" w:id="2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0"/>
    <w:bookmarkStart w:name="z261"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263" w:id="22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2"/>
    <w:bookmarkStart w:name="z264"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266" w:id="224"/>
    <w:p>
      <w:pPr>
        <w:spacing w:after="0"/>
        <w:ind w:left="0"/>
        <w:jc w:val="left"/>
      </w:pPr>
      <w:r>
        <w:rPr>
          <w:rFonts w:ascii="Times New Roman"/>
          <w:b/>
          <w:i w:val="false"/>
          <w:color w:val="000000"/>
        </w:rPr>
        <w:t xml:space="preserve"> Кудряшов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4"/>
    <w:bookmarkStart w:name="z267"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269" w:id="22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271" w:id="227"/>
    <w:p>
      <w:pPr>
        <w:spacing w:after="0"/>
        <w:ind w:left="0"/>
        <w:jc w:val="left"/>
      </w:pPr>
      <w:r>
        <w:rPr>
          <w:rFonts w:ascii="Times New Roman"/>
          <w:b/>
          <w:i w:val="false"/>
          <w:color w:val="000000"/>
        </w:rPr>
        <w:t xml:space="preserve"> Кудряшов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27"/>
    <w:bookmarkStart w:name="z27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5 қосымша</w:t>
            </w:r>
          </w:p>
        </w:tc>
      </w:tr>
    </w:tbl>
    <w:bookmarkStart w:name="z274" w:id="229"/>
    <w:p>
      <w:pPr>
        <w:spacing w:after="0"/>
        <w:ind w:left="0"/>
        <w:jc w:val="left"/>
      </w:pPr>
      <w:r>
        <w:rPr>
          <w:rFonts w:ascii="Times New Roman"/>
          <w:b/>
          <w:i w:val="false"/>
          <w:color w:val="000000"/>
        </w:rPr>
        <w:t xml:space="preserve"> Еңбекші ауылы бойынша 2026-2030 жылдарға арналған жайылымдарды басқару және оларды пайдалану жөніндегі жоспары</w:t>
      </w:r>
    </w:p>
    <w:bookmarkEnd w:id="229"/>
    <w:bookmarkStart w:name="z275" w:id="230"/>
    <w:p>
      <w:pPr>
        <w:spacing w:after="0"/>
        <w:ind w:left="0"/>
        <w:jc w:val="both"/>
      </w:pPr>
      <w:r>
        <w:rPr>
          <w:rFonts w:ascii="Times New Roman"/>
          <w:b w:val="false"/>
          <w:i w:val="false"/>
          <w:color w:val="000000"/>
          <w:sz w:val="28"/>
        </w:rPr>
        <w:t>
      Осы Атырау облысы, Құрманғазы ауданы, Еңбекші ауылдық округі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30"/>
    <w:bookmarkStart w:name="z276" w:id="23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31"/>
    <w:bookmarkStart w:name="z277" w:id="232"/>
    <w:p>
      <w:pPr>
        <w:spacing w:after="0"/>
        <w:ind w:left="0"/>
        <w:jc w:val="both"/>
      </w:pPr>
      <w:r>
        <w:rPr>
          <w:rFonts w:ascii="Times New Roman"/>
          <w:b w:val="false"/>
          <w:i w:val="false"/>
          <w:color w:val="000000"/>
          <w:sz w:val="28"/>
        </w:rPr>
        <w:t>
      Жоспар:</w:t>
      </w:r>
    </w:p>
    <w:bookmarkEnd w:id="232"/>
    <w:bookmarkStart w:name="z278" w:id="23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233"/>
    <w:bookmarkStart w:name="z279" w:id="234"/>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234"/>
    <w:bookmarkStart w:name="z280" w:id="23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235"/>
    <w:bookmarkStart w:name="z281" w:id="23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236"/>
    <w:bookmarkStart w:name="z282" w:id="23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237"/>
    <w:bookmarkStart w:name="z283" w:id="238"/>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238"/>
    <w:bookmarkStart w:name="z284" w:id="23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239"/>
    <w:bookmarkStart w:name="z285" w:id="240"/>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240"/>
    <w:bookmarkStart w:name="z286" w:id="24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241"/>
    <w:bookmarkStart w:name="z287" w:id="242"/>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242"/>
    <w:bookmarkStart w:name="z288" w:id="243"/>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243"/>
    <w:bookmarkStart w:name="z289" w:id="244"/>
    <w:p>
      <w:pPr>
        <w:spacing w:after="0"/>
        <w:ind w:left="0"/>
        <w:jc w:val="both"/>
      </w:pPr>
      <w:r>
        <w:rPr>
          <w:rFonts w:ascii="Times New Roman"/>
          <w:b w:val="false"/>
          <w:i w:val="false"/>
          <w:color w:val="000000"/>
          <w:sz w:val="28"/>
        </w:rPr>
        <w:t>
      Еңбекші ауылдық округі аумағының жалпы ауданы 173905 га, оның ішінде елді мекен жерлері - 8124 га, босалқы жерлер 104970 га.</w:t>
      </w:r>
    </w:p>
    <w:bookmarkEnd w:id="244"/>
    <w:bookmarkStart w:name="z290" w:id="245"/>
    <w:p>
      <w:pPr>
        <w:spacing w:after="0"/>
        <w:ind w:left="0"/>
        <w:jc w:val="both"/>
      </w:pPr>
      <w:r>
        <w:rPr>
          <w:rFonts w:ascii="Times New Roman"/>
          <w:b w:val="false"/>
          <w:i w:val="false"/>
          <w:color w:val="000000"/>
          <w:sz w:val="28"/>
        </w:rPr>
        <w:t>
      Еңбекші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шытыр өседі.</w:t>
      </w:r>
    </w:p>
    <w:bookmarkEnd w:id="245"/>
    <w:bookmarkStart w:name="z291" w:id="24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246"/>
    <w:bookmarkStart w:name="z292" w:id="247"/>
    <w:p>
      <w:pPr>
        <w:spacing w:after="0"/>
        <w:ind w:left="0"/>
        <w:jc w:val="both"/>
      </w:pPr>
      <w:r>
        <w:rPr>
          <w:rFonts w:ascii="Times New Roman"/>
          <w:b w:val="false"/>
          <w:i w:val="false"/>
          <w:color w:val="000000"/>
          <w:sz w:val="28"/>
        </w:rPr>
        <w:t>
      Еңбекші ауылдық округінде (жеке ауласында) 3034 бас ірі қара, 3477 бас ұсақ мал, 770 бас жылқы, 202 түйе бар.</w:t>
      </w:r>
    </w:p>
    <w:bookmarkEnd w:id="247"/>
    <w:bookmarkStart w:name="z293" w:id="24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88851 га жайылым қажет.</w:t>
      </w:r>
    </w:p>
    <w:bookmarkEnd w:id="248"/>
    <w:bookmarkStart w:name="z294" w:id="249"/>
    <w:p>
      <w:pPr>
        <w:spacing w:after="0"/>
        <w:ind w:left="0"/>
        <w:jc w:val="both"/>
      </w:pPr>
      <w:r>
        <w:rPr>
          <w:rFonts w:ascii="Times New Roman"/>
          <w:b w:val="false"/>
          <w:i w:val="false"/>
          <w:color w:val="000000"/>
          <w:sz w:val="28"/>
        </w:rPr>
        <w:t>
      Есебі:</w:t>
      </w:r>
    </w:p>
    <w:bookmarkEnd w:id="249"/>
    <w:bookmarkStart w:name="z295" w:id="250"/>
    <w:p>
      <w:pPr>
        <w:spacing w:after="0"/>
        <w:ind w:left="0"/>
        <w:jc w:val="both"/>
      </w:pPr>
      <w:r>
        <w:rPr>
          <w:rFonts w:ascii="Times New Roman"/>
          <w:b w:val="false"/>
          <w:i w:val="false"/>
          <w:color w:val="000000"/>
          <w:sz w:val="28"/>
        </w:rPr>
        <w:t>
      МІҚ үшін – 3034 бас.*18га./бас=54612 га.</w:t>
      </w:r>
    </w:p>
    <w:bookmarkEnd w:id="250"/>
    <w:bookmarkStart w:name="z296" w:id="251"/>
    <w:p>
      <w:pPr>
        <w:spacing w:after="0"/>
        <w:ind w:left="0"/>
        <w:jc w:val="both"/>
      </w:pPr>
      <w:r>
        <w:rPr>
          <w:rFonts w:ascii="Times New Roman"/>
          <w:b w:val="false"/>
          <w:i w:val="false"/>
          <w:color w:val="000000"/>
          <w:sz w:val="28"/>
        </w:rPr>
        <w:t>
      Ұсақ мал үшін – 3477 бас.*3,6га./бас= 12517 га.</w:t>
      </w:r>
    </w:p>
    <w:bookmarkEnd w:id="251"/>
    <w:bookmarkStart w:name="z297" w:id="252"/>
    <w:p>
      <w:pPr>
        <w:spacing w:after="0"/>
        <w:ind w:left="0"/>
        <w:jc w:val="both"/>
      </w:pPr>
      <w:r>
        <w:rPr>
          <w:rFonts w:ascii="Times New Roman"/>
          <w:b w:val="false"/>
          <w:i w:val="false"/>
          <w:color w:val="000000"/>
          <w:sz w:val="28"/>
        </w:rPr>
        <w:t>
      Жылқы үшін – 770 бас.*21,6га./бас=16632 га.</w:t>
      </w:r>
    </w:p>
    <w:bookmarkEnd w:id="252"/>
    <w:bookmarkStart w:name="z298" w:id="253"/>
    <w:p>
      <w:pPr>
        <w:spacing w:after="0"/>
        <w:ind w:left="0"/>
        <w:jc w:val="both"/>
      </w:pPr>
      <w:r>
        <w:rPr>
          <w:rFonts w:ascii="Times New Roman"/>
          <w:b w:val="false"/>
          <w:i w:val="false"/>
          <w:color w:val="000000"/>
          <w:sz w:val="28"/>
        </w:rPr>
        <w:t>
      Түйе үшін – 202 бас.*25,2 га./бас=5090 га.</w:t>
      </w:r>
    </w:p>
    <w:bookmarkEnd w:id="253"/>
    <w:bookmarkStart w:name="z299" w:id="254"/>
    <w:p>
      <w:pPr>
        <w:spacing w:after="0"/>
        <w:ind w:left="0"/>
        <w:jc w:val="both"/>
      </w:pPr>
      <w:r>
        <w:rPr>
          <w:rFonts w:ascii="Times New Roman"/>
          <w:b w:val="false"/>
          <w:i w:val="false"/>
          <w:color w:val="000000"/>
          <w:sz w:val="28"/>
        </w:rPr>
        <w:t>
      54612 га.+ 12517 га.+ 16632 га.+ 5090 га.= 88851 га.</w:t>
      </w:r>
    </w:p>
    <w:bookmarkEnd w:id="254"/>
    <w:bookmarkStart w:name="z300" w:id="255"/>
    <w:p>
      <w:pPr>
        <w:spacing w:after="0"/>
        <w:ind w:left="0"/>
        <w:jc w:val="both"/>
      </w:pPr>
      <w:r>
        <w:rPr>
          <w:rFonts w:ascii="Times New Roman"/>
          <w:b w:val="false"/>
          <w:i w:val="false"/>
          <w:color w:val="000000"/>
          <w:sz w:val="28"/>
        </w:rPr>
        <w:t>
      _Еңбекшіауылдық округінің ЖШС, шаруа және фермерлік қожалықтарындағы мал басы: ірі қара мал 3917 бас, ұсақ мал 8362 бас, жылқы 1454 бас, түйе 347 бас құрайды.</w:t>
      </w:r>
    </w:p>
    <w:bookmarkEnd w:id="255"/>
    <w:bookmarkStart w:name="z301" w:id="256"/>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140759 га жайылым қажет.</w:t>
      </w:r>
    </w:p>
    <w:bookmarkEnd w:id="256"/>
    <w:bookmarkStart w:name="z302" w:id="257"/>
    <w:p>
      <w:pPr>
        <w:spacing w:after="0"/>
        <w:ind w:left="0"/>
        <w:jc w:val="both"/>
      </w:pPr>
      <w:r>
        <w:rPr>
          <w:rFonts w:ascii="Times New Roman"/>
          <w:b w:val="false"/>
          <w:i w:val="false"/>
          <w:color w:val="000000"/>
          <w:sz w:val="28"/>
        </w:rPr>
        <w:t>
      Есебі:</w:t>
      </w:r>
    </w:p>
    <w:bookmarkEnd w:id="257"/>
    <w:bookmarkStart w:name="z303" w:id="258"/>
    <w:p>
      <w:pPr>
        <w:spacing w:after="0"/>
        <w:ind w:left="0"/>
        <w:jc w:val="both"/>
      </w:pPr>
      <w:r>
        <w:rPr>
          <w:rFonts w:ascii="Times New Roman"/>
          <w:b w:val="false"/>
          <w:i w:val="false"/>
          <w:color w:val="000000"/>
          <w:sz w:val="28"/>
        </w:rPr>
        <w:t>
      МІҚ үшін –3917 бас *18га./бас=70506 га.</w:t>
      </w:r>
    </w:p>
    <w:bookmarkEnd w:id="258"/>
    <w:bookmarkStart w:name="z304" w:id="259"/>
    <w:p>
      <w:pPr>
        <w:spacing w:after="0"/>
        <w:ind w:left="0"/>
        <w:jc w:val="both"/>
      </w:pPr>
      <w:r>
        <w:rPr>
          <w:rFonts w:ascii="Times New Roman"/>
          <w:b w:val="false"/>
          <w:i w:val="false"/>
          <w:color w:val="000000"/>
          <w:sz w:val="28"/>
        </w:rPr>
        <w:t>
      Ұсақ мал үшін – 8362 бас *3,6га./бас=30103 га.</w:t>
      </w:r>
    </w:p>
    <w:bookmarkEnd w:id="259"/>
    <w:bookmarkStart w:name="z305" w:id="260"/>
    <w:p>
      <w:pPr>
        <w:spacing w:after="0"/>
        <w:ind w:left="0"/>
        <w:jc w:val="both"/>
      </w:pPr>
      <w:r>
        <w:rPr>
          <w:rFonts w:ascii="Times New Roman"/>
          <w:b w:val="false"/>
          <w:i w:val="false"/>
          <w:color w:val="000000"/>
          <w:sz w:val="28"/>
        </w:rPr>
        <w:t>
      Жылқы үшін – 1454 бас *21,6га./бас=31406 га.</w:t>
      </w:r>
    </w:p>
    <w:bookmarkEnd w:id="260"/>
    <w:bookmarkStart w:name="z306" w:id="261"/>
    <w:p>
      <w:pPr>
        <w:spacing w:after="0"/>
        <w:ind w:left="0"/>
        <w:jc w:val="both"/>
      </w:pPr>
      <w:r>
        <w:rPr>
          <w:rFonts w:ascii="Times New Roman"/>
          <w:b w:val="false"/>
          <w:i w:val="false"/>
          <w:color w:val="000000"/>
          <w:sz w:val="28"/>
        </w:rPr>
        <w:t>
      Түйе үшін – 347 бас *25,2 га./бас =8744 га.</w:t>
      </w:r>
    </w:p>
    <w:bookmarkEnd w:id="261"/>
    <w:bookmarkStart w:name="z307" w:id="262"/>
    <w:p>
      <w:pPr>
        <w:spacing w:after="0"/>
        <w:ind w:left="0"/>
        <w:jc w:val="both"/>
      </w:pPr>
      <w:r>
        <w:rPr>
          <w:rFonts w:ascii="Times New Roman"/>
          <w:b w:val="false"/>
          <w:i w:val="false"/>
          <w:color w:val="000000"/>
          <w:sz w:val="28"/>
        </w:rPr>
        <w:t>
      70506 га.+ 30103 га.+ 31406 га.+ 8744 га.= 140759 га.</w:t>
      </w:r>
    </w:p>
    <w:bookmarkEnd w:id="262"/>
    <w:bookmarkStart w:name="z308" w:id="263"/>
    <w:p>
      <w:pPr>
        <w:spacing w:after="0"/>
        <w:ind w:left="0"/>
        <w:jc w:val="both"/>
      </w:pPr>
      <w:r>
        <w:rPr>
          <w:rFonts w:ascii="Times New Roman"/>
          <w:b w:val="false"/>
          <w:i w:val="false"/>
          <w:color w:val="000000"/>
          <w:sz w:val="28"/>
        </w:rPr>
        <w:t>
      Құрманғазы ауданының жер балансының мәліметтеріне сәйкес, Еңбекші ауылдық округі аумағындағы барлық ЖШС, шаруа және фермер қожалықтарының жер пайдалануындағы жайылым алаңы 7829 га құрайды.</w:t>
      </w:r>
    </w:p>
    <w:bookmarkEnd w:id="263"/>
    <w:bookmarkStart w:name="z309" w:id="264"/>
    <w:p>
      <w:pPr>
        <w:spacing w:after="0"/>
        <w:ind w:left="0"/>
        <w:jc w:val="both"/>
      </w:pPr>
      <w:r>
        <w:rPr>
          <w:rFonts w:ascii="Times New Roman"/>
          <w:b w:val="false"/>
          <w:i w:val="false"/>
          <w:color w:val="000000"/>
          <w:sz w:val="28"/>
        </w:rPr>
        <w:t>
      Еңбекші ауылдық округінің аумағында 1 (бір) мал қорымы бар.</w:t>
      </w:r>
    </w:p>
    <w:bookmarkEnd w:id="264"/>
    <w:bookmarkStart w:name="z310" w:id="265"/>
    <w:p>
      <w:pPr>
        <w:spacing w:after="0"/>
        <w:ind w:left="0"/>
        <w:jc w:val="both"/>
      </w:pPr>
      <w:r>
        <w:rPr>
          <w:rFonts w:ascii="Times New Roman"/>
          <w:b w:val="false"/>
          <w:i w:val="false"/>
          <w:color w:val="000000"/>
          <w:sz w:val="28"/>
        </w:rPr>
        <w:t>
      Еңбекші ауылдық округінің аумағында аридтік жайылымдар жоқ.</w:t>
      </w:r>
    </w:p>
    <w:bookmarkEnd w:id="265"/>
    <w:bookmarkStart w:name="z311" w:id="266"/>
    <w:p>
      <w:pPr>
        <w:spacing w:after="0"/>
        <w:ind w:left="0"/>
        <w:jc w:val="both"/>
      </w:pPr>
      <w:r>
        <w:rPr>
          <w:rFonts w:ascii="Times New Roman"/>
          <w:b w:val="false"/>
          <w:i w:val="false"/>
          <w:color w:val="000000"/>
          <w:sz w:val="28"/>
        </w:rPr>
        <w:t>
      Еңбекші ауылдық округінде мал айдауға арналған сервитуттар орнатылмаған.</w:t>
      </w:r>
    </w:p>
    <w:bookmarkEnd w:id="266"/>
    <w:bookmarkStart w:name="z312" w:id="267"/>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267"/>
    <w:bookmarkStart w:name="z313" w:id="268"/>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315" w:id="2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Еңбекші ауылдық округі аумағында жайылымдардың орналасу схемасы (картасы)</w:t>
      </w:r>
    </w:p>
    <w:bookmarkEnd w:id="269"/>
    <w:bookmarkStart w:name="z31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71"/>
    <w:p>
      <w:pPr>
        <w:spacing w:after="0"/>
        <w:ind w:left="0"/>
        <w:jc w:val="left"/>
      </w:pPr>
      <w:r>
        <w:rPr>
          <w:rFonts w:ascii="Times New Roman"/>
          <w:b/>
          <w:i w:val="false"/>
          <w:color w:val="000000"/>
        </w:rPr>
        <w:t xml:space="preserve"> Еңбекші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МІҚ–3034 бас Ұсақ мал – 3477 бас Жылқы – 770 бас Түйе– 202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3917 бас Ұсақ мал – 8362 бас Жылқы – 1454 бас Түйе – 347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320" w:id="272"/>
    <w:p>
      <w:pPr>
        <w:spacing w:after="0"/>
        <w:ind w:left="0"/>
        <w:jc w:val="left"/>
      </w:pPr>
      <w:r>
        <w:rPr>
          <w:rFonts w:ascii="Times New Roman"/>
          <w:b/>
          <w:i w:val="false"/>
          <w:color w:val="000000"/>
        </w:rPr>
        <w:t xml:space="preserve"> Еңбекші ауылдық округі бойынша жайылым айналымдарының қолайлы схемасы</w:t>
      </w:r>
    </w:p>
    <w:bookmarkEnd w:id="272"/>
    <w:bookmarkStart w:name="z321"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323" w:id="27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4"/>
    <w:bookmarkStart w:name="z324"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326" w:id="2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6"/>
    <w:bookmarkStart w:name="z327"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329" w:id="27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8"/>
    <w:bookmarkStart w:name="z330"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332" w:id="280"/>
    <w:p>
      <w:pPr>
        <w:spacing w:after="0"/>
        <w:ind w:left="0"/>
        <w:jc w:val="left"/>
      </w:pPr>
      <w:r>
        <w:rPr>
          <w:rFonts w:ascii="Times New Roman"/>
          <w:b/>
          <w:i w:val="false"/>
          <w:color w:val="000000"/>
        </w:rPr>
        <w:t xml:space="preserve"> Еңбекші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0"/>
    <w:bookmarkStart w:name="z333"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335" w:id="28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3"/>
          <w:p>
            <w:pPr>
              <w:spacing w:after="20"/>
              <w:ind w:left="20"/>
              <w:jc w:val="both"/>
            </w:pPr>
            <w:r>
              <w:rPr>
                <w:rFonts w:ascii="Times New Roman"/>
                <w:b w:val="false"/>
                <w:i w:val="false"/>
                <w:color w:val="000000"/>
                <w:sz w:val="20"/>
              </w:rPr>
              <w:t>
демалыс</w:t>
            </w:r>
          </w:p>
          <w:bookmarkEnd w:id="283"/>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338" w:id="284"/>
    <w:p>
      <w:pPr>
        <w:spacing w:after="0"/>
        <w:ind w:left="0"/>
        <w:jc w:val="left"/>
      </w:pPr>
      <w:r>
        <w:rPr>
          <w:rFonts w:ascii="Times New Roman"/>
          <w:b/>
          <w:i w:val="false"/>
          <w:color w:val="000000"/>
        </w:rPr>
        <w:t xml:space="preserve"> Еңбекші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84"/>
    <w:bookmarkStart w:name="z339"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6 қосымша</w:t>
            </w:r>
          </w:p>
        </w:tc>
      </w:tr>
    </w:tbl>
    <w:bookmarkStart w:name="z341" w:id="286"/>
    <w:p>
      <w:pPr>
        <w:spacing w:after="0"/>
        <w:ind w:left="0"/>
        <w:jc w:val="left"/>
      </w:pPr>
      <w:r>
        <w:rPr>
          <w:rFonts w:ascii="Times New Roman"/>
          <w:b/>
          <w:i w:val="false"/>
          <w:color w:val="000000"/>
        </w:rPr>
        <w:t xml:space="preserve"> Бөкейхан ауылы бойынша 2026-2030 жылдарға арналған жайылымдарды басқару және оларды пайдалану жөніндегі жоспары</w:t>
      </w:r>
    </w:p>
    <w:bookmarkEnd w:id="286"/>
    <w:bookmarkStart w:name="z342" w:id="287"/>
    <w:p>
      <w:pPr>
        <w:spacing w:after="0"/>
        <w:ind w:left="0"/>
        <w:jc w:val="both"/>
      </w:pPr>
      <w:r>
        <w:rPr>
          <w:rFonts w:ascii="Times New Roman"/>
          <w:b w:val="false"/>
          <w:i w:val="false"/>
          <w:color w:val="000000"/>
          <w:sz w:val="28"/>
        </w:rPr>
        <w:t>
      Осы Атырау облысы, Құрманғазы ауданы, Бөкейхан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87"/>
    <w:bookmarkStart w:name="z343" w:id="28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88"/>
    <w:bookmarkStart w:name="z344" w:id="289"/>
    <w:p>
      <w:pPr>
        <w:spacing w:after="0"/>
        <w:ind w:left="0"/>
        <w:jc w:val="both"/>
      </w:pPr>
      <w:r>
        <w:rPr>
          <w:rFonts w:ascii="Times New Roman"/>
          <w:b w:val="false"/>
          <w:i w:val="false"/>
          <w:color w:val="000000"/>
          <w:sz w:val="28"/>
        </w:rPr>
        <w:t>
      Жоспар:</w:t>
      </w:r>
    </w:p>
    <w:bookmarkEnd w:id="289"/>
    <w:bookmarkStart w:name="z345" w:id="29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290"/>
    <w:bookmarkStart w:name="z346" w:id="291"/>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291"/>
    <w:bookmarkStart w:name="z347" w:id="29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292"/>
    <w:bookmarkStart w:name="z348" w:id="29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293"/>
    <w:bookmarkStart w:name="z349" w:id="29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294"/>
    <w:bookmarkStart w:name="z350" w:id="295"/>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295"/>
    <w:bookmarkStart w:name="z351" w:id="29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296"/>
    <w:bookmarkStart w:name="z352" w:id="297"/>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297"/>
    <w:bookmarkStart w:name="z353" w:id="29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298"/>
    <w:bookmarkStart w:name="z354" w:id="299"/>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299"/>
    <w:bookmarkStart w:name="z355" w:id="300"/>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300"/>
    <w:bookmarkStart w:name="z356" w:id="301"/>
    <w:p>
      <w:pPr>
        <w:spacing w:after="0"/>
        <w:ind w:left="0"/>
        <w:jc w:val="both"/>
      </w:pPr>
      <w:r>
        <w:rPr>
          <w:rFonts w:ascii="Times New Roman"/>
          <w:b w:val="false"/>
          <w:i w:val="false"/>
          <w:color w:val="000000"/>
          <w:sz w:val="28"/>
        </w:rPr>
        <w:t>
      Бөкейхан ауылдық округі аумағының жалпы ауданы 263,36 га, оның ішінде елді мекен жерлері – 30,444 га, босалқы жерлер жоқ.</w:t>
      </w:r>
    </w:p>
    <w:bookmarkEnd w:id="301"/>
    <w:bookmarkStart w:name="z357" w:id="302"/>
    <w:p>
      <w:pPr>
        <w:spacing w:after="0"/>
        <w:ind w:left="0"/>
        <w:jc w:val="both"/>
      </w:pPr>
      <w:r>
        <w:rPr>
          <w:rFonts w:ascii="Times New Roman"/>
          <w:b w:val="false"/>
          <w:i w:val="false"/>
          <w:color w:val="000000"/>
          <w:sz w:val="28"/>
        </w:rPr>
        <w:t>
      Бөкейхан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шытыр, жантақ өседі.</w:t>
      </w:r>
    </w:p>
    <w:bookmarkEnd w:id="302"/>
    <w:bookmarkStart w:name="z358" w:id="30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303"/>
    <w:bookmarkStart w:name="z359" w:id="304"/>
    <w:p>
      <w:pPr>
        <w:spacing w:after="0"/>
        <w:ind w:left="0"/>
        <w:jc w:val="both"/>
      </w:pPr>
      <w:r>
        <w:rPr>
          <w:rFonts w:ascii="Times New Roman"/>
          <w:b w:val="false"/>
          <w:i w:val="false"/>
          <w:color w:val="000000"/>
          <w:sz w:val="28"/>
        </w:rPr>
        <w:t>
      Бөкейхан ауылдық округінде (жеке ауласында) 829 бас ірі қара, 842 бас ұсақ мал, 154 бас жылқы бар.</w:t>
      </w:r>
    </w:p>
    <w:bookmarkEnd w:id="304"/>
    <w:bookmarkStart w:name="z360" w:id="30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21179 га жайылым қажет.</w:t>
      </w:r>
    </w:p>
    <w:bookmarkEnd w:id="305"/>
    <w:bookmarkStart w:name="z361" w:id="306"/>
    <w:p>
      <w:pPr>
        <w:spacing w:after="0"/>
        <w:ind w:left="0"/>
        <w:jc w:val="both"/>
      </w:pPr>
      <w:r>
        <w:rPr>
          <w:rFonts w:ascii="Times New Roman"/>
          <w:b w:val="false"/>
          <w:i w:val="false"/>
          <w:color w:val="000000"/>
          <w:sz w:val="28"/>
        </w:rPr>
        <w:t>
      Есебі:</w:t>
      </w:r>
    </w:p>
    <w:bookmarkEnd w:id="306"/>
    <w:bookmarkStart w:name="z362" w:id="307"/>
    <w:p>
      <w:pPr>
        <w:spacing w:after="0"/>
        <w:ind w:left="0"/>
        <w:jc w:val="both"/>
      </w:pPr>
      <w:r>
        <w:rPr>
          <w:rFonts w:ascii="Times New Roman"/>
          <w:b w:val="false"/>
          <w:i w:val="false"/>
          <w:color w:val="000000"/>
          <w:sz w:val="28"/>
        </w:rPr>
        <w:t>
      МІҚ үшін – 829 бас.*18га./бас=14922 га.</w:t>
      </w:r>
    </w:p>
    <w:bookmarkEnd w:id="307"/>
    <w:bookmarkStart w:name="z363" w:id="308"/>
    <w:p>
      <w:pPr>
        <w:spacing w:after="0"/>
        <w:ind w:left="0"/>
        <w:jc w:val="both"/>
      </w:pPr>
      <w:r>
        <w:rPr>
          <w:rFonts w:ascii="Times New Roman"/>
          <w:b w:val="false"/>
          <w:i w:val="false"/>
          <w:color w:val="000000"/>
          <w:sz w:val="28"/>
        </w:rPr>
        <w:t>
      Ұсақ мал үшін – 842 бас.*3,6га./бас= 3031 га.</w:t>
      </w:r>
    </w:p>
    <w:bookmarkEnd w:id="308"/>
    <w:bookmarkStart w:name="z364" w:id="309"/>
    <w:p>
      <w:pPr>
        <w:spacing w:after="0"/>
        <w:ind w:left="0"/>
        <w:jc w:val="both"/>
      </w:pPr>
      <w:r>
        <w:rPr>
          <w:rFonts w:ascii="Times New Roman"/>
          <w:b w:val="false"/>
          <w:i w:val="false"/>
          <w:color w:val="000000"/>
          <w:sz w:val="28"/>
        </w:rPr>
        <w:t>
      Жылқы үшін – 154 бас.*21,6га./бас=3326 га.</w:t>
      </w:r>
    </w:p>
    <w:bookmarkEnd w:id="309"/>
    <w:bookmarkStart w:name="z365" w:id="310"/>
    <w:p>
      <w:pPr>
        <w:spacing w:after="0"/>
        <w:ind w:left="0"/>
        <w:jc w:val="both"/>
      </w:pPr>
      <w:r>
        <w:rPr>
          <w:rFonts w:ascii="Times New Roman"/>
          <w:b w:val="false"/>
          <w:i w:val="false"/>
          <w:color w:val="000000"/>
          <w:sz w:val="28"/>
        </w:rPr>
        <w:t>
      14922 га.+ 3031 га.+ 3326 га.=21179 га.</w:t>
      </w:r>
    </w:p>
    <w:bookmarkEnd w:id="310"/>
    <w:bookmarkStart w:name="z366" w:id="311"/>
    <w:p>
      <w:pPr>
        <w:spacing w:after="0"/>
        <w:ind w:left="0"/>
        <w:jc w:val="both"/>
      </w:pPr>
      <w:r>
        <w:rPr>
          <w:rFonts w:ascii="Times New Roman"/>
          <w:b w:val="false"/>
          <w:i w:val="false"/>
          <w:color w:val="000000"/>
          <w:sz w:val="28"/>
        </w:rPr>
        <w:t>
      Бөкейхан ауылдық округінің ЖШС, шаруа және фермерлік қожалықтарындағы мал басы: ірі қара мал 624 бас, ұсақ мал 635 бас, жылқы 295 бас, түйе 52 бас құрайды.</w:t>
      </w:r>
    </w:p>
    <w:bookmarkEnd w:id="311"/>
    <w:bookmarkStart w:name="z367" w:id="312"/>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21200 га жайылым қажет.</w:t>
      </w:r>
    </w:p>
    <w:bookmarkEnd w:id="312"/>
    <w:bookmarkStart w:name="z368" w:id="313"/>
    <w:p>
      <w:pPr>
        <w:spacing w:after="0"/>
        <w:ind w:left="0"/>
        <w:jc w:val="both"/>
      </w:pPr>
      <w:r>
        <w:rPr>
          <w:rFonts w:ascii="Times New Roman"/>
          <w:b w:val="false"/>
          <w:i w:val="false"/>
          <w:color w:val="000000"/>
          <w:sz w:val="28"/>
        </w:rPr>
        <w:t>
      Есебі:</w:t>
      </w:r>
    </w:p>
    <w:bookmarkEnd w:id="313"/>
    <w:bookmarkStart w:name="z369" w:id="314"/>
    <w:p>
      <w:pPr>
        <w:spacing w:after="0"/>
        <w:ind w:left="0"/>
        <w:jc w:val="both"/>
      </w:pPr>
      <w:r>
        <w:rPr>
          <w:rFonts w:ascii="Times New Roman"/>
          <w:b w:val="false"/>
          <w:i w:val="false"/>
          <w:color w:val="000000"/>
          <w:sz w:val="28"/>
        </w:rPr>
        <w:t>
      МІҚ үшін –624 бас *18га./бас=11232 га.</w:t>
      </w:r>
    </w:p>
    <w:bookmarkEnd w:id="314"/>
    <w:bookmarkStart w:name="z370" w:id="315"/>
    <w:p>
      <w:pPr>
        <w:spacing w:after="0"/>
        <w:ind w:left="0"/>
        <w:jc w:val="both"/>
      </w:pPr>
      <w:r>
        <w:rPr>
          <w:rFonts w:ascii="Times New Roman"/>
          <w:b w:val="false"/>
          <w:i w:val="false"/>
          <w:color w:val="000000"/>
          <w:sz w:val="28"/>
        </w:rPr>
        <w:t>
      Ұсақ мал үшін – 635 бас *3,6га./бас=2286 га.</w:t>
      </w:r>
    </w:p>
    <w:bookmarkEnd w:id="315"/>
    <w:bookmarkStart w:name="z371" w:id="316"/>
    <w:p>
      <w:pPr>
        <w:spacing w:after="0"/>
        <w:ind w:left="0"/>
        <w:jc w:val="both"/>
      </w:pPr>
      <w:r>
        <w:rPr>
          <w:rFonts w:ascii="Times New Roman"/>
          <w:b w:val="false"/>
          <w:i w:val="false"/>
          <w:color w:val="000000"/>
          <w:sz w:val="28"/>
        </w:rPr>
        <w:t>
      Жылқы үшін – 295 бас *21,6га./бас=6372 га.</w:t>
      </w:r>
    </w:p>
    <w:bookmarkEnd w:id="316"/>
    <w:bookmarkStart w:name="z372" w:id="317"/>
    <w:p>
      <w:pPr>
        <w:spacing w:after="0"/>
        <w:ind w:left="0"/>
        <w:jc w:val="both"/>
      </w:pPr>
      <w:r>
        <w:rPr>
          <w:rFonts w:ascii="Times New Roman"/>
          <w:b w:val="false"/>
          <w:i w:val="false"/>
          <w:color w:val="000000"/>
          <w:sz w:val="28"/>
        </w:rPr>
        <w:t>
      Түйе үшін – 52 бас *25,2 га./бас =21200 га.</w:t>
      </w:r>
    </w:p>
    <w:bookmarkEnd w:id="317"/>
    <w:bookmarkStart w:name="z373" w:id="318"/>
    <w:p>
      <w:pPr>
        <w:spacing w:after="0"/>
        <w:ind w:left="0"/>
        <w:jc w:val="both"/>
      </w:pPr>
      <w:r>
        <w:rPr>
          <w:rFonts w:ascii="Times New Roman"/>
          <w:b w:val="false"/>
          <w:i w:val="false"/>
          <w:color w:val="000000"/>
          <w:sz w:val="28"/>
        </w:rPr>
        <w:t>
      11232 га.+2286 га.+ 6372 га.+ 1310 га.= 21200 га.</w:t>
      </w:r>
    </w:p>
    <w:bookmarkEnd w:id="318"/>
    <w:bookmarkStart w:name="z374" w:id="319"/>
    <w:p>
      <w:pPr>
        <w:spacing w:after="0"/>
        <w:ind w:left="0"/>
        <w:jc w:val="both"/>
      </w:pPr>
      <w:r>
        <w:rPr>
          <w:rFonts w:ascii="Times New Roman"/>
          <w:b w:val="false"/>
          <w:i w:val="false"/>
          <w:color w:val="000000"/>
          <w:sz w:val="28"/>
        </w:rPr>
        <w:t>
      Құрманғазы ауданының жер балансының мәліметтеріне сәйкес, Бөкейхан ауылдық округі аумағындағы барлық ЖШС, шаруа және фермер қожалықтарының жер пайдалануындағы жайылым алаңы 54 га құрайды.</w:t>
      </w:r>
    </w:p>
    <w:bookmarkEnd w:id="319"/>
    <w:bookmarkStart w:name="z375" w:id="320"/>
    <w:p>
      <w:pPr>
        <w:spacing w:after="0"/>
        <w:ind w:left="0"/>
        <w:jc w:val="both"/>
      </w:pPr>
      <w:r>
        <w:rPr>
          <w:rFonts w:ascii="Times New Roman"/>
          <w:b w:val="false"/>
          <w:i w:val="false"/>
          <w:color w:val="000000"/>
          <w:sz w:val="28"/>
        </w:rPr>
        <w:t>
      Бөкейхан ауылдық округінің аумағында 1 (бір) мал қорымы бар.</w:t>
      </w:r>
    </w:p>
    <w:bookmarkEnd w:id="320"/>
    <w:bookmarkStart w:name="z376" w:id="321"/>
    <w:p>
      <w:pPr>
        <w:spacing w:after="0"/>
        <w:ind w:left="0"/>
        <w:jc w:val="both"/>
      </w:pPr>
      <w:r>
        <w:rPr>
          <w:rFonts w:ascii="Times New Roman"/>
          <w:b w:val="false"/>
          <w:i w:val="false"/>
          <w:color w:val="000000"/>
          <w:sz w:val="28"/>
        </w:rPr>
        <w:t>
      Бөкейхан ауылдық округінің аумағында аридтік жайылымдар жоқ.</w:t>
      </w:r>
    </w:p>
    <w:bookmarkEnd w:id="321"/>
    <w:bookmarkStart w:name="z377" w:id="322"/>
    <w:p>
      <w:pPr>
        <w:spacing w:after="0"/>
        <w:ind w:left="0"/>
        <w:jc w:val="both"/>
      </w:pPr>
      <w:r>
        <w:rPr>
          <w:rFonts w:ascii="Times New Roman"/>
          <w:b w:val="false"/>
          <w:i w:val="false"/>
          <w:color w:val="000000"/>
          <w:sz w:val="28"/>
        </w:rPr>
        <w:t>
      Бөкейхан ауылдық округінде мал айдауға арналған сервитуттар орнатылмаған.</w:t>
      </w:r>
    </w:p>
    <w:bookmarkEnd w:id="322"/>
    <w:bookmarkStart w:name="z378" w:id="323"/>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323"/>
    <w:bookmarkStart w:name="z379" w:id="324"/>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381" w:id="32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Бөкейхан ауылдық округі аумағында жайылымдардың орналасу схемасы (картасы)</w:t>
      </w:r>
    </w:p>
    <w:bookmarkEnd w:id="325"/>
    <w:bookmarkStart w:name="z38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27"/>
    <w:p>
      <w:pPr>
        <w:spacing w:after="0"/>
        <w:ind w:left="0"/>
        <w:jc w:val="left"/>
      </w:pPr>
      <w:r>
        <w:rPr>
          <w:rFonts w:ascii="Times New Roman"/>
          <w:b/>
          <w:i w:val="false"/>
          <w:color w:val="000000"/>
        </w:rPr>
        <w:t xml:space="preserve"> Бөкейхан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МІҚ–1522 бас Ұсақ мал – 1037бас Жылқы – 618бас Түйе– 43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1742 бас Ұсақ мал – 2932 бас Жылқы – 649 бас Түйе – 131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386" w:id="328"/>
    <w:p>
      <w:pPr>
        <w:spacing w:after="0"/>
        <w:ind w:left="0"/>
        <w:jc w:val="left"/>
      </w:pPr>
      <w:r>
        <w:rPr>
          <w:rFonts w:ascii="Times New Roman"/>
          <w:b/>
          <w:i w:val="false"/>
          <w:color w:val="000000"/>
        </w:rPr>
        <w:t xml:space="preserve"> Бөкейхан ауылдық округі бойынша жайылым айналымдарының қолайлы схемасы</w:t>
      </w:r>
    </w:p>
    <w:bookmarkEnd w:id="328"/>
    <w:bookmarkStart w:name="z387"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389" w:id="33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30"/>
    <w:bookmarkStart w:name="z390"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392" w:id="33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32"/>
    <w:bookmarkStart w:name="z393"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395" w:id="33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397" w:id="335"/>
    <w:p>
      <w:pPr>
        <w:spacing w:after="0"/>
        <w:ind w:left="0"/>
        <w:jc w:val="left"/>
      </w:pPr>
      <w:r>
        <w:rPr>
          <w:rFonts w:ascii="Times New Roman"/>
          <w:b/>
          <w:i w:val="false"/>
          <w:color w:val="000000"/>
        </w:rPr>
        <w:t xml:space="preserve"> Бөкейхан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5"/>
    <w:bookmarkStart w:name="z398"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400" w:id="3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402" w:id="338"/>
    <w:p>
      <w:pPr>
        <w:spacing w:after="0"/>
        <w:ind w:left="0"/>
        <w:jc w:val="left"/>
      </w:pPr>
      <w:r>
        <w:rPr>
          <w:rFonts w:ascii="Times New Roman"/>
          <w:b/>
          <w:i w:val="false"/>
          <w:color w:val="000000"/>
        </w:rPr>
        <w:t xml:space="preserve"> Бөкейхан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338"/>
    <w:bookmarkStart w:name="z403"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7 қосымша</w:t>
            </w:r>
          </w:p>
        </w:tc>
      </w:tr>
    </w:tbl>
    <w:bookmarkStart w:name="z405" w:id="340"/>
    <w:p>
      <w:pPr>
        <w:spacing w:after="0"/>
        <w:ind w:left="0"/>
        <w:jc w:val="left"/>
      </w:pPr>
      <w:r>
        <w:rPr>
          <w:rFonts w:ascii="Times New Roman"/>
          <w:b/>
          <w:i w:val="false"/>
          <w:color w:val="000000"/>
        </w:rPr>
        <w:t xml:space="preserve"> Шортанбай ауылы бойынша 2026-2030 жылдарға арналған жайылымдарды басқару және оларды пайдалану жөніндегі жоспары</w:t>
      </w:r>
    </w:p>
    <w:bookmarkEnd w:id="340"/>
    <w:bookmarkStart w:name="z406" w:id="341"/>
    <w:p>
      <w:pPr>
        <w:spacing w:after="0"/>
        <w:ind w:left="0"/>
        <w:jc w:val="both"/>
      </w:pPr>
      <w:r>
        <w:rPr>
          <w:rFonts w:ascii="Times New Roman"/>
          <w:b w:val="false"/>
          <w:i w:val="false"/>
          <w:color w:val="000000"/>
          <w:sz w:val="28"/>
        </w:rPr>
        <w:t>
      Осы Атырау облысы, Құрманғазы ауданы, Шортанбай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41"/>
    <w:bookmarkStart w:name="z407" w:id="34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42"/>
    <w:bookmarkStart w:name="z408" w:id="343"/>
    <w:p>
      <w:pPr>
        <w:spacing w:after="0"/>
        <w:ind w:left="0"/>
        <w:jc w:val="both"/>
      </w:pPr>
      <w:r>
        <w:rPr>
          <w:rFonts w:ascii="Times New Roman"/>
          <w:b w:val="false"/>
          <w:i w:val="false"/>
          <w:color w:val="000000"/>
          <w:sz w:val="28"/>
        </w:rPr>
        <w:t>
      Жоспар:</w:t>
      </w:r>
    </w:p>
    <w:bookmarkEnd w:id="343"/>
    <w:bookmarkStart w:name="z409" w:id="34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344"/>
    <w:bookmarkStart w:name="z410" w:id="345"/>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345"/>
    <w:bookmarkStart w:name="z411" w:id="34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346"/>
    <w:bookmarkStart w:name="z412" w:id="34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347"/>
    <w:bookmarkStart w:name="z413" w:id="34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348"/>
    <w:bookmarkStart w:name="z414" w:id="349"/>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349"/>
    <w:bookmarkStart w:name="z415" w:id="35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350"/>
    <w:bookmarkStart w:name="z416" w:id="351"/>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351"/>
    <w:bookmarkStart w:name="z417" w:id="35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352"/>
    <w:bookmarkStart w:name="z418" w:id="353"/>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353"/>
    <w:bookmarkStart w:name="z419" w:id="354"/>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354"/>
    <w:bookmarkStart w:name="z420" w:id="355"/>
    <w:p>
      <w:pPr>
        <w:spacing w:after="0"/>
        <w:ind w:left="0"/>
        <w:jc w:val="both"/>
      </w:pPr>
      <w:r>
        <w:rPr>
          <w:rFonts w:ascii="Times New Roman"/>
          <w:b w:val="false"/>
          <w:i w:val="false"/>
          <w:color w:val="000000"/>
          <w:sz w:val="28"/>
        </w:rPr>
        <w:t>
      Шортанбай ауылдық округі аумағының жалпы ауданы 1892 га, оның ішінде елді мекен жерлері - 1246 га, босалқы жерлер 220 га.</w:t>
      </w:r>
    </w:p>
    <w:bookmarkEnd w:id="355"/>
    <w:bookmarkStart w:name="z421" w:id="356"/>
    <w:p>
      <w:pPr>
        <w:spacing w:after="0"/>
        <w:ind w:left="0"/>
        <w:jc w:val="both"/>
      </w:pPr>
      <w:r>
        <w:rPr>
          <w:rFonts w:ascii="Times New Roman"/>
          <w:b w:val="false"/>
          <w:i w:val="false"/>
          <w:color w:val="000000"/>
          <w:sz w:val="28"/>
        </w:rPr>
        <w:t>
      Шортанбай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356"/>
    <w:bookmarkStart w:name="z422" w:id="35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357"/>
    <w:bookmarkStart w:name="z423" w:id="358"/>
    <w:p>
      <w:pPr>
        <w:spacing w:after="0"/>
        <w:ind w:left="0"/>
        <w:jc w:val="both"/>
      </w:pPr>
      <w:r>
        <w:rPr>
          <w:rFonts w:ascii="Times New Roman"/>
          <w:b w:val="false"/>
          <w:i w:val="false"/>
          <w:color w:val="000000"/>
          <w:sz w:val="28"/>
        </w:rPr>
        <w:t>
      Шортанбай ауылдық округінде (жеке ауласында) 781 бас ірі қара, 759 бас ұсақ мал, 320 бас жылқы, 21 түйе бар.</w:t>
      </w:r>
    </w:p>
    <w:bookmarkEnd w:id="358"/>
    <w:bookmarkStart w:name="z424" w:id="35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24231 га жайылым қажет.</w:t>
      </w:r>
    </w:p>
    <w:bookmarkEnd w:id="359"/>
    <w:bookmarkStart w:name="z425" w:id="360"/>
    <w:p>
      <w:pPr>
        <w:spacing w:after="0"/>
        <w:ind w:left="0"/>
        <w:jc w:val="both"/>
      </w:pPr>
      <w:r>
        <w:rPr>
          <w:rFonts w:ascii="Times New Roman"/>
          <w:b w:val="false"/>
          <w:i w:val="false"/>
          <w:color w:val="000000"/>
          <w:sz w:val="28"/>
        </w:rPr>
        <w:t>
      Есебі:</w:t>
      </w:r>
    </w:p>
    <w:bookmarkEnd w:id="360"/>
    <w:bookmarkStart w:name="z426" w:id="361"/>
    <w:p>
      <w:pPr>
        <w:spacing w:after="0"/>
        <w:ind w:left="0"/>
        <w:jc w:val="both"/>
      </w:pPr>
      <w:r>
        <w:rPr>
          <w:rFonts w:ascii="Times New Roman"/>
          <w:b w:val="false"/>
          <w:i w:val="false"/>
          <w:color w:val="000000"/>
          <w:sz w:val="28"/>
        </w:rPr>
        <w:t>
      МІҚ үшін – 781 бас.*18га./бас=14058 га.</w:t>
      </w:r>
    </w:p>
    <w:bookmarkEnd w:id="361"/>
    <w:bookmarkStart w:name="z427" w:id="362"/>
    <w:p>
      <w:pPr>
        <w:spacing w:after="0"/>
        <w:ind w:left="0"/>
        <w:jc w:val="both"/>
      </w:pPr>
      <w:r>
        <w:rPr>
          <w:rFonts w:ascii="Times New Roman"/>
          <w:b w:val="false"/>
          <w:i w:val="false"/>
          <w:color w:val="000000"/>
          <w:sz w:val="28"/>
        </w:rPr>
        <w:t>
      Ұсақ мал үшін – 759 бас.*3,6га./бас= 2732 га.</w:t>
      </w:r>
    </w:p>
    <w:bookmarkEnd w:id="362"/>
    <w:bookmarkStart w:name="z428" w:id="363"/>
    <w:p>
      <w:pPr>
        <w:spacing w:after="0"/>
        <w:ind w:left="0"/>
        <w:jc w:val="both"/>
      </w:pPr>
      <w:r>
        <w:rPr>
          <w:rFonts w:ascii="Times New Roman"/>
          <w:b w:val="false"/>
          <w:i w:val="false"/>
          <w:color w:val="000000"/>
          <w:sz w:val="28"/>
        </w:rPr>
        <w:t>
      Жылқы үшін – 320 бас.*21,6га./бас=6912 га.</w:t>
      </w:r>
    </w:p>
    <w:bookmarkEnd w:id="363"/>
    <w:bookmarkStart w:name="z429" w:id="364"/>
    <w:p>
      <w:pPr>
        <w:spacing w:after="0"/>
        <w:ind w:left="0"/>
        <w:jc w:val="both"/>
      </w:pPr>
      <w:r>
        <w:rPr>
          <w:rFonts w:ascii="Times New Roman"/>
          <w:b w:val="false"/>
          <w:i w:val="false"/>
          <w:color w:val="000000"/>
          <w:sz w:val="28"/>
        </w:rPr>
        <w:t>
      Түйе үшін – 21 бас.*25,2 га./бас=529 га.</w:t>
      </w:r>
    </w:p>
    <w:bookmarkEnd w:id="364"/>
    <w:bookmarkStart w:name="z430" w:id="365"/>
    <w:p>
      <w:pPr>
        <w:spacing w:after="0"/>
        <w:ind w:left="0"/>
        <w:jc w:val="both"/>
      </w:pPr>
      <w:r>
        <w:rPr>
          <w:rFonts w:ascii="Times New Roman"/>
          <w:b w:val="false"/>
          <w:i w:val="false"/>
          <w:color w:val="000000"/>
          <w:sz w:val="28"/>
        </w:rPr>
        <w:t>
      14058 га.+ 2732 га.+ 6912 га.+ 529 га.= 24231 га.</w:t>
      </w:r>
    </w:p>
    <w:bookmarkEnd w:id="365"/>
    <w:bookmarkStart w:name="z431" w:id="366"/>
    <w:p>
      <w:pPr>
        <w:spacing w:after="0"/>
        <w:ind w:left="0"/>
        <w:jc w:val="both"/>
      </w:pPr>
      <w:r>
        <w:rPr>
          <w:rFonts w:ascii="Times New Roman"/>
          <w:b w:val="false"/>
          <w:i w:val="false"/>
          <w:color w:val="000000"/>
          <w:sz w:val="28"/>
        </w:rPr>
        <w:t>
      _Шортанбайауылдық округінің ЖШС, шаруа және фермерлік қожалықтарындағы мал басы: ірі қара мал 508 бас, ұсақ мал 506 бас, жылқы 233 бас, түйе 34 бас құрайды.</w:t>
      </w:r>
    </w:p>
    <w:bookmarkEnd w:id="366"/>
    <w:bookmarkStart w:name="z432" w:id="36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16853 га жайылым қажет.</w:t>
      </w:r>
    </w:p>
    <w:bookmarkEnd w:id="367"/>
    <w:bookmarkStart w:name="z433" w:id="368"/>
    <w:p>
      <w:pPr>
        <w:spacing w:after="0"/>
        <w:ind w:left="0"/>
        <w:jc w:val="both"/>
      </w:pPr>
      <w:r>
        <w:rPr>
          <w:rFonts w:ascii="Times New Roman"/>
          <w:b w:val="false"/>
          <w:i w:val="false"/>
          <w:color w:val="000000"/>
          <w:sz w:val="28"/>
        </w:rPr>
        <w:t>
      Есебі:</w:t>
      </w:r>
    </w:p>
    <w:bookmarkEnd w:id="368"/>
    <w:bookmarkStart w:name="z434" w:id="369"/>
    <w:p>
      <w:pPr>
        <w:spacing w:after="0"/>
        <w:ind w:left="0"/>
        <w:jc w:val="both"/>
      </w:pPr>
      <w:r>
        <w:rPr>
          <w:rFonts w:ascii="Times New Roman"/>
          <w:b w:val="false"/>
          <w:i w:val="false"/>
          <w:color w:val="000000"/>
          <w:sz w:val="28"/>
        </w:rPr>
        <w:t>
      МІҚ үшін –508 бас *18га./бас=9144 га.</w:t>
      </w:r>
    </w:p>
    <w:bookmarkEnd w:id="369"/>
    <w:bookmarkStart w:name="z435" w:id="370"/>
    <w:p>
      <w:pPr>
        <w:spacing w:after="0"/>
        <w:ind w:left="0"/>
        <w:jc w:val="both"/>
      </w:pPr>
      <w:r>
        <w:rPr>
          <w:rFonts w:ascii="Times New Roman"/>
          <w:b w:val="false"/>
          <w:i w:val="false"/>
          <w:color w:val="000000"/>
          <w:sz w:val="28"/>
        </w:rPr>
        <w:t>
      Ұсақ мал үшін – 506 бас *3,6га./бас=1821 га.</w:t>
      </w:r>
    </w:p>
    <w:bookmarkEnd w:id="370"/>
    <w:bookmarkStart w:name="z436" w:id="371"/>
    <w:p>
      <w:pPr>
        <w:spacing w:after="0"/>
        <w:ind w:left="0"/>
        <w:jc w:val="both"/>
      </w:pPr>
      <w:r>
        <w:rPr>
          <w:rFonts w:ascii="Times New Roman"/>
          <w:b w:val="false"/>
          <w:i w:val="false"/>
          <w:color w:val="000000"/>
          <w:sz w:val="28"/>
        </w:rPr>
        <w:t>
      Жылқы үшін – 233 бас *21,6га./бас=5032 га.</w:t>
      </w:r>
    </w:p>
    <w:bookmarkEnd w:id="371"/>
    <w:bookmarkStart w:name="z437" w:id="372"/>
    <w:p>
      <w:pPr>
        <w:spacing w:after="0"/>
        <w:ind w:left="0"/>
        <w:jc w:val="both"/>
      </w:pPr>
      <w:r>
        <w:rPr>
          <w:rFonts w:ascii="Times New Roman"/>
          <w:b w:val="false"/>
          <w:i w:val="false"/>
          <w:color w:val="000000"/>
          <w:sz w:val="28"/>
        </w:rPr>
        <w:t>
      Түйе үшін – 34 бас *25,2 га./бас =856 га.</w:t>
      </w:r>
    </w:p>
    <w:bookmarkEnd w:id="372"/>
    <w:bookmarkStart w:name="z438" w:id="373"/>
    <w:p>
      <w:pPr>
        <w:spacing w:after="0"/>
        <w:ind w:left="0"/>
        <w:jc w:val="both"/>
      </w:pPr>
      <w:r>
        <w:rPr>
          <w:rFonts w:ascii="Times New Roman"/>
          <w:b w:val="false"/>
          <w:i w:val="false"/>
          <w:color w:val="000000"/>
          <w:sz w:val="28"/>
        </w:rPr>
        <w:t>
      9144 га.+ 1821 га.+ 5032 га.+ 856 га.= 16853 га.</w:t>
      </w:r>
    </w:p>
    <w:bookmarkEnd w:id="373"/>
    <w:bookmarkStart w:name="z439" w:id="374"/>
    <w:p>
      <w:pPr>
        <w:spacing w:after="0"/>
        <w:ind w:left="0"/>
        <w:jc w:val="both"/>
      </w:pPr>
      <w:r>
        <w:rPr>
          <w:rFonts w:ascii="Times New Roman"/>
          <w:b w:val="false"/>
          <w:i w:val="false"/>
          <w:color w:val="000000"/>
          <w:sz w:val="28"/>
        </w:rPr>
        <w:t>
      Құрманғазы ауданының жер балансының мәліметтеріне сәйкес, Шортанбай ауылдық округі аумағындағы барлық ЖШС, шаруа және фермер қожалықтарының жер пайдалануындағы жайылым алаңы 898 га құрайды.</w:t>
      </w:r>
    </w:p>
    <w:bookmarkEnd w:id="374"/>
    <w:bookmarkStart w:name="z440" w:id="375"/>
    <w:p>
      <w:pPr>
        <w:spacing w:after="0"/>
        <w:ind w:left="0"/>
        <w:jc w:val="both"/>
      </w:pPr>
      <w:r>
        <w:rPr>
          <w:rFonts w:ascii="Times New Roman"/>
          <w:b w:val="false"/>
          <w:i w:val="false"/>
          <w:color w:val="000000"/>
          <w:sz w:val="28"/>
        </w:rPr>
        <w:t>
      Шортанбай ауылдық округінің аумағында 1 (бір) мал қорымы бар.</w:t>
      </w:r>
    </w:p>
    <w:bookmarkEnd w:id="375"/>
    <w:bookmarkStart w:name="z441" w:id="376"/>
    <w:p>
      <w:pPr>
        <w:spacing w:after="0"/>
        <w:ind w:left="0"/>
        <w:jc w:val="both"/>
      </w:pPr>
      <w:r>
        <w:rPr>
          <w:rFonts w:ascii="Times New Roman"/>
          <w:b w:val="false"/>
          <w:i w:val="false"/>
          <w:color w:val="000000"/>
          <w:sz w:val="28"/>
        </w:rPr>
        <w:t>
      Шортанбай ауылдық округінің аумағында аридтік жайылымдар жоқ.</w:t>
      </w:r>
    </w:p>
    <w:bookmarkEnd w:id="376"/>
    <w:bookmarkStart w:name="z442" w:id="377"/>
    <w:p>
      <w:pPr>
        <w:spacing w:after="0"/>
        <w:ind w:left="0"/>
        <w:jc w:val="both"/>
      </w:pPr>
      <w:r>
        <w:rPr>
          <w:rFonts w:ascii="Times New Roman"/>
          <w:b w:val="false"/>
          <w:i w:val="false"/>
          <w:color w:val="000000"/>
          <w:sz w:val="28"/>
        </w:rPr>
        <w:t>
      Шортанбай ауылдық округінде мал айдауға арналған сервитуттар орнатылмаған.</w:t>
      </w:r>
    </w:p>
    <w:bookmarkEnd w:id="377"/>
    <w:bookmarkStart w:name="z443" w:id="378"/>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378"/>
    <w:bookmarkStart w:name="z444" w:id="379"/>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446" w:id="38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Шортанбай ауылдық округі аумағында жайылымдардың орналасу схемасы (картасы)</w:t>
      </w:r>
    </w:p>
    <w:bookmarkEnd w:id="380"/>
    <w:bookmarkStart w:name="z44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382"/>
    <w:p>
      <w:pPr>
        <w:spacing w:after="0"/>
        <w:ind w:left="0"/>
        <w:jc w:val="left"/>
      </w:pPr>
      <w:r>
        <w:rPr>
          <w:rFonts w:ascii="Times New Roman"/>
          <w:b/>
          <w:i w:val="false"/>
          <w:color w:val="000000"/>
        </w:rPr>
        <w:t xml:space="preserve"> Шортанбайауылдық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МІҚ–781 бас Ұсақ мал – 759 бас Жылқы – 320 бас Түйе– 21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508 бас Ұсақ мал – 506 бас Жылқы – 233 бас Түйе – 34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450" w:id="383"/>
    <w:p>
      <w:pPr>
        <w:spacing w:after="0"/>
        <w:ind w:left="0"/>
        <w:jc w:val="left"/>
      </w:pPr>
      <w:r>
        <w:rPr>
          <w:rFonts w:ascii="Times New Roman"/>
          <w:b/>
          <w:i w:val="false"/>
          <w:color w:val="000000"/>
        </w:rPr>
        <w:t xml:space="preserve"> Шортанбай ауылдық округі бойынша жайылым айналымдарының қолайлы схемасы</w:t>
      </w:r>
    </w:p>
    <w:bookmarkEnd w:id="383"/>
    <w:bookmarkStart w:name="z451"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453" w:id="38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5"/>
    <w:bookmarkStart w:name="z454"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456" w:id="38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87"/>
    <w:bookmarkStart w:name="z457"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459" w:id="3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9"/>
    <w:bookmarkStart w:name="z460"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462" w:id="391"/>
    <w:p>
      <w:pPr>
        <w:spacing w:after="0"/>
        <w:ind w:left="0"/>
        <w:jc w:val="left"/>
      </w:pPr>
      <w:r>
        <w:rPr>
          <w:rFonts w:ascii="Times New Roman"/>
          <w:b/>
          <w:i w:val="false"/>
          <w:color w:val="000000"/>
        </w:rPr>
        <w:t xml:space="preserve"> Шортанбай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1"/>
    <w:bookmarkStart w:name="z463"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p>
        </w:tc>
      </w:tr>
    </w:tbl>
    <w:bookmarkStart w:name="z465" w:id="39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467" w:id="394"/>
    <w:p>
      <w:pPr>
        <w:spacing w:after="0"/>
        <w:ind w:left="0"/>
        <w:jc w:val="left"/>
      </w:pPr>
      <w:r>
        <w:rPr>
          <w:rFonts w:ascii="Times New Roman"/>
          <w:b/>
          <w:i w:val="false"/>
          <w:color w:val="000000"/>
        </w:rPr>
        <w:t xml:space="preserve"> Шортанбай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394"/>
    <w:bookmarkStart w:name="z468"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8 қосымша</w:t>
            </w:r>
          </w:p>
        </w:tc>
      </w:tr>
    </w:tbl>
    <w:bookmarkStart w:name="z470" w:id="396"/>
    <w:p>
      <w:pPr>
        <w:spacing w:after="0"/>
        <w:ind w:left="0"/>
        <w:jc w:val="both"/>
      </w:pPr>
      <w:r>
        <w:rPr>
          <w:rFonts w:ascii="Times New Roman"/>
          <w:b w:val="false"/>
          <w:i w:val="false"/>
          <w:color w:val="000000"/>
          <w:sz w:val="28"/>
        </w:rPr>
        <w:t>
      Көптоғай ауылы бойынша 2026-2030 жылдарға арналған жайылымдарды басқару және оларды пайдалану жөніндегі жоспары</w:t>
      </w:r>
    </w:p>
    <w:bookmarkEnd w:id="396"/>
    <w:bookmarkStart w:name="z471" w:id="397"/>
    <w:p>
      <w:pPr>
        <w:spacing w:after="0"/>
        <w:ind w:left="0"/>
        <w:jc w:val="both"/>
      </w:pPr>
      <w:r>
        <w:rPr>
          <w:rFonts w:ascii="Times New Roman"/>
          <w:b w:val="false"/>
          <w:i w:val="false"/>
          <w:color w:val="000000"/>
          <w:sz w:val="28"/>
        </w:rPr>
        <w:t>
      Осы Атырау облысы, Құрманғазы ауданы, Көптоғай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97"/>
    <w:bookmarkStart w:name="z472" w:id="39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98"/>
    <w:bookmarkStart w:name="z473" w:id="399"/>
    <w:p>
      <w:pPr>
        <w:spacing w:after="0"/>
        <w:ind w:left="0"/>
        <w:jc w:val="both"/>
      </w:pPr>
      <w:r>
        <w:rPr>
          <w:rFonts w:ascii="Times New Roman"/>
          <w:b w:val="false"/>
          <w:i w:val="false"/>
          <w:color w:val="000000"/>
          <w:sz w:val="28"/>
        </w:rPr>
        <w:t>
      Жоспар:</w:t>
      </w:r>
    </w:p>
    <w:bookmarkEnd w:id="399"/>
    <w:bookmarkStart w:name="z474" w:id="40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400"/>
    <w:bookmarkStart w:name="z475" w:id="401"/>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401"/>
    <w:bookmarkStart w:name="z476" w:id="40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402"/>
    <w:bookmarkStart w:name="z477" w:id="40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403"/>
    <w:bookmarkStart w:name="z478" w:id="40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404"/>
    <w:bookmarkStart w:name="z479" w:id="405"/>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405"/>
    <w:bookmarkStart w:name="z480" w:id="40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406"/>
    <w:bookmarkStart w:name="z481" w:id="407"/>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407"/>
    <w:bookmarkStart w:name="z482" w:id="40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408"/>
    <w:bookmarkStart w:name="z483" w:id="409"/>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409"/>
    <w:bookmarkStart w:name="z484" w:id="410"/>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410"/>
    <w:bookmarkStart w:name="z485" w:id="411"/>
    <w:p>
      <w:pPr>
        <w:spacing w:after="0"/>
        <w:ind w:left="0"/>
        <w:jc w:val="both"/>
      </w:pPr>
      <w:r>
        <w:rPr>
          <w:rFonts w:ascii="Times New Roman"/>
          <w:b w:val="false"/>
          <w:i w:val="false"/>
          <w:color w:val="000000"/>
          <w:sz w:val="28"/>
        </w:rPr>
        <w:t>
      Көптоғай ауылдық округі аумағының жалпы ауданы 3326 га, оның ішінде елді мекен жерлері - 3234 га, босалқы жерлер 92 га.</w:t>
      </w:r>
    </w:p>
    <w:bookmarkEnd w:id="411"/>
    <w:bookmarkStart w:name="z486" w:id="412"/>
    <w:p>
      <w:pPr>
        <w:spacing w:after="0"/>
        <w:ind w:left="0"/>
        <w:jc w:val="both"/>
      </w:pPr>
      <w:r>
        <w:rPr>
          <w:rFonts w:ascii="Times New Roman"/>
          <w:b w:val="false"/>
          <w:i w:val="false"/>
          <w:color w:val="000000"/>
          <w:sz w:val="28"/>
        </w:rPr>
        <w:t>
      Көптоғай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мия өседі.</w:t>
      </w:r>
    </w:p>
    <w:bookmarkEnd w:id="412"/>
    <w:bookmarkStart w:name="z487" w:id="41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413"/>
    <w:bookmarkStart w:name="z488" w:id="414"/>
    <w:p>
      <w:pPr>
        <w:spacing w:after="0"/>
        <w:ind w:left="0"/>
        <w:jc w:val="both"/>
      </w:pPr>
      <w:r>
        <w:rPr>
          <w:rFonts w:ascii="Times New Roman"/>
          <w:b w:val="false"/>
          <w:i w:val="false"/>
          <w:color w:val="000000"/>
          <w:sz w:val="28"/>
        </w:rPr>
        <w:t>
      Көптоғайауылдық округінде (жеке ауласында) 713 бас ірі қара, 674 бас ұсақ мал, 226 бас жылқы, 120 түйе бар.</w:t>
      </w:r>
    </w:p>
    <w:bookmarkEnd w:id="414"/>
    <w:bookmarkStart w:name="z489" w:id="41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23165 га жайылым қажет.</w:t>
      </w:r>
    </w:p>
    <w:bookmarkEnd w:id="415"/>
    <w:bookmarkStart w:name="z490" w:id="416"/>
    <w:p>
      <w:pPr>
        <w:spacing w:after="0"/>
        <w:ind w:left="0"/>
        <w:jc w:val="both"/>
      </w:pPr>
      <w:r>
        <w:rPr>
          <w:rFonts w:ascii="Times New Roman"/>
          <w:b w:val="false"/>
          <w:i w:val="false"/>
          <w:color w:val="000000"/>
          <w:sz w:val="28"/>
        </w:rPr>
        <w:t>
      Есебі:</w:t>
      </w:r>
    </w:p>
    <w:bookmarkEnd w:id="416"/>
    <w:bookmarkStart w:name="z491" w:id="417"/>
    <w:p>
      <w:pPr>
        <w:spacing w:after="0"/>
        <w:ind w:left="0"/>
        <w:jc w:val="both"/>
      </w:pPr>
      <w:r>
        <w:rPr>
          <w:rFonts w:ascii="Times New Roman"/>
          <w:b w:val="false"/>
          <w:i w:val="false"/>
          <w:color w:val="000000"/>
          <w:sz w:val="28"/>
        </w:rPr>
        <w:t>
      МІҚ үшін – 713 бас.*18га./бас=12834 га.</w:t>
      </w:r>
    </w:p>
    <w:bookmarkEnd w:id="417"/>
    <w:bookmarkStart w:name="z492" w:id="418"/>
    <w:p>
      <w:pPr>
        <w:spacing w:after="0"/>
        <w:ind w:left="0"/>
        <w:jc w:val="both"/>
      </w:pPr>
      <w:r>
        <w:rPr>
          <w:rFonts w:ascii="Times New Roman"/>
          <w:b w:val="false"/>
          <w:i w:val="false"/>
          <w:color w:val="000000"/>
          <w:sz w:val="28"/>
        </w:rPr>
        <w:t>
      Ұсақ мал үшін – 674 бас.*3,6га./бас= 2426 га.</w:t>
      </w:r>
    </w:p>
    <w:bookmarkEnd w:id="418"/>
    <w:bookmarkStart w:name="z493" w:id="419"/>
    <w:p>
      <w:pPr>
        <w:spacing w:after="0"/>
        <w:ind w:left="0"/>
        <w:jc w:val="both"/>
      </w:pPr>
      <w:r>
        <w:rPr>
          <w:rFonts w:ascii="Times New Roman"/>
          <w:b w:val="false"/>
          <w:i w:val="false"/>
          <w:color w:val="000000"/>
          <w:sz w:val="28"/>
        </w:rPr>
        <w:t>
      Жылқы үшін – 226 бас.*21,6га./бас=4881 га.</w:t>
      </w:r>
    </w:p>
    <w:bookmarkEnd w:id="419"/>
    <w:bookmarkStart w:name="z494" w:id="420"/>
    <w:p>
      <w:pPr>
        <w:spacing w:after="0"/>
        <w:ind w:left="0"/>
        <w:jc w:val="both"/>
      </w:pPr>
      <w:r>
        <w:rPr>
          <w:rFonts w:ascii="Times New Roman"/>
          <w:b w:val="false"/>
          <w:i w:val="false"/>
          <w:color w:val="000000"/>
          <w:sz w:val="28"/>
        </w:rPr>
        <w:t>
      Түйе үшін – 120 бас.*25,2 га./бас=3024 га.</w:t>
      </w:r>
    </w:p>
    <w:bookmarkEnd w:id="420"/>
    <w:bookmarkStart w:name="z495" w:id="421"/>
    <w:p>
      <w:pPr>
        <w:spacing w:after="0"/>
        <w:ind w:left="0"/>
        <w:jc w:val="both"/>
      </w:pPr>
      <w:r>
        <w:rPr>
          <w:rFonts w:ascii="Times New Roman"/>
          <w:b w:val="false"/>
          <w:i w:val="false"/>
          <w:color w:val="000000"/>
          <w:sz w:val="28"/>
        </w:rPr>
        <w:t>
      12834 га.+ 2426 га.+ 4881 га.+ 3024 га.= 23165 га.</w:t>
      </w:r>
    </w:p>
    <w:bookmarkEnd w:id="421"/>
    <w:bookmarkStart w:name="z496" w:id="422"/>
    <w:p>
      <w:pPr>
        <w:spacing w:after="0"/>
        <w:ind w:left="0"/>
        <w:jc w:val="both"/>
      </w:pPr>
      <w:r>
        <w:rPr>
          <w:rFonts w:ascii="Times New Roman"/>
          <w:b w:val="false"/>
          <w:i w:val="false"/>
          <w:color w:val="000000"/>
          <w:sz w:val="28"/>
        </w:rPr>
        <w:t>
      _Көптоғайауылдық округінің ЖШС, шаруа және фермерлік қожалықтарындағы мал басы: ірі қара мал 219 бас, ұсақ мал 767 бас, жылқы 195 бас, түйе 50 бас құрайды.</w:t>
      </w:r>
    </w:p>
    <w:bookmarkEnd w:id="422"/>
    <w:bookmarkStart w:name="z497" w:id="42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12175 га жайылым қажет.</w:t>
      </w:r>
    </w:p>
    <w:bookmarkEnd w:id="423"/>
    <w:bookmarkStart w:name="z498" w:id="424"/>
    <w:p>
      <w:pPr>
        <w:spacing w:after="0"/>
        <w:ind w:left="0"/>
        <w:jc w:val="both"/>
      </w:pPr>
      <w:r>
        <w:rPr>
          <w:rFonts w:ascii="Times New Roman"/>
          <w:b w:val="false"/>
          <w:i w:val="false"/>
          <w:color w:val="000000"/>
          <w:sz w:val="28"/>
        </w:rPr>
        <w:t>
      Есебі:</w:t>
      </w:r>
    </w:p>
    <w:bookmarkEnd w:id="424"/>
    <w:bookmarkStart w:name="z499" w:id="425"/>
    <w:p>
      <w:pPr>
        <w:spacing w:after="0"/>
        <w:ind w:left="0"/>
        <w:jc w:val="both"/>
      </w:pPr>
      <w:r>
        <w:rPr>
          <w:rFonts w:ascii="Times New Roman"/>
          <w:b w:val="false"/>
          <w:i w:val="false"/>
          <w:color w:val="000000"/>
          <w:sz w:val="28"/>
        </w:rPr>
        <w:t>
      МІҚ үшін –219 бас *18га./бас=3942 га.</w:t>
      </w:r>
    </w:p>
    <w:bookmarkEnd w:id="425"/>
    <w:bookmarkStart w:name="z500" w:id="426"/>
    <w:p>
      <w:pPr>
        <w:spacing w:after="0"/>
        <w:ind w:left="0"/>
        <w:jc w:val="both"/>
      </w:pPr>
      <w:r>
        <w:rPr>
          <w:rFonts w:ascii="Times New Roman"/>
          <w:b w:val="false"/>
          <w:i w:val="false"/>
          <w:color w:val="000000"/>
          <w:sz w:val="28"/>
        </w:rPr>
        <w:t>
      Ұсақ мал үшін – 767 бас *3,6га./бас=2761 га.</w:t>
      </w:r>
    </w:p>
    <w:bookmarkEnd w:id="426"/>
    <w:bookmarkStart w:name="z501" w:id="427"/>
    <w:p>
      <w:pPr>
        <w:spacing w:after="0"/>
        <w:ind w:left="0"/>
        <w:jc w:val="both"/>
      </w:pPr>
      <w:r>
        <w:rPr>
          <w:rFonts w:ascii="Times New Roman"/>
          <w:b w:val="false"/>
          <w:i w:val="false"/>
          <w:color w:val="000000"/>
          <w:sz w:val="28"/>
        </w:rPr>
        <w:t>
      Жылқы үшін – 195 бас *21,6га./бас=4212 га.</w:t>
      </w:r>
    </w:p>
    <w:bookmarkEnd w:id="427"/>
    <w:bookmarkStart w:name="z502" w:id="428"/>
    <w:p>
      <w:pPr>
        <w:spacing w:after="0"/>
        <w:ind w:left="0"/>
        <w:jc w:val="both"/>
      </w:pPr>
      <w:r>
        <w:rPr>
          <w:rFonts w:ascii="Times New Roman"/>
          <w:b w:val="false"/>
          <w:i w:val="false"/>
          <w:color w:val="000000"/>
          <w:sz w:val="28"/>
        </w:rPr>
        <w:t>
      Түйе үшін – 50 бас *25,2 га./бас =1260 га.</w:t>
      </w:r>
    </w:p>
    <w:bookmarkEnd w:id="428"/>
    <w:bookmarkStart w:name="z503" w:id="429"/>
    <w:p>
      <w:pPr>
        <w:spacing w:after="0"/>
        <w:ind w:left="0"/>
        <w:jc w:val="both"/>
      </w:pPr>
      <w:r>
        <w:rPr>
          <w:rFonts w:ascii="Times New Roman"/>
          <w:b w:val="false"/>
          <w:i w:val="false"/>
          <w:color w:val="000000"/>
          <w:sz w:val="28"/>
        </w:rPr>
        <w:t>
      3942 га.+ 2761 га.+ 4212 га.+ 1260 га.= 12175 га.</w:t>
      </w:r>
    </w:p>
    <w:bookmarkEnd w:id="429"/>
    <w:bookmarkStart w:name="z504" w:id="430"/>
    <w:p>
      <w:pPr>
        <w:spacing w:after="0"/>
        <w:ind w:left="0"/>
        <w:jc w:val="both"/>
      </w:pPr>
      <w:r>
        <w:rPr>
          <w:rFonts w:ascii="Times New Roman"/>
          <w:b w:val="false"/>
          <w:i w:val="false"/>
          <w:color w:val="000000"/>
          <w:sz w:val="28"/>
        </w:rPr>
        <w:t>
      Құрманғазы ауданының жер балансының мәліметтеріне сәйкес, Көптоғай ауылдық округі аумағындағы барлық ЖШС, шаруа және фермер қожалықтарының жер пайдалануындағы жайылым алаңы 3142 га құрайды.</w:t>
      </w:r>
    </w:p>
    <w:bookmarkEnd w:id="430"/>
    <w:bookmarkStart w:name="z505" w:id="431"/>
    <w:p>
      <w:pPr>
        <w:spacing w:after="0"/>
        <w:ind w:left="0"/>
        <w:jc w:val="both"/>
      </w:pPr>
      <w:r>
        <w:rPr>
          <w:rFonts w:ascii="Times New Roman"/>
          <w:b w:val="false"/>
          <w:i w:val="false"/>
          <w:color w:val="000000"/>
          <w:sz w:val="28"/>
        </w:rPr>
        <w:t>
      Көптоғай ауылдық округінің аумағында 1 (бір) мал қорымы бар.</w:t>
      </w:r>
    </w:p>
    <w:bookmarkEnd w:id="431"/>
    <w:bookmarkStart w:name="z506" w:id="432"/>
    <w:p>
      <w:pPr>
        <w:spacing w:after="0"/>
        <w:ind w:left="0"/>
        <w:jc w:val="both"/>
      </w:pPr>
      <w:r>
        <w:rPr>
          <w:rFonts w:ascii="Times New Roman"/>
          <w:b w:val="false"/>
          <w:i w:val="false"/>
          <w:color w:val="000000"/>
          <w:sz w:val="28"/>
        </w:rPr>
        <w:t>
      Көптоғай ауылдық округінің аумағында аридтік жайылымдар жоқ.</w:t>
      </w:r>
    </w:p>
    <w:bookmarkEnd w:id="432"/>
    <w:bookmarkStart w:name="z507" w:id="433"/>
    <w:p>
      <w:pPr>
        <w:spacing w:after="0"/>
        <w:ind w:left="0"/>
        <w:jc w:val="both"/>
      </w:pPr>
      <w:r>
        <w:rPr>
          <w:rFonts w:ascii="Times New Roman"/>
          <w:b w:val="false"/>
          <w:i w:val="false"/>
          <w:color w:val="000000"/>
          <w:sz w:val="28"/>
        </w:rPr>
        <w:t>
      Көптоғай ауылдық округінде мал айдауға арналған сервитуттар орнатылмаған.</w:t>
      </w:r>
    </w:p>
    <w:bookmarkEnd w:id="433"/>
    <w:bookmarkStart w:name="z508" w:id="434"/>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434"/>
    <w:bookmarkStart w:name="z509" w:id="435"/>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511" w:id="4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Көптоғайауылдық округі аумағында жайылымдардың орналасу схемасы (картасы)</w:t>
      </w:r>
    </w:p>
    <w:bookmarkEnd w:id="436"/>
    <w:bookmarkStart w:name="z512"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38"/>
    <w:p>
      <w:pPr>
        <w:spacing w:after="0"/>
        <w:ind w:left="0"/>
        <w:jc w:val="left"/>
      </w:pPr>
      <w:r>
        <w:rPr>
          <w:rFonts w:ascii="Times New Roman"/>
          <w:b/>
          <w:i w:val="false"/>
          <w:color w:val="000000"/>
        </w:rPr>
        <w:t xml:space="preserve"> Көптоғай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МІҚ–713 бас Ұсақ мал – 674 бас Жылқы – 226 бас Түйе– 120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219 бас Ұсақ мал – 767 бас Жылқы – 195 бас Түйе – 50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516" w:id="439"/>
    <w:p>
      <w:pPr>
        <w:spacing w:after="0"/>
        <w:ind w:left="0"/>
        <w:jc w:val="left"/>
      </w:pPr>
      <w:r>
        <w:rPr>
          <w:rFonts w:ascii="Times New Roman"/>
          <w:b/>
          <w:i w:val="false"/>
          <w:color w:val="000000"/>
        </w:rPr>
        <w:t xml:space="preserve"> Көптоғай ауылдық округі бойынша жайылым айналымдарының қолайлы схемасы</w:t>
      </w:r>
    </w:p>
    <w:bookmarkEnd w:id="439"/>
    <w:bookmarkStart w:name="z517"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519" w:id="4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41"/>
    <w:bookmarkStart w:name="z520"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522" w:id="443"/>
    <w:p>
      <w:pPr>
        <w:spacing w:after="0"/>
        <w:ind w:left="0"/>
        <w:jc w:val="left"/>
      </w:pPr>
      <w:r>
        <w:rPr>
          <w:rFonts w:ascii="Times New Roman"/>
          <w:b/>
          <w:i w:val="false"/>
          <w:color w:val="000000"/>
        </w:rPr>
        <w:t xml:space="preserve"> Жайылым пайдаланушылардың су тұтыну нормасына сәйкес су көздерін (көлдерге, өзендерге, тоғандарға, апандарға, суару немесе суландыру каналдарына, құбырлы немесе шахталы құдықтарға) қол жеткізу схемасы</w:t>
      </w:r>
    </w:p>
    <w:bookmarkEnd w:id="443"/>
    <w:bookmarkStart w:name="z523"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525" w:id="44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5"/>
    <w:bookmarkStart w:name="z526"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528" w:id="447"/>
    <w:p>
      <w:pPr>
        <w:spacing w:after="0"/>
        <w:ind w:left="0"/>
        <w:jc w:val="left"/>
      </w:pPr>
      <w:r>
        <w:rPr>
          <w:rFonts w:ascii="Times New Roman"/>
          <w:b/>
          <w:i w:val="false"/>
          <w:color w:val="000000"/>
        </w:rPr>
        <w:t xml:space="preserve"> Көптоғайауылдық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7"/>
    <w:bookmarkStart w:name="z529"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басқаружәне оларды пайдалану</w:t>
            </w:r>
            <w:r>
              <w:br/>
            </w:r>
            <w:r>
              <w:rPr>
                <w:rFonts w:ascii="Times New Roman"/>
                <w:b w:val="false"/>
                <w:i w:val="false"/>
                <w:color w:val="000000"/>
                <w:sz w:val="20"/>
              </w:rPr>
              <w:t>жөніндегі жоспарына 7 қосымша</w:t>
            </w:r>
          </w:p>
        </w:tc>
      </w:tr>
    </w:tbl>
    <w:bookmarkStart w:name="z531" w:id="4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p>
        </w:tc>
      </w:tr>
    </w:tbl>
    <w:bookmarkStart w:name="z533" w:id="450"/>
    <w:p>
      <w:pPr>
        <w:spacing w:after="0"/>
        <w:ind w:left="0"/>
        <w:jc w:val="left"/>
      </w:pPr>
      <w:r>
        <w:rPr>
          <w:rFonts w:ascii="Times New Roman"/>
          <w:b/>
          <w:i w:val="false"/>
          <w:color w:val="000000"/>
        </w:rPr>
        <w:t xml:space="preserve"> Көптоғай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450"/>
    <w:bookmarkStart w:name="z534"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9 қосымша</w:t>
            </w:r>
          </w:p>
        </w:tc>
      </w:tr>
    </w:tbl>
    <w:bookmarkStart w:name="z536" w:id="452"/>
    <w:p>
      <w:pPr>
        <w:spacing w:after="0"/>
        <w:ind w:left="0"/>
        <w:jc w:val="left"/>
      </w:pPr>
      <w:r>
        <w:rPr>
          <w:rFonts w:ascii="Times New Roman"/>
          <w:b/>
          <w:i w:val="false"/>
          <w:color w:val="000000"/>
        </w:rPr>
        <w:t xml:space="preserve"> Жаңаталап ауылы бойынша 2026-2030 жылдарға арналған жайылымдарды басқару және оларды пайдалану жөніндегі жоспары</w:t>
      </w:r>
    </w:p>
    <w:bookmarkEnd w:id="452"/>
    <w:bookmarkStart w:name="z537" w:id="453"/>
    <w:p>
      <w:pPr>
        <w:spacing w:after="0"/>
        <w:ind w:left="0"/>
        <w:jc w:val="both"/>
      </w:pPr>
      <w:r>
        <w:rPr>
          <w:rFonts w:ascii="Times New Roman"/>
          <w:b w:val="false"/>
          <w:i w:val="false"/>
          <w:color w:val="000000"/>
          <w:sz w:val="28"/>
        </w:rPr>
        <w:t>
      Осы Атырау облысы, Құрманғазы ауданы, Жаңаталапауылы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53"/>
    <w:bookmarkStart w:name="z538" w:id="45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54"/>
    <w:bookmarkStart w:name="z539" w:id="455"/>
    <w:p>
      <w:pPr>
        <w:spacing w:after="0"/>
        <w:ind w:left="0"/>
        <w:jc w:val="both"/>
      </w:pPr>
      <w:r>
        <w:rPr>
          <w:rFonts w:ascii="Times New Roman"/>
          <w:b w:val="false"/>
          <w:i w:val="false"/>
          <w:color w:val="000000"/>
          <w:sz w:val="28"/>
        </w:rPr>
        <w:t>
      Жоспар:</w:t>
      </w:r>
    </w:p>
    <w:bookmarkEnd w:id="455"/>
    <w:bookmarkStart w:name="z540" w:id="45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456"/>
    <w:bookmarkStart w:name="z541" w:id="457"/>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457"/>
    <w:bookmarkStart w:name="z542" w:id="45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458"/>
    <w:bookmarkStart w:name="z543" w:id="45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459"/>
    <w:bookmarkStart w:name="z544" w:id="46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460"/>
    <w:bookmarkStart w:name="z545" w:id="461"/>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461"/>
    <w:bookmarkStart w:name="z546" w:id="46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462"/>
    <w:bookmarkStart w:name="z547" w:id="463"/>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463"/>
    <w:bookmarkStart w:name="z548" w:id="46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464"/>
    <w:bookmarkStart w:name="z549" w:id="465"/>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465"/>
    <w:bookmarkStart w:name="z550" w:id="466"/>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466"/>
    <w:bookmarkStart w:name="z551" w:id="467"/>
    <w:p>
      <w:pPr>
        <w:spacing w:after="0"/>
        <w:ind w:left="0"/>
        <w:jc w:val="both"/>
      </w:pPr>
      <w:r>
        <w:rPr>
          <w:rFonts w:ascii="Times New Roman"/>
          <w:b w:val="false"/>
          <w:i w:val="false"/>
          <w:color w:val="000000"/>
          <w:sz w:val="28"/>
        </w:rPr>
        <w:t>
      Жаңаталап ауылдық округі аумағының жалпы ауданы 110158 га, оның ішінде елді мекен жерлері - 14076 га, босалқы жерлер 96082.</w:t>
      </w:r>
    </w:p>
    <w:bookmarkEnd w:id="467"/>
    <w:bookmarkStart w:name="z552" w:id="468"/>
    <w:p>
      <w:pPr>
        <w:spacing w:after="0"/>
        <w:ind w:left="0"/>
        <w:jc w:val="both"/>
      </w:pPr>
      <w:r>
        <w:rPr>
          <w:rFonts w:ascii="Times New Roman"/>
          <w:b w:val="false"/>
          <w:i w:val="false"/>
          <w:color w:val="000000"/>
          <w:sz w:val="28"/>
        </w:rPr>
        <w:t>
      Жаңаталап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шағыр өседі.</w:t>
      </w:r>
    </w:p>
    <w:bookmarkEnd w:id="468"/>
    <w:bookmarkStart w:name="z553" w:id="469"/>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469"/>
    <w:bookmarkStart w:name="z554" w:id="470"/>
    <w:p>
      <w:pPr>
        <w:spacing w:after="0"/>
        <w:ind w:left="0"/>
        <w:jc w:val="both"/>
      </w:pPr>
      <w:r>
        <w:rPr>
          <w:rFonts w:ascii="Times New Roman"/>
          <w:b w:val="false"/>
          <w:i w:val="false"/>
          <w:color w:val="000000"/>
          <w:sz w:val="28"/>
        </w:rPr>
        <w:t>
      Жаңаталапауылдық округінде (жеке ауласында) 1923 бас ірі қара, 1491 бас ұсақ мал, 169 бас жылқы, 121 түйе бар.</w:t>
      </w:r>
    </w:p>
    <w:bookmarkEnd w:id="470"/>
    <w:bookmarkStart w:name="z555" w:id="471"/>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46680 га жайылым қажет.</w:t>
      </w:r>
    </w:p>
    <w:bookmarkEnd w:id="471"/>
    <w:bookmarkStart w:name="z556" w:id="472"/>
    <w:p>
      <w:pPr>
        <w:spacing w:after="0"/>
        <w:ind w:left="0"/>
        <w:jc w:val="both"/>
      </w:pPr>
      <w:r>
        <w:rPr>
          <w:rFonts w:ascii="Times New Roman"/>
          <w:b w:val="false"/>
          <w:i w:val="false"/>
          <w:color w:val="000000"/>
          <w:sz w:val="28"/>
        </w:rPr>
        <w:t>
      Есебі:</w:t>
      </w:r>
    </w:p>
    <w:bookmarkEnd w:id="472"/>
    <w:bookmarkStart w:name="z557" w:id="473"/>
    <w:p>
      <w:pPr>
        <w:spacing w:after="0"/>
        <w:ind w:left="0"/>
        <w:jc w:val="both"/>
      </w:pPr>
      <w:r>
        <w:rPr>
          <w:rFonts w:ascii="Times New Roman"/>
          <w:b w:val="false"/>
          <w:i w:val="false"/>
          <w:color w:val="000000"/>
          <w:sz w:val="28"/>
        </w:rPr>
        <w:t>
      МІҚ үшін – 1923 бас.*18га./бас=34614 га.</w:t>
      </w:r>
    </w:p>
    <w:bookmarkEnd w:id="473"/>
    <w:bookmarkStart w:name="z558" w:id="474"/>
    <w:p>
      <w:pPr>
        <w:spacing w:after="0"/>
        <w:ind w:left="0"/>
        <w:jc w:val="both"/>
      </w:pPr>
      <w:r>
        <w:rPr>
          <w:rFonts w:ascii="Times New Roman"/>
          <w:b w:val="false"/>
          <w:i w:val="false"/>
          <w:color w:val="000000"/>
          <w:sz w:val="28"/>
        </w:rPr>
        <w:t>
      Ұсақ мал үшін – 1491 бас.*3,6га./бас= 5367 га.</w:t>
      </w:r>
    </w:p>
    <w:bookmarkEnd w:id="474"/>
    <w:bookmarkStart w:name="z559" w:id="475"/>
    <w:p>
      <w:pPr>
        <w:spacing w:after="0"/>
        <w:ind w:left="0"/>
        <w:jc w:val="both"/>
      </w:pPr>
      <w:r>
        <w:rPr>
          <w:rFonts w:ascii="Times New Roman"/>
          <w:b w:val="false"/>
          <w:i w:val="false"/>
          <w:color w:val="000000"/>
          <w:sz w:val="28"/>
        </w:rPr>
        <w:t>
      Жылқы үшін – 169 бас.*21,6га./бас=3650 га.</w:t>
      </w:r>
    </w:p>
    <w:bookmarkEnd w:id="475"/>
    <w:bookmarkStart w:name="z560" w:id="476"/>
    <w:p>
      <w:pPr>
        <w:spacing w:after="0"/>
        <w:ind w:left="0"/>
        <w:jc w:val="both"/>
      </w:pPr>
      <w:r>
        <w:rPr>
          <w:rFonts w:ascii="Times New Roman"/>
          <w:b w:val="false"/>
          <w:i w:val="false"/>
          <w:color w:val="000000"/>
          <w:sz w:val="28"/>
        </w:rPr>
        <w:t>
      Түйе үшін – 121 бас.*25,2 га./бас=3049 га.</w:t>
      </w:r>
    </w:p>
    <w:bookmarkEnd w:id="476"/>
    <w:bookmarkStart w:name="z561" w:id="477"/>
    <w:p>
      <w:pPr>
        <w:spacing w:after="0"/>
        <w:ind w:left="0"/>
        <w:jc w:val="both"/>
      </w:pPr>
      <w:r>
        <w:rPr>
          <w:rFonts w:ascii="Times New Roman"/>
          <w:b w:val="false"/>
          <w:i w:val="false"/>
          <w:color w:val="000000"/>
          <w:sz w:val="28"/>
        </w:rPr>
        <w:t>
      34614 га.+ 5367 га.+ 3650 га.+ 3049 га.= 46680 га.</w:t>
      </w:r>
    </w:p>
    <w:bookmarkEnd w:id="477"/>
    <w:bookmarkStart w:name="z562" w:id="478"/>
    <w:p>
      <w:pPr>
        <w:spacing w:after="0"/>
        <w:ind w:left="0"/>
        <w:jc w:val="both"/>
      </w:pPr>
      <w:r>
        <w:rPr>
          <w:rFonts w:ascii="Times New Roman"/>
          <w:b w:val="false"/>
          <w:i w:val="false"/>
          <w:color w:val="000000"/>
          <w:sz w:val="28"/>
        </w:rPr>
        <w:t>
      Жаңаталап ауылдық округінің ЖШС, шаруа және фермерлік қожалықтарындағы мал басы: ірі қара мал 3072 бас, ұсақ мал 3537 бас, жылқы 528 бас, түйе 288 бас құрайды.</w:t>
      </w:r>
    </w:p>
    <w:bookmarkEnd w:id="478"/>
    <w:bookmarkStart w:name="z563" w:id="479"/>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86690 га жайылым қажет.</w:t>
      </w:r>
    </w:p>
    <w:bookmarkEnd w:id="479"/>
    <w:bookmarkStart w:name="z564" w:id="480"/>
    <w:p>
      <w:pPr>
        <w:spacing w:after="0"/>
        <w:ind w:left="0"/>
        <w:jc w:val="both"/>
      </w:pPr>
      <w:r>
        <w:rPr>
          <w:rFonts w:ascii="Times New Roman"/>
          <w:b w:val="false"/>
          <w:i w:val="false"/>
          <w:color w:val="000000"/>
          <w:sz w:val="28"/>
        </w:rPr>
        <w:t>
      Есебі:</w:t>
      </w:r>
    </w:p>
    <w:bookmarkEnd w:id="480"/>
    <w:bookmarkStart w:name="z565" w:id="481"/>
    <w:p>
      <w:pPr>
        <w:spacing w:after="0"/>
        <w:ind w:left="0"/>
        <w:jc w:val="both"/>
      </w:pPr>
      <w:r>
        <w:rPr>
          <w:rFonts w:ascii="Times New Roman"/>
          <w:b w:val="false"/>
          <w:i w:val="false"/>
          <w:color w:val="000000"/>
          <w:sz w:val="28"/>
        </w:rPr>
        <w:t>
      МІҚ үшін –3072 бас *18га./бас=55296 га.</w:t>
      </w:r>
    </w:p>
    <w:bookmarkEnd w:id="481"/>
    <w:bookmarkStart w:name="z566" w:id="482"/>
    <w:p>
      <w:pPr>
        <w:spacing w:after="0"/>
        <w:ind w:left="0"/>
        <w:jc w:val="both"/>
      </w:pPr>
      <w:r>
        <w:rPr>
          <w:rFonts w:ascii="Times New Roman"/>
          <w:b w:val="false"/>
          <w:i w:val="false"/>
          <w:color w:val="000000"/>
          <w:sz w:val="28"/>
        </w:rPr>
        <w:t>
      Ұсақ мал үшін – 3537 бас *3,6га./бас=12733 га.</w:t>
      </w:r>
    </w:p>
    <w:bookmarkEnd w:id="482"/>
    <w:bookmarkStart w:name="z567" w:id="483"/>
    <w:p>
      <w:pPr>
        <w:spacing w:after="0"/>
        <w:ind w:left="0"/>
        <w:jc w:val="both"/>
      </w:pPr>
      <w:r>
        <w:rPr>
          <w:rFonts w:ascii="Times New Roman"/>
          <w:b w:val="false"/>
          <w:i w:val="false"/>
          <w:color w:val="000000"/>
          <w:sz w:val="28"/>
        </w:rPr>
        <w:t>
      Жылқы үшін – 528 бас *21,6га./бас=11404 га.</w:t>
      </w:r>
    </w:p>
    <w:bookmarkEnd w:id="483"/>
    <w:bookmarkStart w:name="z568" w:id="484"/>
    <w:p>
      <w:pPr>
        <w:spacing w:after="0"/>
        <w:ind w:left="0"/>
        <w:jc w:val="both"/>
      </w:pPr>
      <w:r>
        <w:rPr>
          <w:rFonts w:ascii="Times New Roman"/>
          <w:b w:val="false"/>
          <w:i w:val="false"/>
          <w:color w:val="000000"/>
          <w:sz w:val="28"/>
        </w:rPr>
        <w:t>
      Түйе үшін – 288 бас *25,2 га./бас =7257 га.</w:t>
      </w:r>
    </w:p>
    <w:bookmarkEnd w:id="484"/>
    <w:bookmarkStart w:name="z569" w:id="485"/>
    <w:p>
      <w:pPr>
        <w:spacing w:after="0"/>
        <w:ind w:left="0"/>
        <w:jc w:val="both"/>
      </w:pPr>
      <w:r>
        <w:rPr>
          <w:rFonts w:ascii="Times New Roman"/>
          <w:b w:val="false"/>
          <w:i w:val="false"/>
          <w:color w:val="000000"/>
          <w:sz w:val="28"/>
        </w:rPr>
        <w:t>
      55296 га.+ 12733 га.+ 11404 га.+ 7257 га.= 86690 га.</w:t>
      </w:r>
    </w:p>
    <w:bookmarkEnd w:id="485"/>
    <w:bookmarkStart w:name="z570" w:id="486"/>
    <w:p>
      <w:pPr>
        <w:spacing w:after="0"/>
        <w:ind w:left="0"/>
        <w:jc w:val="both"/>
      </w:pPr>
      <w:r>
        <w:rPr>
          <w:rFonts w:ascii="Times New Roman"/>
          <w:b w:val="false"/>
          <w:i w:val="false"/>
          <w:color w:val="000000"/>
          <w:sz w:val="28"/>
        </w:rPr>
        <w:t>
      Құрманғазы ауданының жер балансының мәліметтеріне сәйкес, Жаңаталап ауылдық округі аумағындағы барлық ЖШС, шаруа және фермер қожалықтарының жер пайдалануындағы жайылым алаңы 13366 га құрайды.</w:t>
      </w:r>
    </w:p>
    <w:bookmarkEnd w:id="486"/>
    <w:bookmarkStart w:name="z571" w:id="487"/>
    <w:p>
      <w:pPr>
        <w:spacing w:after="0"/>
        <w:ind w:left="0"/>
        <w:jc w:val="both"/>
      </w:pPr>
      <w:r>
        <w:rPr>
          <w:rFonts w:ascii="Times New Roman"/>
          <w:b w:val="false"/>
          <w:i w:val="false"/>
          <w:color w:val="000000"/>
          <w:sz w:val="28"/>
        </w:rPr>
        <w:t>
      Жаңаталап ауылдық округінің аумағында 1 (бір) мал қорымы бар.</w:t>
      </w:r>
    </w:p>
    <w:bookmarkEnd w:id="487"/>
    <w:bookmarkStart w:name="z572" w:id="488"/>
    <w:p>
      <w:pPr>
        <w:spacing w:after="0"/>
        <w:ind w:left="0"/>
        <w:jc w:val="both"/>
      </w:pPr>
      <w:r>
        <w:rPr>
          <w:rFonts w:ascii="Times New Roman"/>
          <w:b w:val="false"/>
          <w:i w:val="false"/>
          <w:color w:val="000000"/>
          <w:sz w:val="28"/>
        </w:rPr>
        <w:t>
      Жаңаталап ауылдық округінің аумағында аридтік жайылымдар жоқ.</w:t>
      </w:r>
    </w:p>
    <w:bookmarkEnd w:id="488"/>
    <w:bookmarkStart w:name="z573" w:id="489"/>
    <w:p>
      <w:pPr>
        <w:spacing w:after="0"/>
        <w:ind w:left="0"/>
        <w:jc w:val="both"/>
      </w:pPr>
      <w:r>
        <w:rPr>
          <w:rFonts w:ascii="Times New Roman"/>
          <w:b w:val="false"/>
          <w:i w:val="false"/>
          <w:color w:val="000000"/>
          <w:sz w:val="28"/>
        </w:rPr>
        <w:t>
      Жаңаталап ауылдық округінде мал айдауға арналған сервитуттар орнатылмаған.</w:t>
      </w:r>
    </w:p>
    <w:bookmarkEnd w:id="489"/>
    <w:bookmarkStart w:name="z574" w:id="490"/>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490"/>
    <w:bookmarkStart w:name="z575" w:id="491"/>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577" w:id="49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 схемасы (картасы)</w:t>
      </w:r>
    </w:p>
    <w:bookmarkEnd w:id="492"/>
    <w:bookmarkStart w:name="z578"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88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494"/>
    <w:p>
      <w:pPr>
        <w:spacing w:after="0"/>
        <w:ind w:left="0"/>
        <w:jc w:val="left"/>
      </w:pPr>
      <w:r>
        <w:rPr>
          <w:rFonts w:ascii="Times New Roman"/>
          <w:b/>
          <w:i w:val="false"/>
          <w:color w:val="000000"/>
        </w:rPr>
        <w:t xml:space="preserve"> Жаңаталап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МІҚ–1923 бас Ұсақ мал – 1491 бас Жылқы – 169 бас Түйе– 121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3072 бас Ұсақ мал – 3537 бас Жылқы – 528 бас Түйе – 288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582" w:id="495"/>
    <w:p>
      <w:pPr>
        <w:spacing w:after="0"/>
        <w:ind w:left="0"/>
        <w:jc w:val="left"/>
      </w:pPr>
      <w:r>
        <w:rPr>
          <w:rFonts w:ascii="Times New Roman"/>
          <w:b/>
          <w:i w:val="false"/>
          <w:color w:val="000000"/>
        </w:rPr>
        <w:t xml:space="preserve"> Жаңаталап ауылдық округі бойынша жайылым айналымдарының қолайлы схемасы</w:t>
      </w:r>
    </w:p>
    <w:bookmarkEnd w:id="495"/>
    <w:bookmarkStart w:name="z583"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585" w:id="49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97"/>
    <w:bookmarkStart w:name="z586"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 басқару және оларды пайдалану жөніндегі жоспарына 4 қосымша</w:t>
            </w:r>
          </w:p>
        </w:tc>
      </w:tr>
    </w:tbl>
    <w:bookmarkStart w:name="z588" w:id="4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99"/>
    <w:bookmarkStart w:name="z589"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88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01"/>
    <w:p>
      <w:pPr>
        <w:spacing w:after="0"/>
        <w:ind w:left="0"/>
        <w:jc w:val="left"/>
      </w:pPr>
      <w:r>
        <w:rPr>
          <w:rFonts w:ascii="Times New Roman"/>
          <w:b/>
          <w:i w:val="false"/>
          <w:color w:val="000000"/>
        </w:rPr>
        <w:t xml:space="preserve"> Жаңаталап ауылдық округі бойынша 2025-2030 жылдарға арналған жайылымдарды басқару және оларды пайдалану жөніндегі жоспарына 5 қосымша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1"/>
    <w:bookmarkStart w:name="z591"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810500" cy="1187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87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w:t>
            </w:r>
            <w:r>
              <w:br/>
            </w:r>
            <w:r>
              <w:rPr>
                <w:rFonts w:ascii="Times New Roman"/>
                <w:b w:val="false"/>
                <w:i w:val="false"/>
                <w:color w:val="000000"/>
                <w:sz w:val="20"/>
              </w:rPr>
              <w:t>бойынша 2025-2030 жылдарға арналған жайылымдарды басқару және оларды пайдалану жөніндегі жоспарына 6 қосымша</w:t>
            </w:r>
          </w:p>
        </w:tc>
      </w:tr>
    </w:tbl>
    <w:bookmarkStart w:name="z593" w:id="503"/>
    <w:p>
      <w:pPr>
        <w:spacing w:after="0"/>
        <w:ind w:left="0"/>
        <w:jc w:val="left"/>
      </w:pPr>
      <w:r>
        <w:rPr>
          <w:rFonts w:ascii="Times New Roman"/>
          <w:b/>
          <w:i w:val="false"/>
          <w:color w:val="000000"/>
        </w:rPr>
        <w:t xml:space="preserve"> Жаңаталап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3"/>
    <w:bookmarkStart w:name="z594"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2025-2030 жылдарға арналған жайылымдарды басқару және оларды пайдалану жөніндегі жоспарына 7 қосымша</w:t>
            </w:r>
          </w:p>
        </w:tc>
      </w:tr>
    </w:tbl>
    <w:bookmarkStart w:name="z596" w:id="50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2025-2030 жылдарға арналған жайылымдарды басқару және оларды пайдалану жөніндегі жоспарына 8 қосымша</w:t>
            </w:r>
          </w:p>
        </w:tc>
      </w:tr>
    </w:tbl>
    <w:bookmarkStart w:name="z598" w:id="506"/>
    <w:p>
      <w:pPr>
        <w:spacing w:after="0"/>
        <w:ind w:left="0"/>
        <w:jc w:val="left"/>
      </w:pPr>
      <w:r>
        <w:rPr>
          <w:rFonts w:ascii="Times New Roman"/>
          <w:b/>
          <w:i w:val="false"/>
          <w:color w:val="000000"/>
        </w:rPr>
        <w:t xml:space="preserve"> Жаңаталап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06"/>
    <w:bookmarkStart w:name="z599"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10 қосымша</w:t>
            </w:r>
          </w:p>
        </w:tc>
      </w:tr>
    </w:tbl>
    <w:bookmarkStart w:name="z601" w:id="508"/>
    <w:p>
      <w:pPr>
        <w:spacing w:after="0"/>
        <w:ind w:left="0"/>
        <w:jc w:val="left"/>
      </w:pPr>
      <w:r>
        <w:rPr>
          <w:rFonts w:ascii="Times New Roman"/>
          <w:b/>
          <w:i w:val="false"/>
          <w:color w:val="000000"/>
        </w:rPr>
        <w:t xml:space="preserve"> Теңіз ауылы бойынша 2026-2030 жылдарға арналған жайылымдарды басқару және оларды пайдалану жөніндегі жоспары</w:t>
      </w:r>
    </w:p>
    <w:bookmarkEnd w:id="508"/>
    <w:bookmarkStart w:name="z602" w:id="509"/>
    <w:p>
      <w:pPr>
        <w:spacing w:after="0"/>
        <w:ind w:left="0"/>
        <w:jc w:val="both"/>
      </w:pPr>
      <w:r>
        <w:rPr>
          <w:rFonts w:ascii="Times New Roman"/>
          <w:b w:val="false"/>
          <w:i w:val="false"/>
          <w:color w:val="000000"/>
          <w:sz w:val="28"/>
        </w:rPr>
        <w:t>
      Осы Атырау облысы, Құрманғазы ауданы, Теңіз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09"/>
    <w:bookmarkStart w:name="z603" w:id="51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10"/>
    <w:bookmarkStart w:name="z604" w:id="511"/>
    <w:p>
      <w:pPr>
        <w:spacing w:after="0"/>
        <w:ind w:left="0"/>
        <w:jc w:val="both"/>
      </w:pPr>
      <w:r>
        <w:rPr>
          <w:rFonts w:ascii="Times New Roman"/>
          <w:b w:val="false"/>
          <w:i w:val="false"/>
          <w:color w:val="000000"/>
          <w:sz w:val="28"/>
        </w:rPr>
        <w:t>
      Жоспар:</w:t>
      </w:r>
    </w:p>
    <w:bookmarkEnd w:id="511"/>
    <w:bookmarkStart w:name="z605" w:id="51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512"/>
    <w:bookmarkStart w:name="z606" w:id="513"/>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513"/>
    <w:bookmarkStart w:name="z607" w:id="51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514"/>
    <w:bookmarkStart w:name="z608" w:id="51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515"/>
    <w:bookmarkStart w:name="z609" w:id="51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516"/>
    <w:bookmarkStart w:name="z610" w:id="517"/>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517"/>
    <w:bookmarkStart w:name="z611" w:id="51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518"/>
    <w:bookmarkStart w:name="z612" w:id="519"/>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519"/>
    <w:bookmarkStart w:name="z613" w:id="52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520"/>
    <w:bookmarkStart w:name="z614" w:id="521"/>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521"/>
    <w:bookmarkStart w:name="z615" w:id="522"/>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522"/>
    <w:bookmarkStart w:name="z616" w:id="523"/>
    <w:p>
      <w:pPr>
        <w:spacing w:after="0"/>
        <w:ind w:left="0"/>
        <w:jc w:val="both"/>
      </w:pPr>
      <w:r>
        <w:rPr>
          <w:rFonts w:ascii="Times New Roman"/>
          <w:b w:val="false"/>
          <w:i w:val="false"/>
          <w:color w:val="000000"/>
          <w:sz w:val="28"/>
        </w:rPr>
        <w:t>
      Теңіз ауылдық округі аумағының жалпы ауданы 3203 га, оның ішінде елді мекен жерлері - 570 га, босалқы жерлер 2633.</w:t>
      </w:r>
    </w:p>
    <w:bookmarkEnd w:id="523"/>
    <w:bookmarkStart w:name="z617" w:id="524"/>
    <w:p>
      <w:pPr>
        <w:spacing w:after="0"/>
        <w:ind w:left="0"/>
        <w:jc w:val="both"/>
      </w:pPr>
      <w:r>
        <w:rPr>
          <w:rFonts w:ascii="Times New Roman"/>
          <w:b w:val="false"/>
          <w:i w:val="false"/>
          <w:color w:val="000000"/>
          <w:sz w:val="28"/>
        </w:rPr>
        <w:t>
      Теңіз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ошаған өседі.</w:t>
      </w:r>
    </w:p>
    <w:bookmarkEnd w:id="524"/>
    <w:bookmarkStart w:name="z618" w:id="525"/>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525"/>
    <w:bookmarkStart w:name="z619" w:id="526"/>
    <w:p>
      <w:pPr>
        <w:spacing w:after="0"/>
        <w:ind w:left="0"/>
        <w:jc w:val="both"/>
      </w:pPr>
      <w:r>
        <w:rPr>
          <w:rFonts w:ascii="Times New Roman"/>
          <w:b w:val="false"/>
          <w:i w:val="false"/>
          <w:color w:val="000000"/>
          <w:sz w:val="28"/>
        </w:rPr>
        <w:t>
      Теңіз ауылдық округінде (жеке ауласында) 1371 бас ірі қара, 1063 бас ұсақ мал, 287 бас жылқы, 25 түйе бар.</w:t>
      </w:r>
    </w:p>
    <w:bookmarkEnd w:id="526"/>
    <w:bookmarkStart w:name="z620" w:id="527"/>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35333 га жайылым қажет.</w:t>
      </w:r>
    </w:p>
    <w:bookmarkEnd w:id="527"/>
    <w:bookmarkStart w:name="z621" w:id="528"/>
    <w:p>
      <w:pPr>
        <w:spacing w:after="0"/>
        <w:ind w:left="0"/>
        <w:jc w:val="both"/>
      </w:pPr>
      <w:r>
        <w:rPr>
          <w:rFonts w:ascii="Times New Roman"/>
          <w:b w:val="false"/>
          <w:i w:val="false"/>
          <w:color w:val="000000"/>
          <w:sz w:val="28"/>
        </w:rPr>
        <w:t>
      Есебі:</w:t>
      </w:r>
    </w:p>
    <w:bookmarkEnd w:id="528"/>
    <w:bookmarkStart w:name="z622" w:id="529"/>
    <w:p>
      <w:pPr>
        <w:spacing w:after="0"/>
        <w:ind w:left="0"/>
        <w:jc w:val="both"/>
      </w:pPr>
      <w:r>
        <w:rPr>
          <w:rFonts w:ascii="Times New Roman"/>
          <w:b w:val="false"/>
          <w:i w:val="false"/>
          <w:color w:val="000000"/>
          <w:sz w:val="28"/>
        </w:rPr>
        <w:t>
      МІҚ үшін – 1371 бас.*18га./бас=24678 га.</w:t>
      </w:r>
    </w:p>
    <w:bookmarkEnd w:id="529"/>
    <w:bookmarkStart w:name="z623" w:id="530"/>
    <w:p>
      <w:pPr>
        <w:spacing w:after="0"/>
        <w:ind w:left="0"/>
        <w:jc w:val="both"/>
      </w:pPr>
      <w:r>
        <w:rPr>
          <w:rFonts w:ascii="Times New Roman"/>
          <w:b w:val="false"/>
          <w:i w:val="false"/>
          <w:color w:val="000000"/>
          <w:sz w:val="28"/>
        </w:rPr>
        <w:t>
      Ұсақ мал үшін – 1063 бас.*3,6га./бас= 3826 га.</w:t>
      </w:r>
    </w:p>
    <w:bookmarkEnd w:id="530"/>
    <w:bookmarkStart w:name="z624" w:id="531"/>
    <w:p>
      <w:pPr>
        <w:spacing w:after="0"/>
        <w:ind w:left="0"/>
        <w:jc w:val="both"/>
      </w:pPr>
      <w:r>
        <w:rPr>
          <w:rFonts w:ascii="Times New Roman"/>
          <w:b w:val="false"/>
          <w:i w:val="false"/>
          <w:color w:val="000000"/>
          <w:sz w:val="28"/>
        </w:rPr>
        <w:t>
      Жылқы үшін – 287 бас.*21,6га./бас= 6199 га.</w:t>
      </w:r>
    </w:p>
    <w:bookmarkEnd w:id="531"/>
    <w:bookmarkStart w:name="z625" w:id="532"/>
    <w:p>
      <w:pPr>
        <w:spacing w:after="0"/>
        <w:ind w:left="0"/>
        <w:jc w:val="both"/>
      </w:pPr>
      <w:r>
        <w:rPr>
          <w:rFonts w:ascii="Times New Roman"/>
          <w:b w:val="false"/>
          <w:i w:val="false"/>
          <w:color w:val="000000"/>
          <w:sz w:val="28"/>
        </w:rPr>
        <w:t>
      Түйе үшін – 25 бас.*25,2 га./бас=630 га.</w:t>
      </w:r>
    </w:p>
    <w:bookmarkEnd w:id="532"/>
    <w:bookmarkStart w:name="z626" w:id="533"/>
    <w:p>
      <w:pPr>
        <w:spacing w:after="0"/>
        <w:ind w:left="0"/>
        <w:jc w:val="both"/>
      </w:pPr>
      <w:r>
        <w:rPr>
          <w:rFonts w:ascii="Times New Roman"/>
          <w:b w:val="false"/>
          <w:i w:val="false"/>
          <w:color w:val="000000"/>
          <w:sz w:val="28"/>
        </w:rPr>
        <w:t>
      24678 га.+ 3826,6га.+ 6199 га.+ 630 га.= 35333 га.</w:t>
      </w:r>
    </w:p>
    <w:bookmarkEnd w:id="533"/>
    <w:bookmarkStart w:name="z627" w:id="534"/>
    <w:p>
      <w:pPr>
        <w:spacing w:after="0"/>
        <w:ind w:left="0"/>
        <w:jc w:val="both"/>
      </w:pPr>
      <w:r>
        <w:rPr>
          <w:rFonts w:ascii="Times New Roman"/>
          <w:b w:val="false"/>
          <w:i w:val="false"/>
          <w:color w:val="000000"/>
          <w:sz w:val="28"/>
        </w:rPr>
        <w:t>
      _Теңізауылдық округінің ЖШС, шаруа және фермерлік қожалықтарындағы мал басы: ірі қара мал 1196 бас, ұсақ мал 1005 бас, жылқы 258 бас, түйе 28 бас құрайды.</w:t>
      </w:r>
    </w:p>
    <w:bookmarkEnd w:id="534"/>
    <w:bookmarkStart w:name="z628" w:id="535"/>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31424,6 га жайылым қажет.</w:t>
      </w:r>
    </w:p>
    <w:bookmarkEnd w:id="535"/>
    <w:bookmarkStart w:name="z629" w:id="536"/>
    <w:p>
      <w:pPr>
        <w:spacing w:after="0"/>
        <w:ind w:left="0"/>
        <w:jc w:val="both"/>
      </w:pPr>
      <w:r>
        <w:rPr>
          <w:rFonts w:ascii="Times New Roman"/>
          <w:b w:val="false"/>
          <w:i w:val="false"/>
          <w:color w:val="000000"/>
          <w:sz w:val="28"/>
        </w:rPr>
        <w:t>
      Есебі:</w:t>
      </w:r>
    </w:p>
    <w:bookmarkEnd w:id="536"/>
    <w:bookmarkStart w:name="z630" w:id="537"/>
    <w:p>
      <w:pPr>
        <w:spacing w:after="0"/>
        <w:ind w:left="0"/>
        <w:jc w:val="both"/>
      </w:pPr>
      <w:r>
        <w:rPr>
          <w:rFonts w:ascii="Times New Roman"/>
          <w:b w:val="false"/>
          <w:i w:val="false"/>
          <w:color w:val="000000"/>
          <w:sz w:val="28"/>
        </w:rPr>
        <w:t>
      МІҚ үшін –1196 бас *18га./бас=21528 га.</w:t>
      </w:r>
    </w:p>
    <w:bookmarkEnd w:id="537"/>
    <w:bookmarkStart w:name="z631" w:id="538"/>
    <w:p>
      <w:pPr>
        <w:spacing w:after="0"/>
        <w:ind w:left="0"/>
        <w:jc w:val="both"/>
      </w:pPr>
      <w:r>
        <w:rPr>
          <w:rFonts w:ascii="Times New Roman"/>
          <w:b w:val="false"/>
          <w:i w:val="false"/>
          <w:color w:val="000000"/>
          <w:sz w:val="28"/>
        </w:rPr>
        <w:t>
      Ұсақ мал үшін – 1005 бас *3,6га./бас=3618 га.</w:t>
      </w:r>
    </w:p>
    <w:bookmarkEnd w:id="538"/>
    <w:bookmarkStart w:name="z632" w:id="539"/>
    <w:p>
      <w:pPr>
        <w:spacing w:after="0"/>
        <w:ind w:left="0"/>
        <w:jc w:val="both"/>
      </w:pPr>
      <w:r>
        <w:rPr>
          <w:rFonts w:ascii="Times New Roman"/>
          <w:b w:val="false"/>
          <w:i w:val="false"/>
          <w:color w:val="000000"/>
          <w:sz w:val="28"/>
        </w:rPr>
        <w:t>
      Жылқы үшін – 258 бас *21,6га./бас=5573 га.</w:t>
      </w:r>
    </w:p>
    <w:bookmarkEnd w:id="539"/>
    <w:bookmarkStart w:name="z633" w:id="540"/>
    <w:p>
      <w:pPr>
        <w:spacing w:after="0"/>
        <w:ind w:left="0"/>
        <w:jc w:val="both"/>
      </w:pPr>
      <w:r>
        <w:rPr>
          <w:rFonts w:ascii="Times New Roman"/>
          <w:b w:val="false"/>
          <w:i w:val="false"/>
          <w:color w:val="000000"/>
          <w:sz w:val="28"/>
        </w:rPr>
        <w:t>
      Түйе үшін – 28 бас *25,2 га./бас =705,6 га.</w:t>
      </w:r>
    </w:p>
    <w:bookmarkEnd w:id="540"/>
    <w:bookmarkStart w:name="z634" w:id="541"/>
    <w:p>
      <w:pPr>
        <w:spacing w:after="0"/>
        <w:ind w:left="0"/>
        <w:jc w:val="both"/>
      </w:pPr>
      <w:r>
        <w:rPr>
          <w:rFonts w:ascii="Times New Roman"/>
          <w:b w:val="false"/>
          <w:i w:val="false"/>
          <w:color w:val="000000"/>
          <w:sz w:val="28"/>
        </w:rPr>
        <w:t>
      21528 га.+ 3618 га.+ 5573 га.+ 705,6 га.= 31424,6 га.</w:t>
      </w:r>
    </w:p>
    <w:bookmarkEnd w:id="541"/>
    <w:bookmarkStart w:name="z635" w:id="542"/>
    <w:p>
      <w:pPr>
        <w:spacing w:after="0"/>
        <w:ind w:left="0"/>
        <w:jc w:val="both"/>
      </w:pPr>
      <w:r>
        <w:rPr>
          <w:rFonts w:ascii="Times New Roman"/>
          <w:b w:val="false"/>
          <w:i w:val="false"/>
          <w:color w:val="000000"/>
          <w:sz w:val="28"/>
        </w:rPr>
        <w:t>
      Құрманғазы ауданының жер балансының мәліметтеріне сәйкес, Теңізауылдық округі аумағындағы барлық ЖШС, шаруа және фермер қожалықтарының жер пайдалануындағы жайылым алаңы 402 га құрайды.</w:t>
      </w:r>
    </w:p>
    <w:bookmarkEnd w:id="542"/>
    <w:bookmarkStart w:name="z636" w:id="543"/>
    <w:p>
      <w:pPr>
        <w:spacing w:after="0"/>
        <w:ind w:left="0"/>
        <w:jc w:val="both"/>
      </w:pPr>
      <w:r>
        <w:rPr>
          <w:rFonts w:ascii="Times New Roman"/>
          <w:b w:val="false"/>
          <w:i w:val="false"/>
          <w:color w:val="000000"/>
          <w:sz w:val="28"/>
        </w:rPr>
        <w:t>
      Теңіз ауылдық округінің аумағында 1 (бір) мал қорымы бар.</w:t>
      </w:r>
    </w:p>
    <w:bookmarkEnd w:id="543"/>
    <w:bookmarkStart w:name="z637" w:id="544"/>
    <w:p>
      <w:pPr>
        <w:spacing w:after="0"/>
        <w:ind w:left="0"/>
        <w:jc w:val="both"/>
      </w:pPr>
      <w:r>
        <w:rPr>
          <w:rFonts w:ascii="Times New Roman"/>
          <w:b w:val="false"/>
          <w:i w:val="false"/>
          <w:color w:val="000000"/>
          <w:sz w:val="28"/>
        </w:rPr>
        <w:t>
      Теңіз ауылдық округінің аумағында аридтік жайылымдар жоқ.</w:t>
      </w:r>
    </w:p>
    <w:bookmarkEnd w:id="544"/>
    <w:bookmarkStart w:name="z638" w:id="545"/>
    <w:p>
      <w:pPr>
        <w:spacing w:after="0"/>
        <w:ind w:left="0"/>
        <w:jc w:val="both"/>
      </w:pPr>
      <w:r>
        <w:rPr>
          <w:rFonts w:ascii="Times New Roman"/>
          <w:b w:val="false"/>
          <w:i w:val="false"/>
          <w:color w:val="000000"/>
          <w:sz w:val="28"/>
        </w:rPr>
        <w:t>
      Теңіз ауылдық округінде мал айдауға арналған сервитуттар орнатылмаған.</w:t>
      </w:r>
    </w:p>
    <w:bookmarkEnd w:id="545"/>
    <w:bookmarkStart w:name="z639" w:id="546"/>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546"/>
    <w:bookmarkStart w:name="z640" w:id="547"/>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2025-2030 жылдарға арналған жайылымдарды басқару және оларды пайдалану жөніндегі жоспарына 1 қосымша</w:t>
            </w:r>
          </w:p>
        </w:tc>
      </w:tr>
    </w:tbl>
    <w:bookmarkStart w:name="z642" w:id="5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Теңізауылдық округі аумағында жайылымдардың орналасу схемасы (картасы)</w:t>
      </w:r>
    </w:p>
    <w:bookmarkEnd w:id="548"/>
    <w:bookmarkStart w:name="z643"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550"/>
    <w:p>
      <w:pPr>
        <w:spacing w:after="0"/>
        <w:ind w:left="0"/>
        <w:jc w:val="left"/>
      </w:pPr>
      <w:r>
        <w:rPr>
          <w:rFonts w:ascii="Times New Roman"/>
          <w:b/>
          <w:i w:val="false"/>
          <w:color w:val="000000"/>
        </w:rPr>
        <w:t xml:space="preserve"> Теңіз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МІҚ–1371 бас Ұсақ мал – 1063 бас Жылқы – 287 бас Түйе– 25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1196 бас Ұсақ мал – 1005 бас Жылқы – 258 бас Түйе – 28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2025-2030 жылдарға арналған жайылымдарды басқару және оларды пайдалану жөніндегі жоспарына 2 қосымша</w:t>
            </w:r>
          </w:p>
        </w:tc>
      </w:tr>
    </w:tbl>
    <w:bookmarkStart w:name="z647" w:id="551"/>
    <w:p>
      <w:pPr>
        <w:spacing w:after="0"/>
        <w:ind w:left="0"/>
        <w:jc w:val="left"/>
      </w:pPr>
      <w:r>
        <w:rPr>
          <w:rFonts w:ascii="Times New Roman"/>
          <w:b/>
          <w:i w:val="false"/>
          <w:color w:val="000000"/>
        </w:rPr>
        <w:t xml:space="preserve"> Теңіз ауылдық округі бойынша жайылым айналымдарының қолайлы схемасы</w:t>
      </w:r>
    </w:p>
    <w:bookmarkEnd w:id="551"/>
    <w:bookmarkStart w:name="z648"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2025-2030 жылдарға арналған жайылымдарды басқару және оларды пайдалану жөніндегі жоспарына 3 қосымша</w:t>
            </w:r>
          </w:p>
        </w:tc>
      </w:tr>
    </w:tbl>
    <w:bookmarkStart w:name="z650" w:id="55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53"/>
    <w:bookmarkStart w:name="z651"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2025-2030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4 қосымша</w:t>
            </w:r>
          </w:p>
        </w:tc>
      </w:tr>
    </w:tbl>
    <w:p>
      <w:pPr>
        <w:spacing w:after="0"/>
        <w:ind w:left="0"/>
        <w:jc w:val="both"/>
      </w:pPr>
      <w:r>
        <w:rPr>
          <w:rFonts w:ascii="Times New Roman"/>
          <w:b w:val="false"/>
          <w:i w:val="false"/>
          <w:color w:val="000000"/>
          <w:sz w:val="28"/>
        </w:rPr>
        <w:t>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8"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2025-2030 жылдарға арналған жайылымдарды басқару және оларды пайдалану жөніндегі жоспарына 5 қосымша</w:t>
            </w:r>
          </w:p>
        </w:tc>
      </w:tr>
    </w:tbl>
    <w:bookmarkStart w:name="z660" w:id="55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56"/>
    <w:bookmarkStart w:name="z661"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2025-2030 жылдарға арналған жайылымдарды басқару және оларды пайдалану жөніндегі жоспарына 6 қосымша</w:t>
            </w:r>
          </w:p>
        </w:tc>
      </w:tr>
    </w:tbl>
    <w:bookmarkStart w:name="z663" w:id="558"/>
    <w:p>
      <w:pPr>
        <w:spacing w:after="0"/>
        <w:ind w:left="0"/>
        <w:jc w:val="left"/>
      </w:pPr>
      <w:r>
        <w:rPr>
          <w:rFonts w:ascii="Times New Roman"/>
          <w:b/>
          <w:i w:val="false"/>
          <w:color w:val="000000"/>
        </w:rPr>
        <w:t xml:space="preserve"> Теңізауылдық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8"/>
    <w:bookmarkStart w:name="z664"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2025-2030 жылдарға арналған жайылымдарды басқару және оларды пайдалану жөніндегі жоспарына 7 қосымша</w:t>
            </w:r>
          </w:p>
        </w:tc>
      </w:tr>
    </w:tbl>
    <w:bookmarkStart w:name="z666" w:id="560"/>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2025-2030 жылдарға арналған жайылымдарды басқару және оларды пайдалану жөніндегі жоспарына 8 қосымша</w:t>
            </w:r>
          </w:p>
        </w:tc>
      </w:tr>
    </w:tbl>
    <w:bookmarkStart w:name="z668" w:id="561"/>
    <w:p>
      <w:pPr>
        <w:spacing w:after="0"/>
        <w:ind w:left="0"/>
        <w:jc w:val="left"/>
      </w:pPr>
      <w:r>
        <w:rPr>
          <w:rFonts w:ascii="Times New Roman"/>
          <w:b/>
          <w:i w:val="false"/>
          <w:color w:val="000000"/>
        </w:rPr>
        <w:t xml:space="preserve"> Теңіз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61"/>
    <w:bookmarkStart w:name="z669"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11 қосымша</w:t>
            </w:r>
          </w:p>
        </w:tc>
      </w:tr>
    </w:tbl>
    <w:bookmarkStart w:name="z671" w:id="563"/>
    <w:p>
      <w:pPr>
        <w:spacing w:after="0"/>
        <w:ind w:left="0"/>
        <w:jc w:val="left"/>
      </w:pPr>
      <w:r>
        <w:rPr>
          <w:rFonts w:ascii="Times New Roman"/>
          <w:b/>
          <w:i w:val="false"/>
          <w:color w:val="000000"/>
        </w:rPr>
        <w:t xml:space="preserve"> Нұржау ауылы бойынша 2026-2030 жылдарға арналған жайылымдарды басқару және оларды пайдалану жөніндегі жоспары</w:t>
      </w:r>
    </w:p>
    <w:bookmarkEnd w:id="563"/>
    <w:bookmarkStart w:name="z672" w:id="564"/>
    <w:p>
      <w:pPr>
        <w:spacing w:after="0"/>
        <w:ind w:left="0"/>
        <w:jc w:val="both"/>
      </w:pPr>
      <w:r>
        <w:rPr>
          <w:rFonts w:ascii="Times New Roman"/>
          <w:b w:val="false"/>
          <w:i w:val="false"/>
          <w:color w:val="000000"/>
          <w:sz w:val="28"/>
        </w:rPr>
        <w:t>
      Осы Атырау облысы, Құрманғазы ауданы, Нұржау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64"/>
    <w:bookmarkStart w:name="z673" w:id="56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65"/>
    <w:bookmarkStart w:name="z674" w:id="566"/>
    <w:p>
      <w:pPr>
        <w:spacing w:after="0"/>
        <w:ind w:left="0"/>
        <w:jc w:val="both"/>
      </w:pPr>
      <w:r>
        <w:rPr>
          <w:rFonts w:ascii="Times New Roman"/>
          <w:b w:val="false"/>
          <w:i w:val="false"/>
          <w:color w:val="000000"/>
          <w:sz w:val="28"/>
        </w:rPr>
        <w:t>
      Жоспар:</w:t>
      </w:r>
    </w:p>
    <w:bookmarkEnd w:id="566"/>
    <w:bookmarkStart w:name="z675" w:id="56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567"/>
    <w:bookmarkStart w:name="z676" w:id="568"/>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568"/>
    <w:bookmarkStart w:name="z677" w:id="56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569"/>
    <w:bookmarkStart w:name="z678" w:id="57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570"/>
    <w:bookmarkStart w:name="z679" w:id="57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571"/>
    <w:bookmarkStart w:name="z680" w:id="572"/>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572"/>
    <w:bookmarkStart w:name="z681" w:id="57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573"/>
    <w:bookmarkStart w:name="z682" w:id="574"/>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574"/>
    <w:bookmarkStart w:name="z683" w:id="57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575"/>
    <w:bookmarkStart w:name="z684" w:id="576"/>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576"/>
    <w:bookmarkStart w:name="z685" w:id="577"/>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577"/>
    <w:bookmarkStart w:name="z686" w:id="578"/>
    <w:p>
      <w:pPr>
        <w:spacing w:after="0"/>
        <w:ind w:left="0"/>
        <w:jc w:val="both"/>
      </w:pPr>
      <w:r>
        <w:rPr>
          <w:rFonts w:ascii="Times New Roman"/>
          <w:b w:val="false"/>
          <w:i w:val="false"/>
          <w:color w:val="000000"/>
          <w:sz w:val="28"/>
        </w:rPr>
        <w:t>
      Нұржау ауылдық округі аумағының жалпы ауданы 1586 га, оның ішінде елді мекен жерлері - 852,45 га, босалқы жерлер 929 га.</w:t>
      </w:r>
    </w:p>
    <w:bookmarkEnd w:id="578"/>
    <w:bookmarkStart w:name="z687" w:id="579"/>
    <w:p>
      <w:pPr>
        <w:spacing w:after="0"/>
        <w:ind w:left="0"/>
        <w:jc w:val="both"/>
      </w:pPr>
      <w:r>
        <w:rPr>
          <w:rFonts w:ascii="Times New Roman"/>
          <w:b w:val="false"/>
          <w:i w:val="false"/>
          <w:color w:val="000000"/>
          <w:sz w:val="28"/>
        </w:rPr>
        <w:t>
      Нұржау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қияқ өседі.</w:t>
      </w:r>
    </w:p>
    <w:bookmarkEnd w:id="579"/>
    <w:bookmarkStart w:name="z688" w:id="580"/>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580"/>
    <w:bookmarkStart w:name="z689" w:id="581"/>
    <w:p>
      <w:pPr>
        <w:spacing w:after="0"/>
        <w:ind w:left="0"/>
        <w:jc w:val="both"/>
      </w:pPr>
      <w:r>
        <w:rPr>
          <w:rFonts w:ascii="Times New Roman"/>
          <w:b w:val="false"/>
          <w:i w:val="false"/>
          <w:color w:val="000000"/>
          <w:sz w:val="28"/>
        </w:rPr>
        <w:t>
      Нұржау ауылдық округінде (жеке ауласында) 1581 бас ірі қара, 1260 бас ұсақ мал, 315 бас жылқы, 204 түйе бар.</w:t>
      </w:r>
    </w:p>
    <w:bookmarkEnd w:id="581"/>
    <w:bookmarkStart w:name="z690" w:id="582"/>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44900 га жайылым қажет.</w:t>
      </w:r>
    </w:p>
    <w:bookmarkEnd w:id="582"/>
    <w:bookmarkStart w:name="z691" w:id="583"/>
    <w:p>
      <w:pPr>
        <w:spacing w:after="0"/>
        <w:ind w:left="0"/>
        <w:jc w:val="both"/>
      </w:pPr>
      <w:r>
        <w:rPr>
          <w:rFonts w:ascii="Times New Roman"/>
          <w:b w:val="false"/>
          <w:i w:val="false"/>
          <w:color w:val="000000"/>
          <w:sz w:val="28"/>
        </w:rPr>
        <w:t>
      Есебі:</w:t>
      </w:r>
    </w:p>
    <w:bookmarkEnd w:id="583"/>
    <w:bookmarkStart w:name="z692" w:id="584"/>
    <w:p>
      <w:pPr>
        <w:spacing w:after="0"/>
        <w:ind w:left="0"/>
        <w:jc w:val="both"/>
      </w:pPr>
      <w:r>
        <w:rPr>
          <w:rFonts w:ascii="Times New Roman"/>
          <w:b w:val="false"/>
          <w:i w:val="false"/>
          <w:color w:val="000000"/>
          <w:sz w:val="28"/>
        </w:rPr>
        <w:t>
      МІҚ үшін – 1581 бас.*18га./бас=28458 га.</w:t>
      </w:r>
    </w:p>
    <w:bookmarkEnd w:id="584"/>
    <w:bookmarkStart w:name="z693" w:id="585"/>
    <w:p>
      <w:pPr>
        <w:spacing w:after="0"/>
        <w:ind w:left="0"/>
        <w:jc w:val="both"/>
      </w:pPr>
      <w:r>
        <w:rPr>
          <w:rFonts w:ascii="Times New Roman"/>
          <w:b w:val="false"/>
          <w:i w:val="false"/>
          <w:color w:val="000000"/>
          <w:sz w:val="28"/>
        </w:rPr>
        <w:t>
      Ұсақ мал үшін – 1260 бас.*3,6га./бас= 4536 га.</w:t>
      </w:r>
    </w:p>
    <w:bookmarkEnd w:id="585"/>
    <w:bookmarkStart w:name="z694" w:id="586"/>
    <w:p>
      <w:pPr>
        <w:spacing w:after="0"/>
        <w:ind w:left="0"/>
        <w:jc w:val="both"/>
      </w:pPr>
      <w:r>
        <w:rPr>
          <w:rFonts w:ascii="Times New Roman"/>
          <w:b w:val="false"/>
          <w:i w:val="false"/>
          <w:color w:val="000000"/>
          <w:sz w:val="28"/>
        </w:rPr>
        <w:t>
      Жылқы үшін – 315 бас.*21,6га./бас=6804 га.</w:t>
      </w:r>
    </w:p>
    <w:bookmarkEnd w:id="586"/>
    <w:bookmarkStart w:name="z695" w:id="587"/>
    <w:p>
      <w:pPr>
        <w:spacing w:after="0"/>
        <w:ind w:left="0"/>
        <w:jc w:val="both"/>
      </w:pPr>
      <w:r>
        <w:rPr>
          <w:rFonts w:ascii="Times New Roman"/>
          <w:b w:val="false"/>
          <w:i w:val="false"/>
          <w:color w:val="000000"/>
          <w:sz w:val="28"/>
        </w:rPr>
        <w:t>
      Түйе үшін – 204 бас.*25,2 га./бас=5100 га</w:t>
      </w:r>
    </w:p>
    <w:bookmarkEnd w:id="587"/>
    <w:bookmarkStart w:name="z696" w:id="588"/>
    <w:p>
      <w:pPr>
        <w:spacing w:after="0"/>
        <w:ind w:left="0"/>
        <w:jc w:val="both"/>
      </w:pPr>
      <w:r>
        <w:rPr>
          <w:rFonts w:ascii="Times New Roman"/>
          <w:b w:val="false"/>
          <w:i w:val="false"/>
          <w:color w:val="000000"/>
          <w:sz w:val="28"/>
        </w:rPr>
        <w:t>
      28458га.+ 4538 га.+ 6804 га.+ 5100 га.= 44900 га.</w:t>
      </w:r>
    </w:p>
    <w:bookmarkEnd w:id="588"/>
    <w:bookmarkStart w:name="z697" w:id="589"/>
    <w:p>
      <w:pPr>
        <w:spacing w:after="0"/>
        <w:ind w:left="0"/>
        <w:jc w:val="both"/>
      </w:pPr>
      <w:r>
        <w:rPr>
          <w:rFonts w:ascii="Times New Roman"/>
          <w:b w:val="false"/>
          <w:i w:val="false"/>
          <w:color w:val="000000"/>
          <w:sz w:val="28"/>
        </w:rPr>
        <w:t>
      _Нұржауауылдық округінің ЖШС, шаруа және фермерлік қожалықтарындағы мал басы: ірі қара мал 1631 бас, ұсақ мал 1891 бас, жылқы 760 бас, түйе 246 бас құрайды.</w:t>
      </w:r>
    </w:p>
    <w:bookmarkEnd w:id="589"/>
    <w:bookmarkStart w:name="z698" w:id="59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58780,8 га жайылым қажет.</w:t>
      </w:r>
    </w:p>
    <w:bookmarkEnd w:id="590"/>
    <w:bookmarkStart w:name="z699" w:id="591"/>
    <w:p>
      <w:pPr>
        <w:spacing w:after="0"/>
        <w:ind w:left="0"/>
        <w:jc w:val="both"/>
      </w:pPr>
      <w:r>
        <w:rPr>
          <w:rFonts w:ascii="Times New Roman"/>
          <w:b w:val="false"/>
          <w:i w:val="false"/>
          <w:color w:val="000000"/>
          <w:sz w:val="28"/>
        </w:rPr>
        <w:t>
      Есебі:</w:t>
      </w:r>
    </w:p>
    <w:bookmarkEnd w:id="591"/>
    <w:bookmarkStart w:name="z700" w:id="592"/>
    <w:p>
      <w:pPr>
        <w:spacing w:after="0"/>
        <w:ind w:left="0"/>
        <w:jc w:val="both"/>
      </w:pPr>
      <w:r>
        <w:rPr>
          <w:rFonts w:ascii="Times New Roman"/>
          <w:b w:val="false"/>
          <w:i w:val="false"/>
          <w:color w:val="000000"/>
          <w:sz w:val="28"/>
        </w:rPr>
        <w:t>
      МІҚ үшін –1631 бас *18га./бас=29358 га.</w:t>
      </w:r>
    </w:p>
    <w:bookmarkEnd w:id="592"/>
    <w:bookmarkStart w:name="z701" w:id="593"/>
    <w:p>
      <w:pPr>
        <w:spacing w:after="0"/>
        <w:ind w:left="0"/>
        <w:jc w:val="both"/>
      </w:pPr>
      <w:r>
        <w:rPr>
          <w:rFonts w:ascii="Times New Roman"/>
          <w:b w:val="false"/>
          <w:i w:val="false"/>
          <w:color w:val="000000"/>
          <w:sz w:val="28"/>
        </w:rPr>
        <w:t>
      Ұсақ мал үшін – 1891 бас *3,6га./бас=6807,6 га.</w:t>
      </w:r>
    </w:p>
    <w:bookmarkEnd w:id="593"/>
    <w:bookmarkStart w:name="z702" w:id="594"/>
    <w:p>
      <w:pPr>
        <w:spacing w:after="0"/>
        <w:ind w:left="0"/>
        <w:jc w:val="both"/>
      </w:pPr>
      <w:r>
        <w:rPr>
          <w:rFonts w:ascii="Times New Roman"/>
          <w:b w:val="false"/>
          <w:i w:val="false"/>
          <w:color w:val="000000"/>
          <w:sz w:val="28"/>
        </w:rPr>
        <w:t>
      Жылқы үшін – 760 бас *21,6га./бас=16416 га.</w:t>
      </w:r>
    </w:p>
    <w:bookmarkEnd w:id="594"/>
    <w:bookmarkStart w:name="z703" w:id="595"/>
    <w:p>
      <w:pPr>
        <w:spacing w:after="0"/>
        <w:ind w:left="0"/>
        <w:jc w:val="both"/>
      </w:pPr>
      <w:r>
        <w:rPr>
          <w:rFonts w:ascii="Times New Roman"/>
          <w:b w:val="false"/>
          <w:i w:val="false"/>
          <w:color w:val="000000"/>
          <w:sz w:val="28"/>
        </w:rPr>
        <w:t>
      Түйе үшін – 246 бас *25,2 га./бас =6199,2 га.</w:t>
      </w:r>
    </w:p>
    <w:bookmarkEnd w:id="595"/>
    <w:bookmarkStart w:name="z704" w:id="596"/>
    <w:p>
      <w:pPr>
        <w:spacing w:after="0"/>
        <w:ind w:left="0"/>
        <w:jc w:val="both"/>
      </w:pPr>
      <w:r>
        <w:rPr>
          <w:rFonts w:ascii="Times New Roman"/>
          <w:b w:val="false"/>
          <w:i w:val="false"/>
          <w:color w:val="000000"/>
          <w:sz w:val="28"/>
        </w:rPr>
        <w:t>
      29358 га.+ 6807,6 га.+ 16416 га.+ 6199,2 га.= 58780,8 га.</w:t>
      </w:r>
    </w:p>
    <w:bookmarkEnd w:id="596"/>
    <w:bookmarkStart w:name="z705" w:id="597"/>
    <w:p>
      <w:pPr>
        <w:spacing w:after="0"/>
        <w:ind w:left="0"/>
        <w:jc w:val="both"/>
      </w:pPr>
      <w:r>
        <w:rPr>
          <w:rFonts w:ascii="Times New Roman"/>
          <w:b w:val="false"/>
          <w:i w:val="false"/>
          <w:color w:val="000000"/>
          <w:sz w:val="28"/>
        </w:rPr>
        <w:t>
      Құрманғазыауданының жер балансының мәліметтеріне сәйкес, Нұржауауылдық округі аумағындағы барлық ЖШС, шаруа және фермер қожалықтарының жер пайдалануындағы жайылым алаңы 929 га құрайды.</w:t>
      </w:r>
    </w:p>
    <w:bookmarkEnd w:id="597"/>
    <w:bookmarkStart w:name="z706" w:id="598"/>
    <w:p>
      <w:pPr>
        <w:spacing w:after="0"/>
        <w:ind w:left="0"/>
        <w:jc w:val="both"/>
      </w:pPr>
      <w:r>
        <w:rPr>
          <w:rFonts w:ascii="Times New Roman"/>
          <w:b w:val="false"/>
          <w:i w:val="false"/>
          <w:color w:val="000000"/>
          <w:sz w:val="28"/>
        </w:rPr>
        <w:t>
      Нұржау ауылдық округінің аумағында 1 (бір) мал қорымы бар.</w:t>
      </w:r>
    </w:p>
    <w:bookmarkEnd w:id="598"/>
    <w:bookmarkStart w:name="z707" w:id="599"/>
    <w:p>
      <w:pPr>
        <w:spacing w:after="0"/>
        <w:ind w:left="0"/>
        <w:jc w:val="both"/>
      </w:pPr>
      <w:r>
        <w:rPr>
          <w:rFonts w:ascii="Times New Roman"/>
          <w:b w:val="false"/>
          <w:i w:val="false"/>
          <w:color w:val="000000"/>
          <w:sz w:val="28"/>
        </w:rPr>
        <w:t>
      Нұржау ауылдық округінің аумағында аридтік жайылымдар жоқ.</w:t>
      </w:r>
    </w:p>
    <w:bookmarkEnd w:id="599"/>
    <w:bookmarkStart w:name="z708" w:id="600"/>
    <w:p>
      <w:pPr>
        <w:spacing w:after="0"/>
        <w:ind w:left="0"/>
        <w:jc w:val="both"/>
      </w:pPr>
      <w:r>
        <w:rPr>
          <w:rFonts w:ascii="Times New Roman"/>
          <w:b w:val="false"/>
          <w:i w:val="false"/>
          <w:color w:val="000000"/>
          <w:sz w:val="28"/>
        </w:rPr>
        <w:t>
      Нұржау ауылдық округінде мал айдауға арналған сервитуттар орнатылмаған.</w:t>
      </w:r>
    </w:p>
    <w:bookmarkEnd w:id="600"/>
    <w:bookmarkStart w:name="z709" w:id="601"/>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601"/>
    <w:bookmarkStart w:name="z710" w:id="602"/>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1 қосымша</w:t>
            </w:r>
          </w:p>
        </w:tc>
      </w:tr>
    </w:tbl>
    <w:bookmarkStart w:name="z712" w:id="60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Нұржау ауылдық округі аумағында жайылымдардың орналасу схемасы (картасы)</w:t>
      </w:r>
    </w:p>
    <w:bookmarkEnd w:id="603"/>
    <w:bookmarkStart w:name="z713"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65913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5913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605"/>
    <w:p>
      <w:pPr>
        <w:spacing w:after="0"/>
        <w:ind w:left="0"/>
        <w:jc w:val="left"/>
      </w:pPr>
      <w:r>
        <w:rPr>
          <w:rFonts w:ascii="Times New Roman"/>
          <w:b/>
          <w:i w:val="false"/>
          <w:color w:val="000000"/>
        </w:rPr>
        <w:t xml:space="preserve"> Нұржау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МІҚ–1581 бас Ұсақ мал –1260 бас Жылқы – 315 бас Түйе– 204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1631 бас Ұсақ мал – 1891 бас Жылқы – 760 бас Түйе – 246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06"/>
          <w:p>
            <w:pPr>
              <w:spacing w:after="20"/>
              <w:ind w:left="20"/>
              <w:jc w:val="both"/>
            </w:pPr>
            <w:r>
              <w:rPr>
                <w:rFonts w:ascii="Times New Roman"/>
                <w:b w:val="false"/>
                <w:i w:val="false"/>
                <w:color w:val="000000"/>
                <w:sz w:val="20"/>
              </w:rPr>
              <w:t>
Шалғайдағы жайылымдарға ауыстыру</w:t>
            </w:r>
          </w:p>
          <w:bookmarkEnd w:id="606"/>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2 қосымша</w:t>
            </w:r>
          </w:p>
        </w:tc>
      </w:tr>
    </w:tbl>
    <w:bookmarkStart w:name="z718" w:id="607"/>
    <w:p>
      <w:pPr>
        <w:spacing w:after="0"/>
        <w:ind w:left="0"/>
        <w:jc w:val="left"/>
      </w:pPr>
      <w:r>
        <w:rPr>
          <w:rFonts w:ascii="Times New Roman"/>
          <w:b/>
          <w:i w:val="false"/>
          <w:color w:val="000000"/>
        </w:rPr>
        <w:t xml:space="preserve"> Нұржау ауылдық округі бойынша жайылым айналымдарының қолайлы схемасы</w:t>
      </w:r>
    </w:p>
    <w:bookmarkEnd w:id="607"/>
    <w:bookmarkStart w:name="z719"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65913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5913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3 қосымша</w:t>
            </w:r>
          </w:p>
        </w:tc>
      </w:tr>
    </w:tbl>
    <w:bookmarkStart w:name="z721" w:id="60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09"/>
    <w:bookmarkStart w:name="z722"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65913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5913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4 қосымша</w:t>
            </w:r>
          </w:p>
        </w:tc>
      </w:tr>
    </w:tbl>
    <w:bookmarkStart w:name="z724" w:id="6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11"/>
    <w:bookmarkStart w:name="z725"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6858000" cy="1206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858000" cy="1206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5 қосымша</w:t>
            </w:r>
          </w:p>
        </w:tc>
      </w:tr>
    </w:tbl>
    <w:bookmarkStart w:name="z727" w:id="61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13"/>
    <w:bookmarkStart w:name="z728"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6 қосымша</w:t>
            </w:r>
          </w:p>
        </w:tc>
      </w:tr>
    </w:tbl>
    <w:bookmarkStart w:name="z730" w:id="615"/>
    <w:p>
      <w:pPr>
        <w:spacing w:after="0"/>
        <w:ind w:left="0"/>
        <w:jc w:val="left"/>
      </w:pPr>
      <w:r>
        <w:rPr>
          <w:rFonts w:ascii="Times New Roman"/>
          <w:b/>
          <w:i w:val="false"/>
          <w:color w:val="000000"/>
        </w:rPr>
        <w:t xml:space="preserve"> Нұржау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15"/>
    <w:bookmarkStart w:name="z731"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7 қосымша</w:t>
            </w:r>
          </w:p>
        </w:tc>
      </w:tr>
    </w:tbl>
    <w:bookmarkStart w:name="z733" w:id="61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18"/>
          <w:p>
            <w:pPr>
              <w:spacing w:after="20"/>
              <w:ind w:left="20"/>
              <w:jc w:val="both"/>
            </w:pPr>
            <w:r>
              <w:rPr>
                <w:rFonts w:ascii="Times New Roman"/>
                <w:b w:val="false"/>
                <w:i w:val="false"/>
                <w:color w:val="000000"/>
                <w:sz w:val="20"/>
              </w:rPr>
              <w:t>
демалыс</w:t>
            </w:r>
          </w:p>
          <w:bookmarkEnd w:id="618"/>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2025-2030 жылдарға арналған жайылымдарды басқару және оларды пайдалану жөніндегі жоспарына 8 қосымша</w:t>
            </w:r>
          </w:p>
        </w:tc>
      </w:tr>
    </w:tbl>
    <w:bookmarkStart w:name="z736" w:id="619"/>
    <w:p>
      <w:pPr>
        <w:spacing w:after="0"/>
        <w:ind w:left="0"/>
        <w:jc w:val="left"/>
      </w:pPr>
      <w:r>
        <w:rPr>
          <w:rFonts w:ascii="Times New Roman"/>
          <w:b/>
          <w:i w:val="false"/>
          <w:color w:val="000000"/>
        </w:rPr>
        <w:t xml:space="preserve"> Нұржау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619"/>
    <w:bookmarkStart w:name="z737"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810500" cy="137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37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12 қосымша</w:t>
            </w:r>
          </w:p>
        </w:tc>
      </w:tr>
    </w:tbl>
    <w:bookmarkStart w:name="z739" w:id="621"/>
    <w:p>
      <w:pPr>
        <w:spacing w:after="0"/>
        <w:ind w:left="0"/>
        <w:jc w:val="both"/>
      </w:pPr>
      <w:r>
        <w:rPr>
          <w:rFonts w:ascii="Times New Roman"/>
          <w:b w:val="false"/>
          <w:i w:val="false"/>
          <w:color w:val="000000"/>
          <w:sz w:val="28"/>
        </w:rPr>
        <w:t>
      Ақкөл ауылы бойынша 2026-2030 жылдарға арналған жайылымдарды басқару және оларды пайдалану жөніндегі жоспары</w:t>
      </w:r>
    </w:p>
    <w:bookmarkEnd w:id="621"/>
    <w:bookmarkStart w:name="z740" w:id="622"/>
    <w:p>
      <w:pPr>
        <w:spacing w:after="0"/>
        <w:ind w:left="0"/>
        <w:jc w:val="both"/>
      </w:pPr>
      <w:r>
        <w:rPr>
          <w:rFonts w:ascii="Times New Roman"/>
          <w:b w:val="false"/>
          <w:i w:val="false"/>
          <w:color w:val="000000"/>
          <w:sz w:val="28"/>
        </w:rPr>
        <w:t>
      Осы Атырау облысы, Құрманғазы ауданы, Ақкөл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22"/>
    <w:bookmarkStart w:name="z741" w:id="62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23"/>
    <w:bookmarkStart w:name="z742" w:id="624"/>
    <w:p>
      <w:pPr>
        <w:spacing w:after="0"/>
        <w:ind w:left="0"/>
        <w:jc w:val="both"/>
      </w:pPr>
      <w:r>
        <w:rPr>
          <w:rFonts w:ascii="Times New Roman"/>
          <w:b w:val="false"/>
          <w:i w:val="false"/>
          <w:color w:val="000000"/>
          <w:sz w:val="28"/>
        </w:rPr>
        <w:t>
      Жоспар:</w:t>
      </w:r>
    </w:p>
    <w:bookmarkEnd w:id="624"/>
    <w:bookmarkStart w:name="z743" w:id="62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625"/>
    <w:bookmarkStart w:name="z744" w:id="626"/>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626"/>
    <w:bookmarkStart w:name="z745" w:id="62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627"/>
    <w:bookmarkStart w:name="z746" w:id="62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628"/>
    <w:bookmarkStart w:name="z747" w:id="62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629"/>
    <w:bookmarkStart w:name="z748" w:id="630"/>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630"/>
    <w:bookmarkStart w:name="z749" w:id="63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631"/>
    <w:bookmarkStart w:name="z750" w:id="632"/>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632"/>
    <w:bookmarkStart w:name="z751" w:id="63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633"/>
    <w:bookmarkStart w:name="z752" w:id="634"/>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634"/>
    <w:bookmarkStart w:name="z753" w:id="635"/>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635"/>
    <w:bookmarkStart w:name="z754" w:id="636"/>
    <w:p>
      <w:pPr>
        <w:spacing w:after="0"/>
        <w:ind w:left="0"/>
        <w:jc w:val="both"/>
      </w:pPr>
      <w:r>
        <w:rPr>
          <w:rFonts w:ascii="Times New Roman"/>
          <w:b w:val="false"/>
          <w:i w:val="false"/>
          <w:color w:val="000000"/>
          <w:sz w:val="28"/>
        </w:rPr>
        <w:t>
      Ақкөл ауылдық округі аумағының жалпы ауданы 55080 га, оның ішінде елді мекен жерлері - 2222 га, босалқы жерлер 52858 га.</w:t>
      </w:r>
    </w:p>
    <w:bookmarkEnd w:id="636"/>
    <w:bookmarkStart w:name="z755" w:id="637"/>
    <w:p>
      <w:pPr>
        <w:spacing w:after="0"/>
        <w:ind w:left="0"/>
        <w:jc w:val="both"/>
      </w:pPr>
      <w:r>
        <w:rPr>
          <w:rFonts w:ascii="Times New Roman"/>
          <w:b w:val="false"/>
          <w:i w:val="false"/>
          <w:color w:val="000000"/>
          <w:sz w:val="28"/>
        </w:rPr>
        <w:t>
      Ақкөл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жантақ өседі.</w:t>
      </w:r>
    </w:p>
    <w:bookmarkEnd w:id="637"/>
    <w:bookmarkStart w:name="z756" w:id="638"/>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638"/>
    <w:bookmarkStart w:name="z757" w:id="639"/>
    <w:p>
      <w:pPr>
        <w:spacing w:after="0"/>
        <w:ind w:left="0"/>
        <w:jc w:val="both"/>
      </w:pPr>
      <w:r>
        <w:rPr>
          <w:rFonts w:ascii="Times New Roman"/>
          <w:b w:val="false"/>
          <w:i w:val="false"/>
          <w:color w:val="000000"/>
          <w:sz w:val="28"/>
        </w:rPr>
        <w:t>
      Ақкөл ауылдық округінде (жеке ауласында) 2009 бас ірі қара, 1729 бас ұсақ мал, 337 бас жылқы, 290 түйе бар.</w:t>
      </w:r>
    </w:p>
    <w:bookmarkEnd w:id="639"/>
    <w:bookmarkStart w:name="z758" w:id="640"/>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56973 га жайылым қажет.</w:t>
      </w:r>
    </w:p>
    <w:bookmarkEnd w:id="640"/>
    <w:bookmarkStart w:name="z759" w:id="641"/>
    <w:p>
      <w:pPr>
        <w:spacing w:after="0"/>
        <w:ind w:left="0"/>
        <w:jc w:val="both"/>
      </w:pPr>
      <w:r>
        <w:rPr>
          <w:rFonts w:ascii="Times New Roman"/>
          <w:b w:val="false"/>
          <w:i w:val="false"/>
          <w:color w:val="000000"/>
          <w:sz w:val="28"/>
        </w:rPr>
        <w:t>
      Есебі:</w:t>
      </w:r>
    </w:p>
    <w:bookmarkEnd w:id="641"/>
    <w:bookmarkStart w:name="z760" w:id="642"/>
    <w:p>
      <w:pPr>
        <w:spacing w:after="0"/>
        <w:ind w:left="0"/>
        <w:jc w:val="both"/>
      </w:pPr>
      <w:r>
        <w:rPr>
          <w:rFonts w:ascii="Times New Roman"/>
          <w:b w:val="false"/>
          <w:i w:val="false"/>
          <w:color w:val="000000"/>
          <w:sz w:val="28"/>
        </w:rPr>
        <w:t>
      МІҚ үшін –2009 бас.*18га./бас=36162 га.</w:t>
      </w:r>
    </w:p>
    <w:bookmarkEnd w:id="642"/>
    <w:bookmarkStart w:name="z761" w:id="643"/>
    <w:p>
      <w:pPr>
        <w:spacing w:after="0"/>
        <w:ind w:left="0"/>
        <w:jc w:val="both"/>
      </w:pPr>
      <w:r>
        <w:rPr>
          <w:rFonts w:ascii="Times New Roman"/>
          <w:b w:val="false"/>
          <w:i w:val="false"/>
          <w:color w:val="000000"/>
          <w:sz w:val="28"/>
        </w:rPr>
        <w:t>
      Ұсақ мал үшін – 1729 бас.*3,6га./бас= 6224 га.</w:t>
      </w:r>
    </w:p>
    <w:bookmarkEnd w:id="643"/>
    <w:bookmarkStart w:name="z762" w:id="644"/>
    <w:p>
      <w:pPr>
        <w:spacing w:after="0"/>
        <w:ind w:left="0"/>
        <w:jc w:val="both"/>
      </w:pPr>
      <w:r>
        <w:rPr>
          <w:rFonts w:ascii="Times New Roman"/>
          <w:b w:val="false"/>
          <w:i w:val="false"/>
          <w:color w:val="000000"/>
          <w:sz w:val="28"/>
        </w:rPr>
        <w:t>
      Жылқы үшін –337 бас.*21,6га./бас=7279 га.</w:t>
      </w:r>
    </w:p>
    <w:bookmarkEnd w:id="644"/>
    <w:bookmarkStart w:name="z763" w:id="645"/>
    <w:p>
      <w:pPr>
        <w:spacing w:after="0"/>
        <w:ind w:left="0"/>
        <w:jc w:val="both"/>
      </w:pPr>
      <w:r>
        <w:rPr>
          <w:rFonts w:ascii="Times New Roman"/>
          <w:b w:val="false"/>
          <w:i w:val="false"/>
          <w:color w:val="000000"/>
          <w:sz w:val="28"/>
        </w:rPr>
        <w:t>
      Түйе үшін – 290 бас.*25,2 га./бас=7308 га.</w:t>
      </w:r>
    </w:p>
    <w:bookmarkEnd w:id="645"/>
    <w:bookmarkStart w:name="z764" w:id="646"/>
    <w:p>
      <w:pPr>
        <w:spacing w:after="0"/>
        <w:ind w:left="0"/>
        <w:jc w:val="both"/>
      </w:pPr>
      <w:r>
        <w:rPr>
          <w:rFonts w:ascii="Times New Roman"/>
          <w:b w:val="false"/>
          <w:i w:val="false"/>
          <w:color w:val="000000"/>
          <w:sz w:val="28"/>
        </w:rPr>
        <w:t>
      36162 га.+ 6224 га.+ 7279 га.+ 7308 га.= 56973 га.</w:t>
      </w:r>
    </w:p>
    <w:bookmarkEnd w:id="646"/>
    <w:bookmarkStart w:name="z765" w:id="647"/>
    <w:p>
      <w:pPr>
        <w:spacing w:after="0"/>
        <w:ind w:left="0"/>
        <w:jc w:val="both"/>
      </w:pPr>
      <w:r>
        <w:rPr>
          <w:rFonts w:ascii="Times New Roman"/>
          <w:b w:val="false"/>
          <w:i w:val="false"/>
          <w:color w:val="000000"/>
          <w:sz w:val="28"/>
        </w:rPr>
        <w:t>
      _Ақкөлауылдық округінің ЖШС, шаруа және фермерлік қожалықтарындағы мал басы: ірі қара мал 1024 бас, ұсақ мал 1486 бас, жылқы 328 бас, түйе 124 бас құрайды.</w:t>
      </w:r>
    </w:p>
    <w:bookmarkEnd w:id="647"/>
    <w:bookmarkStart w:name="z766" w:id="648"/>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37231,2 га жайылым қажет.</w:t>
      </w:r>
    </w:p>
    <w:bookmarkEnd w:id="648"/>
    <w:bookmarkStart w:name="z767" w:id="649"/>
    <w:p>
      <w:pPr>
        <w:spacing w:after="0"/>
        <w:ind w:left="0"/>
        <w:jc w:val="both"/>
      </w:pPr>
      <w:r>
        <w:rPr>
          <w:rFonts w:ascii="Times New Roman"/>
          <w:b w:val="false"/>
          <w:i w:val="false"/>
          <w:color w:val="000000"/>
          <w:sz w:val="28"/>
        </w:rPr>
        <w:t>
      Есебі:</w:t>
      </w:r>
    </w:p>
    <w:bookmarkEnd w:id="649"/>
    <w:bookmarkStart w:name="z768" w:id="650"/>
    <w:p>
      <w:pPr>
        <w:spacing w:after="0"/>
        <w:ind w:left="0"/>
        <w:jc w:val="both"/>
      </w:pPr>
      <w:r>
        <w:rPr>
          <w:rFonts w:ascii="Times New Roman"/>
          <w:b w:val="false"/>
          <w:i w:val="false"/>
          <w:color w:val="000000"/>
          <w:sz w:val="28"/>
        </w:rPr>
        <w:t>
      МІҚ үшін –1204 бас *18га./бас= 21672 га.</w:t>
      </w:r>
    </w:p>
    <w:bookmarkEnd w:id="650"/>
    <w:bookmarkStart w:name="z769" w:id="651"/>
    <w:p>
      <w:pPr>
        <w:spacing w:after="0"/>
        <w:ind w:left="0"/>
        <w:jc w:val="both"/>
      </w:pPr>
      <w:r>
        <w:rPr>
          <w:rFonts w:ascii="Times New Roman"/>
          <w:b w:val="false"/>
          <w:i w:val="false"/>
          <w:color w:val="000000"/>
          <w:sz w:val="28"/>
        </w:rPr>
        <w:t>
      Ұсақ мал үшін – 1486 бас *3,6га./бас=5349,6 га.</w:t>
      </w:r>
    </w:p>
    <w:bookmarkEnd w:id="651"/>
    <w:bookmarkStart w:name="z770" w:id="652"/>
    <w:p>
      <w:pPr>
        <w:spacing w:after="0"/>
        <w:ind w:left="0"/>
        <w:jc w:val="both"/>
      </w:pPr>
      <w:r>
        <w:rPr>
          <w:rFonts w:ascii="Times New Roman"/>
          <w:b w:val="false"/>
          <w:i w:val="false"/>
          <w:color w:val="000000"/>
          <w:sz w:val="28"/>
        </w:rPr>
        <w:t>
      Жылқы үшін –328 бас *21,6га./бас=7084,8 га.</w:t>
      </w:r>
    </w:p>
    <w:bookmarkEnd w:id="652"/>
    <w:bookmarkStart w:name="z771" w:id="653"/>
    <w:p>
      <w:pPr>
        <w:spacing w:after="0"/>
        <w:ind w:left="0"/>
        <w:jc w:val="both"/>
      </w:pPr>
      <w:r>
        <w:rPr>
          <w:rFonts w:ascii="Times New Roman"/>
          <w:b w:val="false"/>
          <w:i w:val="false"/>
          <w:color w:val="000000"/>
          <w:sz w:val="28"/>
        </w:rPr>
        <w:t>
      Түйе үшін – 124 бас *25,2 га./бас =3124,8 га.</w:t>
      </w:r>
    </w:p>
    <w:bookmarkEnd w:id="653"/>
    <w:bookmarkStart w:name="z772" w:id="654"/>
    <w:p>
      <w:pPr>
        <w:spacing w:after="0"/>
        <w:ind w:left="0"/>
        <w:jc w:val="both"/>
      </w:pPr>
      <w:r>
        <w:rPr>
          <w:rFonts w:ascii="Times New Roman"/>
          <w:b w:val="false"/>
          <w:i w:val="false"/>
          <w:color w:val="000000"/>
          <w:sz w:val="28"/>
        </w:rPr>
        <w:t>
      21672 га.+ 5349,6 га.+ 7084,8 га.+ 3124,8 га.= 37231,2 га.</w:t>
      </w:r>
    </w:p>
    <w:bookmarkEnd w:id="654"/>
    <w:bookmarkStart w:name="z773" w:id="655"/>
    <w:p>
      <w:pPr>
        <w:spacing w:after="0"/>
        <w:ind w:left="0"/>
        <w:jc w:val="both"/>
      </w:pPr>
      <w:r>
        <w:rPr>
          <w:rFonts w:ascii="Times New Roman"/>
          <w:b w:val="false"/>
          <w:i w:val="false"/>
          <w:color w:val="000000"/>
          <w:sz w:val="28"/>
        </w:rPr>
        <w:t>
      Құрманғазыауданының жер балансының мәліметтеріне сәйкес, Ақкөл ауылдық округі аумағындағы барлық ЖШС, шаруа және фермер қожалықтарының жер пайдалануындағы жайылым алаңы 1447 га құрайды.</w:t>
      </w:r>
    </w:p>
    <w:bookmarkEnd w:id="655"/>
    <w:bookmarkStart w:name="z774" w:id="656"/>
    <w:p>
      <w:pPr>
        <w:spacing w:after="0"/>
        <w:ind w:left="0"/>
        <w:jc w:val="both"/>
      </w:pPr>
      <w:r>
        <w:rPr>
          <w:rFonts w:ascii="Times New Roman"/>
          <w:b w:val="false"/>
          <w:i w:val="false"/>
          <w:color w:val="000000"/>
          <w:sz w:val="28"/>
        </w:rPr>
        <w:t>
      Ақкөл ауылдық округінің аумағында 1 (бір) мал қорымы бар.</w:t>
      </w:r>
    </w:p>
    <w:bookmarkEnd w:id="656"/>
    <w:bookmarkStart w:name="z775" w:id="657"/>
    <w:p>
      <w:pPr>
        <w:spacing w:after="0"/>
        <w:ind w:left="0"/>
        <w:jc w:val="both"/>
      </w:pPr>
      <w:r>
        <w:rPr>
          <w:rFonts w:ascii="Times New Roman"/>
          <w:b w:val="false"/>
          <w:i w:val="false"/>
          <w:color w:val="000000"/>
          <w:sz w:val="28"/>
        </w:rPr>
        <w:t>
      Ақкөл ауылдық округінің аумағында аридтік жайылымдар жоқ.</w:t>
      </w:r>
    </w:p>
    <w:bookmarkEnd w:id="657"/>
    <w:bookmarkStart w:name="z776" w:id="658"/>
    <w:p>
      <w:pPr>
        <w:spacing w:after="0"/>
        <w:ind w:left="0"/>
        <w:jc w:val="both"/>
      </w:pPr>
      <w:r>
        <w:rPr>
          <w:rFonts w:ascii="Times New Roman"/>
          <w:b w:val="false"/>
          <w:i w:val="false"/>
          <w:color w:val="000000"/>
          <w:sz w:val="28"/>
        </w:rPr>
        <w:t>
      Ақкөл ауылдық округінде мал айдауға арналған сервитуттар орнатылмаған.</w:t>
      </w:r>
    </w:p>
    <w:bookmarkEnd w:id="658"/>
    <w:bookmarkStart w:name="z777" w:id="659"/>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659"/>
    <w:bookmarkStart w:name="z778" w:id="660"/>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 2025-2030 жылдарға арналған жайылымдарды басқар және оларды пайдалану жөніндегі жоспарына 1 қосымша</w:t>
            </w:r>
          </w:p>
        </w:tc>
      </w:tr>
    </w:tbl>
    <w:bookmarkStart w:name="z780" w:id="6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 схемасы (картасы)</w:t>
      </w:r>
    </w:p>
    <w:bookmarkEnd w:id="661"/>
    <w:bookmarkStart w:name="z781"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663"/>
    <w:p>
      <w:pPr>
        <w:spacing w:after="0"/>
        <w:ind w:left="0"/>
        <w:jc w:val="left"/>
      </w:pPr>
      <w:r>
        <w:rPr>
          <w:rFonts w:ascii="Times New Roman"/>
          <w:b/>
          <w:i w:val="false"/>
          <w:color w:val="000000"/>
        </w:rPr>
        <w:t xml:space="preserve"> Ақкөл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МІҚ–2009 бас Ұсақ мал – 1729 бас Жылқы – 337 бас Түйе– 290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1024бас Ұсақ мал – 1486 бас Жылқы – 328бас Түйе – 124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64"/>
          <w:p>
            <w:pPr>
              <w:spacing w:after="20"/>
              <w:ind w:left="20"/>
              <w:jc w:val="both"/>
            </w:pPr>
            <w:r>
              <w:rPr>
                <w:rFonts w:ascii="Times New Roman"/>
                <w:b w:val="false"/>
                <w:i w:val="false"/>
                <w:color w:val="000000"/>
                <w:sz w:val="20"/>
              </w:rPr>
              <w:t>
Шалғайдағы жайылымдарға ауыстыру</w:t>
            </w:r>
          </w:p>
          <w:bookmarkEnd w:id="664"/>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 2025-2030 жылдарға арналған жайылымдарды басқару және оларды пайдалану жөніндегі жоспарына 2 қосымша</w:t>
            </w:r>
          </w:p>
        </w:tc>
      </w:tr>
    </w:tbl>
    <w:bookmarkStart w:name="z786" w:id="665"/>
    <w:p>
      <w:pPr>
        <w:spacing w:after="0"/>
        <w:ind w:left="0"/>
        <w:jc w:val="left"/>
      </w:pPr>
      <w:r>
        <w:rPr>
          <w:rFonts w:ascii="Times New Roman"/>
          <w:b/>
          <w:i w:val="false"/>
          <w:color w:val="000000"/>
        </w:rPr>
        <w:t xml:space="preserve"> Ақкөл ауылдық округі бойынша жайылым айналымдарының қолайлы схемасы</w:t>
      </w:r>
    </w:p>
    <w:bookmarkEnd w:id="665"/>
    <w:bookmarkStart w:name="z787"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 басқару және оларды пайдалану жөніндегі жоспарына 3 қосымша</w:t>
            </w:r>
          </w:p>
        </w:tc>
      </w:tr>
    </w:tbl>
    <w:bookmarkStart w:name="z789" w:id="66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67"/>
    <w:bookmarkStart w:name="z790"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 2025-2030 жылдарға арналған жайылымдарды басқару және оларды пайдалану жөніндегі жоспарына 4 қосымша</w:t>
            </w:r>
          </w:p>
        </w:tc>
      </w:tr>
    </w:tbl>
    <w:bookmarkStart w:name="z792" w:id="6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69"/>
    <w:bookmarkStart w:name="z793"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 2025-2030 жылдарға арналған жайылымдарды басқару және оларды пайдалану жөніндегі жоспарына 5 қосымша</w:t>
            </w:r>
          </w:p>
        </w:tc>
      </w:tr>
    </w:tbl>
    <w:bookmarkStart w:name="z795" w:id="67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71"/>
    <w:bookmarkStart w:name="z796"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673"/>
    <w:p>
      <w:pPr>
        <w:spacing w:after="0"/>
        <w:ind w:left="0"/>
        <w:jc w:val="both"/>
      </w:pPr>
      <w:r>
        <w:rPr>
          <w:rFonts w:ascii="Times New Roman"/>
          <w:b w:val="false"/>
          <w:i w:val="false"/>
          <w:color w:val="000000"/>
          <w:sz w:val="28"/>
        </w:rPr>
        <w:t xml:space="preserve">
       </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 2025-2030 жылдарға арналған жайылымдарды басқару және оларды пайдалану жөніндегі жоспарына 6 қосымша</w:t>
            </w:r>
          </w:p>
        </w:tc>
      </w:tr>
    </w:tbl>
    <w:bookmarkStart w:name="z799" w:id="674"/>
    <w:p>
      <w:pPr>
        <w:spacing w:after="0"/>
        <w:ind w:left="0"/>
        <w:jc w:val="left"/>
      </w:pPr>
      <w:r>
        <w:rPr>
          <w:rFonts w:ascii="Times New Roman"/>
          <w:b/>
          <w:i w:val="false"/>
          <w:color w:val="000000"/>
        </w:rPr>
        <w:t xml:space="preserve"> Ақкөл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74"/>
    <w:bookmarkStart w:name="z800"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 2025-2030 жылдарға арналған жайылымдарды басқару және оларды пайдалану жөніндегі жоспарына 7 қосымша</w:t>
            </w:r>
          </w:p>
        </w:tc>
      </w:tr>
    </w:tbl>
    <w:bookmarkStart w:name="z802" w:id="67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 2025-2030 жылдарға арналған жайылымдарды басқару және оларды пайдалану жөніндегі жоспарына 8 қосымша</w:t>
            </w:r>
          </w:p>
        </w:tc>
      </w:tr>
    </w:tbl>
    <w:bookmarkStart w:name="z804" w:id="677"/>
    <w:p>
      <w:pPr>
        <w:spacing w:after="0"/>
        <w:ind w:left="0"/>
        <w:jc w:val="left"/>
      </w:pPr>
      <w:r>
        <w:rPr>
          <w:rFonts w:ascii="Times New Roman"/>
          <w:b/>
          <w:i w:val="false"/>
          <w:color w:val="000000"/>
        </w:rPr>
        <w:t xml:space="preserve"> Ақкөл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677"/>
    <w:bookmarkStart w:name="z805"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13 қосымша</w:t>
            </w:r>
          </w:p>
        </w:tc>
      </w:tr>
    </w:tbl>
    <w:bookmarkStart w:name="z807" w:id="679"/>
    <w:p>
      <w:pPr>
        <w:spacing w:after="0"/>
        <w:ind w:left="0"/>
        <w:jc w:val="left"/>
      </w:pPr>
      <w:r>
        <w:rPr>
          <w:rFonts w:ascii="Times New Roman"/>
          <w:b/>
          <w:i w:val="false"/>
          <w:color w:val="000000"/>
        </w:rPr>
        <w:t xml:space="preserve"> Сафон ауылы бойынша 2026-2030 жылдарға арналған жайылымдарды басқару және оларды пайдалану жөніндегі жоспары</w:t>
      </w:r>
    </w:p>
    <w:bookmarkEnd w:id="679"/>
    <w:bookmarkStart w:name="z808" w:id="680"/>
    <w:p>
      <w:pPr>
        <w:spacing w:after="0"/>
        <w:ind w:left="0"/>
        <w:jc w:val="both"/>
      </w:pPr>
      <w:r>
        <w:rPr>
          <w:rFonts w:ascii="Times New Roman"/>
          <w:b w:val="false"/>
          <w:i w:val="false"/>
          <w:color w:val="000000"/>
          <w:sz w:val="28"/>
        </w:rPr>
        <w:t>
      Осы Атырау облысы, Құрманғазы ауданы, Сафон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80"/>
    <w:bookmarkStart w:name="z809" w:id="68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81"/>
    <w:bookmarkStart w:name="z810" w:id="682"/>
    <w:p>
      <w:pPr>
        <w:spacing w:after="0"/>
        <w:ind w:left="0"/>
        <w:jc w:val="both"/>
      </w:pPr>
      <w:r>
        <w:rPr>
          <w:rFonts w:ascii="Times New Roman"/>
          <w:b w:val="false"/>
          <w:i w:val="false"/>
          <w:color w:val="000000"/>
          <w:sz w:val="28"/>
        </w:rPr>
        <w:t>
      Жоспар:</w:t>
      </w:r>
    </w:p>
    <w:bookmarkEnd w:id="682"/>
    <w:bookmarkStart w:name="z811" w:id="68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683"/>
    <w:bookmarkStart w:name="z812" w:id="684"/>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684"/>
    <w:bookmarkStart w:name="z813" w:id="68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685"/>
    <w:bookmarkStart w:name="z814" w:id="68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686"/>
    <w:bookmarkStart w:name="z815" w:id="68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687"/>
    <w:bookmarkStart w:name="z816" w:id="688"/>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688"/>
    <w:bookmarkStart w:name="z817" w:id="68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689"/>
    <w:bookmarkStart w:name="z818" w:id="690"/>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690"/>
    <w:bookmarkStart w:name="z819" w:id="69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691"/>
    <w:bookmarkStart w:name="z820" w:id="692"/>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692"/>
    <w:bookmarkStart w:name="z821" w:id="693"/>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693"/>
    <w:bookmarkStart w:name="z822" w:id="694"/>
    <w:p>
      <w:pPr>
        <w:spacing w:after="0"/>
        <w:ind w:left="0"/>
        <w:jc w:val="both"/>
      </w:pPr>
      <w:r>
        <w:rPr>
          <w:rFonts w:ascii="Times New Roman"/>
          <w:b w:val="false"/>
          <w:i w:val="false"/>
          <w:color w:val="000000"/>
          <w:sz w:val="28"/>
        </w:rPr>
        <w:t>
      Сафон ауылдық округі аумағының жалпы ауданы 659 га, оның ішінде елді мекен жерлері - 394,43 га, босалқы жерлер 264,57 га.</w:t>
      </w:r>
    </w:p>
    <w:bookmarkEnd w:id="694"/>
    <w:bookmarkStart w:name="z823" w:id="695"/>
    <w:p>
      <w:pPr>
        <w:spacing w:after="0"/>
        <w:ind w:left="0"/>
        <w:jc w:val="both"/>
      </w:pPr>
      <w:r>
        <w:rPr>
          <w:rFonts w:ascii="Times New Roman"/>
          <w:b w:val="false"/>
          <w:i w:val="false"/>
          <w:color w:val="000000"/>
          <w:sz w:val="28"/>
        </w:rPr>
        <w:t>
      Сафон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695"/>
    <w:bookmarkStart w:name="z824" w:id="69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696"/>
    <w:bookmarkStart w:name="z825" w:id="697"/>
    <w:p>
      <w:pPr>
        <w:spacing w:after="0"/>
        <w:ind w:left="0"/>
        <w:jc w:val="both"/>
      </w:pPr>
      <w:r>
        <w:rPr>
          <w:rFonts w:ascii="Times New Roman"/>
          <w:b w:val="false"/>
          <w:i w:val="false"/>
          <w:color w:val="000000"/>
          <w:sz w:val="28"/>
        </w:rPr>
        <w:t>
      Сафон ауылдық округінде (жеке ауласында) 1084 бас ірі қара, 651бас ұсақ мал, 610 бас жылқы, 11 түйе бар.</w:t>
      </w:r>
    </w:p>
    <w:bookmarkEnd w:id="697"/>
    <w:bookmarkStart w:name="z826" w:id="69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35309 га жайылым қажет.</w:t>
      </w:r>
    </w:p>
    <w:bookmarkEnd w:id="698"/>
    <w:bookmarkStart w:name="z827" w:id="699"/>
    <w:p>
      <w:pPr>
        <w:spacing w:after="0"/>
        <w:ind w:left="0"/>
        <w:jc w:val="both"/>
      </w:pPr>
      <w:r>
        <w:rPr>
          <w:rFonts w:ascii="Times New Roman"/>
          <w:b w:val="false"/>
          <w:i w:val="false"/>
          <w:color w:val="000000"/>
          <w:sz w:val="28"/>
        </w:rPr>
        <w:t>
      Есебі:</w:t>
      </w:r>
    </w:p>
    <w:bookmarkEnd w:id="699"/>
    <w:bookmarkStart w:name="z828" w:id="700"/>
    <w:p>
      <w:pPr>
        <w:spacing w:after="0"/>
        <w:ind w:left="0"/>
        <w:jc w:val="both"/>
      </w:pPr>
      <w:r>
        <w:rPr>
          <w:rFonts w:ascii="Times New Roman"/>
          <w:b w:val="false"/>
          <w:i w:val="false"/>
          <w:color w:val="000000"/>
          <w:sz w:val="28"/>
        </w:rPr>
        <w:t>
      МІҚ үшін –1084 бас.*18га./бас=19512 га.</w:t>
      </w:r>
    </w:p>
    <w:bookmarkEnd w:id="700"/>
    <w:bookmarkStart w:name="z829" w:id="701"/>
    <w:p>
      <w:pPr>
        <w:spacing w:after="0"/>
        <w:ind w:left="0"/>
        <w:jc w:val="both"/>
      </w:pPr>
      <w:r>
        <w:rPr>
          <w:rFonts w:ascii="Times New Roman"/>
          <w:b w:val="false"/>
          <w:i w:val="false"/>
          <w:color w:val="000000"/>
          <w:sz w:val="28"/>
        </w:rPr>
        <w:t>
      Ұсақ мал үшін – 651 бас.*3,6га./бас= 2344 га.</w:t>
      </w:r>
    </w:p>
    <w:bookmarkEnd w:id="701"/>
    <w:bookmarkStart w:name="z830" w:id="702"/>
    <w:p>
      <w:pPr>
        <w:spacing w:after="0"/>
        <w:ind w:left="0"/>
        <w:jc w:val="both"/>
      </w:pPr>
      <w:r>
        <w:rPr>
          <w:rFonts w:ascii="Times New Roman"/>
          <w:b w:val="false"/>
          <w:i w:val="false"/>
          <w:color w:val="000000"/>
          <w:sz w:val="28"/>
        </w:rPr>
        <w:t>
      Жылқы үшін – 610 бас.*21,6га./бас=13176 га.</w:t>
      </w:r>
    </w:p>
    <w:bookmarkEnd w:id="702"/>
    <w:bookmarkStart w:name="z831" w:id="703"/>
    <w:p>
      <w:pPr>
        <w:spacing w:after="0"/>
        <w:ind w:left="0"/>
        <w:jc w:val="both"/>
      </w:pPr>
      <w:r>
        <w:rPr>
          <w:rFonts w:ascii="Times New Roman"/>
          <w:b w:val="false"/>
          <w:i w:val="false"/>
          <w:color w:val="000000"/>
          <w:sz w:val="28"/>
        </w:rPr>
        <w:t>
      Түйе үшін – 11 бас.*25,2 га./бас=277 га.</w:t>
      </w:r>
    </w:p>
    <w:bookmarkEnd w:id="703"/>
    <w:bookmarkStart w:name="z832" w:id="704"/>
    <w:p>
      <w:pPr>
        <w:spacing w:after="0"/>
        <w:ind w:left="0"/>
        <w:jc w:val="both"/>
      </w:pPr>
      <w:r>
        <w:rPr>
          <w:rFonts w:ascii="Times New Roman"/>
          <w:b w:val="false"/>
          <w:i w:val="false"/>
          <w:color w:val="000000"/>
          <w:sz w:val="28"/>
        </w:rPr>
        <w:t>
      19512 га.+ 2344 га.+ 13176 га.+ 277 га.= 35309 га.</w:t>
      </w:r>
    </w:p>
    <w:bookmarkEnd w:id="704"/>
    <w:bookmarkStart w:name="z833" w:id="705"/>
    <w:p>
      <w:pPr>
        <w:spacing w:after="0"/>
        <w:ind w:left="0"/>
        <w:jc w:val="both"/>
      </w:pPr>
      <w:r>
        <w:rPr>
          <w:rFonts w:ascii="Times New Roman"/>
          <w:b w:val="false"/>
          <w:i w:val="false"/>
          <w:color w:val="000000"/>
          <w:sz w:val="28"/>
        </w:rPr>
        <w:t>
      _Сафонауылдық округінің ЖШС, шаруа және фермерлік қожалықтарындағы мал басы: ірі қара мал 802 бас, ұсақ мал 378 бас, жылқы 540 бас, түйе 12 бас құрайды.</w:t>
      </w:r>
    </w:p>
    <w:bookmarkEnd w:id="705"/>
    <w:bookmarkStart w:name="z834" w:id="706"/>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27763 га жайылым қажет.</w:t>
      </w:r>
    </w:p>
    <w:bookmarkEnd w:id="706"/>
    <w:bookmarkStart w:name="z835" w:id="707"/>
    <w:p>
      <w:pPr>
        <w:spacing w:after="0"/>
        <w:ind w:left="0"/>
        <w:jc w:val="both"/>
      </w:pPr>
      <w:r>
        <w:rPr>
          <w:rFonts w:ascii="Times New Roman"/>
          <w:b w:val="false"/>
          <w:i w:val="false"/>
          <w:color w:val="000000"/>
          <w:sz w:val="28"/>
        </w:rPr>
        <w:t>
      Есебі:</w:t>
      </w:r>
    </w:p>
    <w:bookmarkEnd w:id="707"/>
    <w:bookmarkStart w:name="z836" w:id="708"/>
    <w:p>
      <w:pPr>
        <w:spacing w:after="0"/>
        <w:ind w:left="0"/>
        <w:jc w:val="both"/>
      </w:pPr>
      <w:r>
        <w:rPr>
          <w:rFonts w:ascii="Times New Roman"/>
          <w:b w:val="false"/>
          <w:i w:val="false"/>
          <w:color w:val="000000"/>
          <w:sz w:val="28"/>
        </w:rPr>
        <w:t>
      МІҚ үшін –802 бас *18га./бас=14436 га.</w:t>
      </w:r>
    </w:p>
    <w:bookmarkEnd w:id="708"/>
    <w:bookmarkStart w:name="z837" w:id="709"/>
    <w:p>
      <w:pPr>
        <w:spacing w:after="0"/>
        <w:ind w:left="0"/>
        <w:jc w:val="both"/>
      </w:pPr>
      <w:r>
        <w:rPr>
          <w:rFonts w:ascii="Times New Roman"/>
          <w:b w:val="false"/>
          <w:i w:val="false"/>
          <w:color w:val="000000"/>
          <w:sz w:val="28"/>
        </w:rPr>
        <w:t>
      Ұсақ мал үшін – 378 бас *3,6га./бас=1361 га.</w:t>
      </w:r>
    </w:p>
    <w:bookmarkEnd w:id="709"/>
    <w:bookmarkStart w:name="z838" w:id="710"/>
    <w:p>
      <w:pPr>
        <w:spacing w:after="0"/>
        <w:ind w:left="0"/>
        <w:jc w:val="both"/>
      </w:pPr>
      <w:r>
        <w:rPr>
          <w:rFonts w:ascii="Times New Roman"/>
          <w:b w:val="false"/>
          <w:i w:val="false"/>
          <w:color w:val="000000"/>
          <w:sz w:val="28"/>
        </w:rPr>
        <w:t>
      Жылқы үшін – 540 бас *21,6га./бас=11664 га.</w:t>
      </w:r>
    </w:p>
    <w:bookmarkEnd w:id="710"/>
    <w:bookmarkStart w:name="z839" w:id="711"/>
    <w:p>
      <w:pPr>
        <w:spacing w:after="0"/>
        <w:ind w:left="0"/>
        <w:jc w:val="both"/>
      </w:pPr>
      <w:r>
        <w:rPr>
          <w:rFonts w:ascii="Times New Roman"/>
          <w:b w:val="false"/>
          <w:i w:val="false"/>
          <w:color w:val="000000"/>
          <w:sz w:val="28"/>
        </w:rPr>
        <w:t>
      Түйе үшін – 12 бас *25,2 га./бас =302,4 га.</w:t>
      </w:r>
    </w:p>
    <w:bookmarkEnd w:id="711"/>
    <w:bookmarkStart w:name="z840" w:id="712"/>
    <w:p>
      <w:pPr>
        <w:spacing w:after="0"/>
        <w:ind w:left="0"/>
        <w:jc w:val="both"/>
      </w:pPr>
      <w:r>
        <w:rPr>
          <w:rFonts w:ascii="Times New Roman"/>
          <w:b w:val="false"/>
          <w:i w:val="false"/>
          <w:color w:val="000000"/>
          <w:sz w:val="28"/>
        </w:rPr>
        <w:t>
      14436 га.+ 1361.+ 11664 га.+ 302,4 га.= 27763 га.</w:t>
      </w:r>
    </w:p>
    <w:bookmarkEnd w:id="712"/>
    <w:bookmarkStart w:name="z841" w:id="713"/>
    <w:p>
      <w:pPr>
        <w:spacing w:after="0"/>
        <w:ind w:left="0"/>
        <w:jc w:val="both"/>
      </w:pPr>
      <w:r>
        <w:rPr>
          <w:rFonts w:ascii="Times New Roman"/>
          <w:b w:val="false"/>
          <w:i w:val="false"/>
          <w:color w:val="000000"/>
          <w:sz w:val="28"/>
        </w:rPr>
        <w:t>
      Құрманғазы ауданының жер балансының мәліметтеріне сәйкес, Сафон ауылдық округі аумағындағы барлық ЖШС, шаруа және фермер қожалықтарының жер пайдалануындағы жайылым алаңы 496 га құрайды.</w:t>
      </w:r>
    </w:p>
    <w:bookmarkEnd w:id="713"/>
    <w:bookmarkStart w:name="z842" w:id="714"/>
    <w:p>
      <w:pPr>
        <w:spacing w:after="0"/>
        <w:ind w:left="0"/>
        <w:jc w:val="both"/>
      </w:pPr>
      <w:r>
        <w:rPr>
          <w:rFonts w:ascii="Times New Roman"/>
          <w:b w:val="false"/>
          <w:i w:val="false"/>
          <w:color w:val="000000"/>
          <w:sz w:val="28"/>
        </w:rPr>
        <w:t>
      Сафон ауылдық округінің аумағында 1 (бір) мал қорымы бар.</w:t>
      </w:r>
    </w:p>
    <w:bookmarkEnd w:id="714"/>
    <w:bookmarkStart w:name="z843" w:id="715"/>
    <w:p>
      <w:pPr>
        <w:spacing w:after="0"/>
        <w:ind w:left="0"/>
        <w:jc w:val="both"/>
      </w:pPr>
      <w:r>
        <w:rPr>
          <w:rFonts w:ascii="Times New Roman"/>
          <w:b w:val="false"/>
          <w:i w:val="false"/>
          <w:color w:val="000000"/>
          <w:sz w:val="28"/>
        </w:rPr>
        <w:t>
      Сафон ауылдық округінің аумағында аридтік жайылымдар жоқ.</w:t>
      </w:r>
    </w:p>
    <w:bookmarkEnd w:id="715"/>
    <w:bookmarkStart w:name="z844" w:id="716"/>
    <w:p>
      <w:pPr>
        <w:spacing w:after="0"/>
        <w:ind w:left="0"/>
        <w:jc w:val="both"/>
      </w:pPr>
      <w:r>
        <w:rPr>
          <w:rFonts w:ascii="Times New Roman"/>
          <w:b w:val="false"/>
          <w:i w:val="false"/>
          <w:color w:val="000000"/>
          <w:sz w:val="28"/>
        </w:rPr>
        <w:t>
      Сафон ауылдық округінде мал айдауға арналған сервитуттар орнатылмаған.</w:t>
      </w:r>
    </w:p>
    <w:bookmarkEnd w:id="716"/>
    <w:bookmarkStart w:name="z845" w:id="717"/>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717"/>
    <w:bookmarkStart w:name="z846" w:id="718"/>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1 қосымша</w:t>
            </w:r>
          </w:p>
        </w:tc>
      </w:tr>
    </w:tbl>
    <w:bookmarkStart w:name="z848" w:id="71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Сафон ауылдық округі аумағында жайылымдардың орналасу схемасы (картасы)</w:t>
      </w:r>
    </w:p>
    <w:bookmarkEnd w:id="719"/>
    <w:bookmarkStart w:name="z849"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67056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7056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721"/>
    <w:p>
      <w:pPr>
        <w:spacing w:after="0"/>
        <w:ind w:left="0"/>
        <w:jc w:val="left"/>
      </w:pPr>
      <w:r>
        <w:rPr>
          <w:rFonts w:ascii="Times New Roman"/>
          <w:b/>
          <w:i w:val="false"/>
          <w:color w:val="000000"/>
        </w:rPr>
        <w:t xml:space="preserve"> Сафон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МІҚ–1084 бас Ұсақ мал – 651бас Жылқы – 610 бас Түйе– 11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802 бас Ұсақ мал – 378 бас Жылқы – 540 бас Түйе – 12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22"/>
          <w:p>
            <w:pPr>
              <w:spacing w:after="20"/>
              <w:ind w:left="20"/>
              <w:jc w:val="both"/>
            </w:pPr>
            <w:r>
              <w:rPr>
                <w:rFonts w:ascii="Times New Roman"/>
                <w:b w:val="false"/>
                <w:i w:val="false"/>
                <w:color w:val="000000"/>
                <w:sz w:val="20"/>
              </w:rPr>
              <w:t>
Шалғайдағы жайылымдарға ауыстыру</w:t>
            </w:r>
          </w:p>
          <w:bookmarkEnd w:id="722"/>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2 қосымша</w:t>
            </w:r>
          </w:p>
        </w:tc>
      </w:tr>
    </w:tbl>
    <w:bookmarkStart w:name="z854" w:id="723"/>
    <w:p>
      <w:pPr>
        <w:spacing w:after="0"/>
        <w:ind w:left="0"/>
        <w:jc w:val="left"/>
      </w:pPr>
      <w:r>
        <w:rPr>
          <w:rFonts w:ascii="Times New Roman"/>
          <w:b/>
          <w:i w:val="false"/>
          <w:color w:val="000000"/>
        </w:rPr>
        <w:t xml:space="preserve"> Сафон ауылдық округі бойынша жайылым айналымдарының қолайлы схемасы</w:t>
      </w:r>
    </w:p>
    <w:bookmarkEnd w:id="723"/>
    <w:bookmarkStart w:name="z855"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67056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7056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3 қосымша</w:t>
            </w:r>
          </w:p>
        </w:tc>
      </w:tr>
    </w:tbl>
    <w:bookmarkStart w:name="z857" w:id="72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25"/>
    <w:bookmarkStart w:name="z858"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67056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7056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4 қосымша</w:t>
            </w:r>
          </w:p>
        </w:tc>
      </w:tr>
    </w:tbl>
    <w:bookmarkStart w:name="z860" w:id="7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27"/>
    <w:bookmarkStart w:name="z861"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47498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7498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5 қосымша</w:t>
            </w:r>
          </w:p>
        </w:tc>
      </w:tr>
    </w:tbl>
    <w:bookmarkStart w:name="z863" w:id="72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29"/>
    <w:bookmarkStart w:name="z864"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6 қосымша</w:t>
            </w:r>
          </w:p>
        </w:tc>
      </w:tr>
    </w:tbl>
    <w:bookmarkStart w:name="z866" w:id="731"/>
    <w:p>
      <w:pPr>
        <w:spacing w:after="0"/>
        <w:ind w:left="0"/>
        <w:jc w:val="left"/>
      </w:pPr>
      <w:r>
        <w:rPr>
          <w:rFonts w:ascii="Times New Roman"/>
          <w:b/>
          <w:i w:val="false"/>
          <w:color w:val="000000"/>
        </w:rPr>
        <w:t xml:space="preserve"> Сафон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31"/>
    <w:bookmarkStart w:name="z867"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7 қосымша</w:t>
            </w:r>
          </w:p>
        </w:tc>
      </w:tr>
    </w:tbl>
    <w:bookmarkStart w:name="z869" w:id="7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 2025-2030 жылдарға арналған жайылымдарды басқару және оларды пайдалану жөніндегі жоспарына 8 қосымша</w:t>
            </w:r>
          </w:p>
        </w:tc>
      </w:tr>
    </w:tbl>
    <w:bookmarkStart w:name="z871" w:id="734"/>
    <w:p>
      <w:pPr>
        <w:spacing w:after="0"/>
        <w:ind w:left="0"/>
        <w:jc w:val="left"/>
      </w:pPr>
      <w:r>
        <w:rPr>
          <w:rFonts w:ascii="Times New Roman"/>
          <w:b/>
          <w:i w:val="false"/>
          <w:color w:val="000000"/>
        </w:rPr>
        <w:t xml:space="preserve"> Сафон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34"/>
    <w:bookmarkStart w:name="z872"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14 қосымша</w:t>
            </w:r>
          </w:p>
        </w:tc>
      </w:tr>
    </w:tbl>
    <w:bookmarkStart w:name="z874" w:id="736"/>
    <w:p>
      <w:pPr>
        <w:spacing w:after="0"/>
        <w:ind w:left="0"/>
        <w:jc w:val="left"/>
      </w:pPr>
      <w:r>
        <w:rPr>
          <w:rFonts w:ascii="Times New Roman"/>
          <w:b/>
          <w:i w:val="false"/>
          <w:color w:val="000000"/>
        </w:rPr>
        <w:t xml:space="preserve"> Мақаш ауылы бойынша 2026-2030 жылдарға арналған жайылымдарды басқару және оларды пайдалану жөніндегі жоспары</w:t>
      </w:r>
    </w:p>
    <w:bookmarkEnd w:id="736"/>
    <w:bookmarkStart w:name="z875" w:id="737"/>
    <w:p>
      <w:pPr>
        <w:spacing w:after="0"/>
        <w:ind w:left="0"/>
        <w:jc w:val="both"/>
      </w:pPr>
      <w:r>
        <w:rPr>
          <w:rFonts w:ascii="Times New Roman"/>
          <w:b w:val="false"/>
          <w:i w:val="false"/>
          <w:color w:val="000000"/>
          <w:sz w:val="28"/>
        </w:rPr>
        <w:t>
      Осы Атырау облысы, Құрманғазы ауданы, Мақаш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 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37"/>
    <w:bookmarkStart w:name="z876" w:id="73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38"/>
    <w:bookmarkStart w:name="z877" w:id="739"/>
    <w:p>
      <w:pPr>
        <w:spacing w:after="0"/>
        <w:ind w:left="0"/>
        <w:jc w:val="both"/>
      </w:pPr>
      <w:r>
        <w:rPr>
          <w:rFonts w:ascii="Times New Roman"/>
          <w:b w:val="false"/>
          <w:i w:val="false"/>
          <w:color w:val="000000"/>
          <w:sz w:val="28"/>
        </w:rPr>
        <w:t>
      Жоспар:</w:t>
      </w:r>
    </w:p>
    <w:bookmarkEnd w:id="739"/>
    <w:bookmarkStart w:name="z878" w:id="74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740"/>
    <w:bookmarkStart w:name="z879" w:id="741"/>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741"/>
    <w:bookmarkStart w:name="z880" w:id="74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742"/>
    <w:bookmarkStart w:name="z881" w:id="74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743"/>
    <w:bookmarkStart w:name="z882" w:id="74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744"/>
    <w:bookmarkStart w:name="z883" w:id="745"/>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745"/>
    <w:bookmarkStart w:name="z884" w:id="74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746"/>
    <w:bookmarkStart w:name="z885" w:id="747"/>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747"/>
    <w:bookmarkStart w:name="z886" w:id="74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748"/>
    <w:bookmarkStart w:name="z887" w:id="749"/>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749"/>
    <w:bookmarkStart w:name="z888" w:id="750"/>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750"/>
    <w:bookmarkStart w:name="z889" w:id="751"/>
    <w:p>
      <w:pPr>
        <w:spacing w:after="0"/>
        <w:ind w:left="0"/>
        <w:jc w:val="both"/>
      </w:pPr>
      <w:r>
        <w:rPr>
          <w:rFonts w:ascii="Times New Roman"/>
          <w:b w:val="false"/>
          <w:i w:val="false"/>
          <w:color w:val="000000"/>
          <w:sz w:val="28"/>
        </w:rPr>
        <w:t>
      Мақаш ауылдық округі аумағының жалпы ауданы 52400 га, оның ішінде елді мекен жерлері - 8700 га, босалқы жерлер 43700 га.</w:t>
      </w:r>
    </w:p>
    <w:bookmarkEnd w:id="751"/>
    <w:bookmarkStart w:name="z890" w:id="752"/>
    <w:p>
      <w:pPr>
        <w:spacing w:after="0"/>
        <w:ind w:left="0"/>
        <w:jc w:val="both"/>
      </w:pPr>
      <w:r>
        <w:rPr>
          <w:rFonts w:ascii="Times New Roman"/>
          <w:b w:val="false"/>
          <w:i w:val="false"/>
          <w:color w:val="000000"/>
          <w:sz w:val="28"/>
        </w:rPr>
        <w:t>
      Мақашауылдық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қарабарақ өседі.</w:t>
      </w:r>
    </w:p>
    <w:bookmarkEnd w:id="752"/>
    <w:bookmarkStart w:name="z891" w:id="75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753"/>
    <w:bookmarkStart w:name="z892" w:id="754"/>
    <w:p>
      <w:pPr>
        <w:spacing w:after="0"/>
        <w:ind w:left="0"/>
        <w:jc w:val="both"/>
      </w:pPr>
      <w:r>
        <w:rPr>
          <w:rFonts w:ascii="Times New Roman"/>
          <w:b w:val="false"/>
          <w:i w:val="false"/>
          <w:color w:val="000000"/>
          <w:sz w:val="28"/>
        </w:rPr>
        <w:t>
      Мақаш ауылдық округінде (жеке ауласында) 2737 бас ірі қара, 1972 бас ұсақ мал, 427 бас жылқы, 144 түйе бар.</w:t>
      </w:r>
    </w:p>
    <w:bookmarkEnd w:id="754"/>
    <w:bookmarkStart w:name="z893" w:id="75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69227 га жайылым қажет.</w:t>
      </w:r>
    </w:p>
    <w:bookmarkEnd w:id="755"/>
    <w:bookmarkStart w:name="z894" w:id="756"/>
    <w:p>
      <w:pPr>
        <w:spacing w:after="0"/>
        <w:ind w:left="0"/>
        <w:jc w:val="both"/>
      </w:pPr>
      <w:r>
        <w:rPr>
          <w:rFonts w:ascii="Times New Roman"/>
          <w:b w:val="false"/>
          <w:i w:val="false"/>
          <w:color w:val="000000"/>
          <w:sz w:val="28"/>
        </w:rPr>
        <w:t>
      Есебі:</w:t>
      </w:r>
    </w:p>
    <w:bookmarkEnd w:id="756"/>
    <w:bookmarkStart w:name="z895" w:id="757"/>
    <w:p>
      <w:pPr>
        <w:spacing w:after="0"/>
        <w:ind w:left="0"/>
        <w:jc w:val="both"/>
      </w:pPr>
      <w:r>
        <w:rPr>
          <w:rFonts w:ascii="Times New Roman"/>
          <w:b w:val="false"/>
          <w:i w:val="false"/>
          <w:color w:val="000000"/>
          <w:sz w:val="28"/>
        </w:rPr>
        <w:t>
      МІҚ үшін – 2737 бас.*18га./бас=49266 га.</w:t>
      </w:r>
    </w:p>
    <w:bookmarkEnd w:id="757"/>
    <w:bookmarkStart w:name="z896" w:id="758"/>
    <w:p>
      <w:pPr>
        <w:spacing w:after="0"/>
        <w:ind w:left="0"/>
        <w:jc w:val="both"/>
      </w:pPr>
      <w:r>
        <w:rPr>
          <w:rFonts w:ascii="Times New Roman"/>
          <w:b w:val="false"/>
          <w:i w:val="false"/>
          <w:color w:val="000000"/>
          <w:sz w:val="28"/>
        </w:rPr>
        <w:t>
      Ұсақ мал үшін – 1972 бас.*3,6га./бас= 7099 га.</w:t>
      </w:r>
    </w:p>
    <w:bookmarkEnd w:id="758"/>
    <w:bookmarkStart w:name="z897" w:id="759"/>
    <w:p>
      <w:pPr>
        <w:spacing w:after="0"/>
        <w:ind w:left="0"/>
        <w:jc w:val="both"/>
      </w:pPr>
      <w:r>
        <w:rPr>
          <w:rFonts w:ascii="Times New Roman"/>
          <w:b w:val="false"/>
          <w:i w:val="false"/>
          <w:color w:val="000000"/>
          <w:sz w:val="28"/>
        </w:rPr>
        <w:t>
      Жылқы үшін – 427 бас.*21,6га./бас=9233 га.</w:t>
      </w:r>
    </w:p>
    <w:bookmarkEnd w:id="759"/>
    <w:bookmarkStart w:name="z898" w:id="760"/>
    <w:p>
      <w:pPr>
        <w:spacing w:after="0"/>
        <w:ind w:left="0"/>
        <w:jc w:val="both"/>
      </w:pPr>
      <w:r>
        <w:rPr>
          <w:rFonts w:ascii="Times New Roman"/>
          <w:b w:val="false"/>
          <w:i w:val="false"/>
          <w:color w:val="000000"/>
          <w:sz w:val="28"/>
        </w:rPr>
        <w:t>
      Түйе үшін – 144 бас.*25,2 га./бас=3629 га.</w:t>
      </w:r>
    </w:p>
    <w:bookmarkEnd w:id="760"/>
    <w:bookmarkStart w:name="z899" w:id="761"/>
    <w:p>
      <w:pPr>
        <w:spacing w:after="0"/>
        <w:ind w:left="0"/>
        <w:jc w:val="both"/>
      </w:pPr>
      <w:r>
        <w:rPr>
          <w:rFonts w:ascii="Times New Roman"/>
          <w:b w:val="false"/>
          <w:i w:val="false"/>
          <w:color w:val="000000"/>
          <w:sz w:val="28"/>
        </w:rPr>
        <w:t>
      49266 га.+ 7099 га.+ 9233 га.+ 3629 га.= 69227 га.</w:t>
      </w:r>
    </w:p>
    <w:bookmarkEnd w:id="761"/>
    <w:bookmarkStart w:name="z900" w:id="762"/>
    <w:p>
      <w:pPr>
        <w:spacing w:after="0"/>
        <w:ind w:left="0"/>
        <w:jc w:val="both"/>
      </w:pPr>
      <w:r>
        <w:rPr>
          <w:rFonts w:ascii="Times New Roman"/>
          <w:b w:val="false"/>
          <w:i w:val="false"/>
          <w:color w:val="000000"/>
          <w:sz w:val="28"/>
        </w:rPr>
        <w:t>
      _Мақашауылдық округінің ЖШС, шаруа және фермерлік қожалықтарындағы мал басы: ірі қара мал 1695 бас, ұсақ мал 1700 бас, жылқы 218 бас, түйе 95 бас құрайды.</w:t>
      </w:r>
    </w:p>
    <w:bookmarkEnd w:id="762"/>
    <w:bookmarkStart w:name="z901" w:id="76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43733 га жайылым қажет.</w:t>
      </w:r>
    </w:p>
    <w:bookmarkEnd w:id="763"/>
    <w:bookmarkStart w:name="z902" w:id="764"/>
    <w:p>
      <w:pPr>
        <w:spacing w:after="0"/>
        <w:ind w:left="0"/>
        <w:jc w:val="both"/>
      </w:pPr>
      <w:r>
        <w:rPr>
          <w:rFonts w:ascii="Times New Roman"/>
          <w:b w:val="false"/>
          <w:i w:val="false"/>
          <w:color w:val="000000"/>
          <w:sz w:val="28"/>
        </w:rPr>
        <w:t>
      Есебі:</w:t>
      </w:r>
    </w:p>
    <w:bookmarkEnd w:id="764"/>
    <w:bookmarkStart w:name="z903" w:id="765"/>
    <w:p>
      <w:pPr>
        <w:spacing w:after="0"/>
        <w:ind w:left="0"/>
        <w:jc w:val="both"/>
      </w:pPr>
      <w:r>
        <w:rPr>
          <w:rFonts w:ascii="Times New Roman"/>
          <w:b w:val="false"/>
          <w:i w:val="false"/>
          <w:color w:val="000000"/>
          <w:sz w:val="28"/>
        </w:rPr>
        <w:t>
      МІҚ үшін –1695 бас *18га./бас=30510 га.</w:t>
      </w:r>
    </w:p>
    <w:bookmarkEnd w:id="765"/>
    <w:bookmarkStart w:name="z904" w:id="766"/>
    <w:p>
      <w:pPr>
        <w:spacing w:after="0"/>
        <w:ind w:left="0"/>
        <w:jc w:val="both"/>
      </w:pPr>
      <w:r>
        <w:rPr>
          <w:rFonts w:ascii="Times New Roman"/>
          <w:b w:val="false"/>
          <w:i w:val="false"/>
          <w:color w:val="000000"/>
          <w:sz w:val="28"/>
        </w:rPr>
        <w:t>
      Ұсақ мал үшін – 1700 бас *3,6га./бас=6120 га.</w:t>
      </w:r>
    </w:p>
    <w:bookmarkEnd w:id="766"/>
    <w:bookmarkStart w:name="z905" w:id="767"/>
    <w:p>
      <w:pPr>
        <w:spacing w:after="0"/>
        <w:ind w:left="0"/>
        <w:jc w:val="both"/>
      </w:pPr>
      <w:r>
        <w:rPr>
          <w:rFonts w:ascii="Times New Roman"/>
          <w:b w:val="false"/>
          <w:i w:val="false"/>
          <w:color w:val="000000"/>
          <w:sz w:val="28"/>
        </w:rPr>
        <w:t>
      Жылқы үшін – 218 бас *21,6га./бас=4709 га.</w:t>
      </w:r>
    </w:p>
    <w:bookmarkEnd w:id="767"/>
    <w:bookmarkStart w:name="z906" w:id="768"/>
    <w:p>
      <w:pPr>
        <w:spacing w:after="0"/>
        <w:ind w:left="0"/>
        <w:jc w:val="both"/>
      </w:pPr>
      <w:r>
        <w:rPr>
          <w:rFonts w:ascii="Times New Roman"/>
          <w:b w:val="false"/>
          <w:i w:val="false"/>
          <w:color w:val="000000"/>
          <w:sz w:val="28"/>
        </w:rPr>
        <w:t>
      Түйе үшін – 95 бас *25,2 га./бас =2394 га.</w:t>
      </w:r>
    </w:p>
    <w:bookmarkEnd w:id="768"/>
    <w:bookmarkStart w:name="z907" w:id="769"/>
    <w:p>
      <w:pPr>
        <w:spacing w:after="0"/>
        <w:ind w:left="0"/>
        <w:jc w:val="both"/>
      </w:pPr>
      <w:r>
        <w:rPr>
          <w:rFonts w:ascii="Times New Roman"/>
          <w:b w:val="false"/>
          <w:i w:val="false"/>
          <w:color w:val="000000"/>
          <w:sz w:val="28"/>
        </w:rPr>
        <w:t>
      30510 га.+ 6120га.+ 4709га.+ 2394 га.= 43733га.</w:t>
      </w:r>
    </w:p>
    <w:bookmarkEnd w:id="769"/>
    <w:bookmarkStart w:name="z908" w:id="770"/>
    <w:p>
      <w:pPr>
        <w:spacing w:after="0"/>
        <w:ind w:left="0"/>
        <w:jc w:val="both"/>
      </w:pPr>
      <w:r>
        <w:rPr>
          <w:rFonts w:ascii="Times New Roman"/>
          <w:b w:val="false"/>
          <w:i w:val="false"/>
          <w:color w:val="000000"/>
          <w:sz w:val="28"/>
        </w:rPr>
        <w:t>
      Құрманғазы ауданының жер балансының мәліметтеріне сәйкес, Мақаш ауылдық округі аумағындағы барлық ЖШС, шаруа және фермер қожалықтарының жер пайдалануындағы жайылым алаңы 6869 га құрайды.</w:t>
      </w:r>
    </w:p>
    <w:bookmarkEnd w:id="770"/>
    <w:bookmarkStart w:name="z909" w:id="771"/>
    <w:p>
      <w:pPr>
        <w:spacing w:after="0"/>
        <w:ind w:left="0"/>
        <w:jc w:val="both"/>
      </w:pPr>
      <w:r>
        <w:rPr>
          <w:rFonts w:ascii="Times New Roman"/>
          <w:b w:val="false"/>
          <w:i w:val="false"/>
          <w:color w:val="000000"/>
          <w:sz w:val="28"/>
        </w:rPr>
        <w:t>
      Мақаш ауылдық округінің аумағында 1 (бір) мал қорымы бар.</w:t>
      </w:r>
    </w:p>
    <w:bookmarkEnd w:id="771"/>
    <w:bookmarkStart w:name="z910" w:id="772"/>
    <w:p>
      <w:pPr>
        <w:spacing w:after="0"/>
        <w:ind w:left="0"/>
        <w:jc w:val="both"/>
      </w:pPr>
      <w:r>
        <w:rPr>
          <w:rFonts w:ascii="Times New Roman"/>
          <w:b w:val="false"/>
          <w:i w:val="false"/>
          <w:color w:val="000000"/>
          <w:sz w:val="28"/>
        </w:rPr>
        <w:t>
      Мақаш ауылдық округінің аумағында аридтік жайылымдар жоқ.</w:t>
      </w:r>
    </w:p>
    <w:bookmarkEnd w:id="772"/>
    <w:bookmarkStart w:name="z911" w:id="773"/>
    <w:p>
      <w:pPr>
        <w:spacing w:after="0"/>
        <w:ind w:left="0"/>
        <w:jc w:val="both"/>
      </w:pPr>
      <w:r>
        <w:rPr>
          <w:rFonts w:ascii="Times New Roman"/>
          <w:b w:val="false"/>
          <w:i w:val="false"/>
          <w:color w:val="000000"/>
          <w:sz w:val="28"/>
        </w:rPr>
        <w:t>
      Мақаш ауылдық округінде мал айдауға арналған сервитуттар орнатылмаған.</w:t>
      </w:r>
    </w:p>
    <w:bookmarkEnd w:id="773"/>
    <w:bookmarkStart w:name="z912" w:id="774"/>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774"/>
    <w:bookmarkStart w:name="z913" w:id="775"/>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2025-2030 жылдарға арналған жайылымдарды басқару және оларды пайдалану жөніндегі жоспарына 1 қосымша</w:t>
            </w:r>
          </w:p>
        </w:tc>
      </w:tr>
    </w:tbl>
    <w:bookmarkStart w:name="z915" w:id="77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Мақаш ауылдық округі аумағында жайылымдардың орналасу схемасы (картасы)</w:t>
      </w:r>
    </w:p>
    <w:bookmarkEnd w:id="776"/>
    <w:bookmarkStart w:name="z916"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Мақаш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МІҚ–2737 бас Ұсақ мал – 1972 бас Жылқы – 427 бас Түйе– 144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1695 бас Ұсақ мал – 1700 бас Жылқы – 218 бас Түйе – 95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 жөніндегі жоспарына 2 қосымша</w:t>
            </w:r>
          </w:p>
        </w:tc>
      </w:tr>
    </w:tbl>
    <w:bookmarkStart w:name="z920" w:id="778"/>
    <w:p>
      <w:pPr>
        <w:spacing w:after="0"/>
        <w:ind w:left="0"/>
        <w:jc w:val="left"/>
      </w:pPr>
      <w:r>
        <w:rPr>
          <w:rFonts w:ascii="Times New Roman"/>
          <w:b/>
          <w:i w:val="false"/>
          <w:color w:val="000000"/>
        </w:rPr>
        <w:t xml:space="preserve"> Мақаш ауылдық округі бойынша жайылым айналымдарының қолайлы схемасы</w:t>
      </w:r>
    </w:p>
    <w:bookmarkEnd w:id="778"/>
    <w:bookmarkStart w:name="z921"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w:t>
            </w:r>
            <w:r>
              <w:rPr>
                <w:rFonts w:ascii="Times New Roman"/>
                <w:b w:val="false"/>
                <w:i w:val="false"/>
                <w:color w:val="000000"/>
                <w:sz w:val="20"/>
              </w:rPr>
              <w:t xml:space="preserve"> бойынша 2025-2030 жылдарға </w:t>
            </w:r>
            <w:r>
              <w:rPr>
                <w:rFonts w:ascii="Times New Roman"/>
                <w:b w:val="false"/>
                <w:i w:val="false"/>
                <w:color w:val="000000"/>
                <w:sz w:val="20"/>
              </w:rPr>
              <w:t xml:space="preserve">арналған жайылымдарды басқару </w:t>
            </w:r>
            <w:r>
              <w:rPr>
                <w:rFonts w:ascii="Times New Roman"/>
                <w:b w:val="false"/>
                <w:i w:val="false"/>
                <w:color w:val="000000"/>
                <w:sz w:val="20"/>
              </w:rPr>
              <w:t xml:space="preserve">және оларды пайдалану жөніндегі </w:t>
            </w:r>
            <w:r>
              <w:rPr>
                <w:rFonts w:ascii="Times New Roman"/>
                <w:b w:val="false"/>
                <w:i w:val="false"/>
                <w:color w:val="000000"/>
                <w:sz w:val="20"/>
              </w:rPr>
              <w:t>жоспарына 3 қосымша</w:t>
            </w:r>
          </w:p>
        </w:tc>
      </w:tr>
    </w:tbl>
    <w:p>
      <w:pPr>
        <w:spacing w:after="0"/>
        <w:ind w:left="0"/>
        <w:jc w:val="both"/>
      </w:pPr>
      <w:r>
        <w:rPr>
          <w:rFonts w:ascii="Times New Roman"/>
          <w:b w:val="false"/>
          <w:i w:val="false"/>
          <w:color w:val="000000"/>
          <w:sz w:val="28"/>
        </w:rPr>
        <w:t>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8"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w:t>
            </w:r>
            <w:r>
              <w:br/>
            </w:r>
            <w:r>
              <w:rPr>
                <w:rFonts w:ascii="Times New Roman"/>
                <w:b w:val="false"/>
                <w:i w:val="false"/>
                <w:color w:val="000000"/>
                <w:sz w:val="20"/>
              </w:rPr>
              <w:t>бойынша 2025-2030 жылдарға арналған жайылымдарды басқару және оларды пайдалану жөніндегі жоспарына 4 қосымша</w:t>
            </w:r>
          </w:p>
        </w:tc>
      </w:tr>
    </w:tbl>
    <w:bookmarkStart w:name="z930" w:id="78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81"/>
    <w:bookmarkStart w:name="z931"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2025-2030 жылдарға арналған жайылымдарды басқару және оларды пайдалану жөніндегі жоспарына 5 қосымша</w:t>
            </w:r>
          </w:p>
        </w:tc>
      </w:tr>
    </w:tbl>
    <w:bookmarkStart w:name="z933" w:id="78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83"/>
    <w:bookmarkStart w:name="z934"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 басқару және оларды пайдалану жөніндегі жоспарына 6 қосымша</w:t>
            </w:r>
          </w:p>
        </w:tc>
      </w:tr>
    </w:tbl>
    <w:bookmarkStart w:name="z936" w:id="785"/>
    <w:p>
      <w:pPr>
        <w:spacing w:after="0"/>
        <w:ind w:left="0"/>
        <w:jc w:val="left"/>
      </w:pPr>
      <w:r>
        <w:rPr>
          <w:rFonts w:ascii="Times New Roman"/>
          <w:b/>
          <w:i w:val="false"/>
          <w:color w:val="000000"/>
        </w:rPr>
        <w:t xml:space="preserve"> Мақаш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85"/>
    <w:bookmarkStart w:name="z937"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 басқару және оларды пайдалану жөніндегіжоспарына 7 қосымша</w:t>
            </w:r>
          </w:p>
        </w:tc>
      </w:tr>
    </w:tbl>
    <w:bookmarkStart w:name="z939" w:id="78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2025-2030 жылдарға арналған жайылымдарды басқару және оларды пайдалану жөніндегі жоспарына 8 қосымша</w:t>
            </w:r>
          </w:p>
        </w:tc>
      </w:tr>
    </w:tbl>
    <w:bookmarkStart w:name="z941" w:id="788"/>
    <w:p>
      <w:pPr>
        <w:spacing w:after="0"/>
        <w:ind w:left="0"/>
        <w:jc w:val="left"/>
      </w:pPr>
      <w:r>
        <w:rPr>
          <w:rFonts w:ascii="Times New Roman"/>
          <w:b/>
          <w:i w:val="false"/>
          <w:color w:val="000000"/>
        </w:rPr>
        <w:t xml:space="preserve"> Мақаш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88"/>
    <w:bookmarkStart w:name="z942"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15 қосымша</w:t>
            </w:r>
          </w:p>
        </w:tc>
      </w:tr>
    </w:tbl>
    <w:bookmarkStart w:name="z944" w:id="790"/>
    <w:p>
      <w:pPr>
        <w:spacing w:after="0"/>
        <w:ind w:left="0"/>
        <w:jc w:val="left"/>
      </w:pPr>
      <w:r>
        <w:rPr>
          <w:rFonts w:ascii="Times New Roman"/>
          <w:b/>
          <w:i w:val="false"/>
          <w:color w:val="000000"/>
        </w:rPr>
        <w:t xml:space="preserve"> Қиғаш ауылы бойынша 2026-2030 жылдарға арналған жайылымдарды басқару және оларды пайдалану жөніндегі жоспары</w:t>
      </w:r>
    </w:p>
    <w:bookmarkEnd w:id="790"/>
    <w:bookmarkStart w:name="z945" w:id="791"/>
    <w:p>
      <w:pPr>
        <w:spacing w:after="0"/>
        <w:ind w:left="0"/>
        <w:jc w:val="both"/>
      </w:pPr>
      <w:r>
        <w:rPr>
          <w:rFonts w:ascii="Times New Roman"/>
          <w:b w:val="false"/>
          <w:i w:val="false"/>
          <w:color w:val="000000"/>
          <w:sz w:val="28"/>
        </w:rPr>
        <w:t>
      Осы Атырау облысы, Құрманғазы ауданы, Қиғаш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91"/>
    <w:bookmarkStart w:name="z946" w:id="79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92"/>
    <w:bookmarkStart w:name="z947" w:id="793"/>
    <w:p>
      <w:pPr>
        <w:spacing w:after="0"/>
        <w:ind w:left="0"/>
        <w:jc w:val="both"/>
      </w:pPr>
      <w:r>
        <w:rPr>
          <w:rFonts w:ascii="Times New Roman"/>
          <w:b w:val="false"/>
          <w:i w:val="false"/>
          <w:color w:val="000000"/>
          <w:sz w:val="28"/>
        </w:rPr>
        <w:t>
      Жоспар:</w:t>
      </w:r>
    </w:p>
    <w:bookmarkEnd w:id="793"/>
    <w:bookmarkStart w:name="z948" w:id="79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794"/>
    <w:bookmarkStart w:name="z949" w:id="795"/>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795"/>
    <w:bookmarkStart w:name="z950" w:id="79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796"/>
    <w:bookmarkStart w:name="z951" w:id="79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797"/>
    <w:bookmarkStart w:name="z952" w:id="79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798"/>
    <w:bookmarkStart w:name="z953" w:id="799"/>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799"/>
    <w:bookmarkStart w:name="z954" w:id="80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800"/>
    <w:bookmarkStart w:name="z955" w:id="801"/>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801"/>
    <w:bookmarkStart w:name="z956" w:id="80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802"/>
    <w:bookmarkStart w:name="z957" w:id="803"/>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803"/>
    <w:bookmarkStart w:name="z958" w:id="804"/>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804"/>
    <w:bookmarkStart w:name="z959" w:id="805"/>
    <w:p>
      <w:pPr>
        <w:spacing w:after="0"/>
        <w:ind w:left="0"/>
        <w:jc w:val="both"/>
      </w:pPr>
      <w:r>
        <w:rPr>
          <w:rFonts w:ascii="Times New Roman"/>
          <w:b w:val="false"/>
          <w:i w:val="false"/>
          <w:color w:val="000000"/>
          <w:sz w:val="28"/>
        </w:rPr>
        <w:t>
      Қиғаш ауылдық округі аумағының жалпы ауданы 1487 га, оның ішінде елді мекен жерлері – 281 га, босалқы жерлер 1206 га.</w:t>
      </w:r>
    </w:p>
    <w:bookmarkEnd w:id="805"/>
    <w:bookmarkStart w:name="z960" w:id="806"/>
    <w:p>
      <w:pPr>
        <w:spacing w:after="0"/>
        <w:ind w:left="0"/>
        <w:jc w:val="both"/>
      </w:pPr>
      <w:r>
        <w:rPr>
          <w:rFonts w:ascii="Times New Roman"/>
          <w:b w:val="false"/>
          <w:i w:val="false"/>
          <w:color w:val="000000"/>
          <w:sz w:val="28"/>
        </w:rPr>
        <w:t>
      Қиғашауылдық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806"/>
    <w:bookmarkStart w:name="z961" w:id="80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807"/>
    <w:bookmarkStart w:name="z962" w:id="808"/>
    <w:p>
      <w:pPr>
        <w:spacing w:after="0"/>
        <w:ind w:left="0"/>
        <w:jc w:val="both"/>
      </w:pPr>
      <w:r>
        <w:rPr>
          <w:rFonts w:ascii="Times New Roman"/>
          <w:b w:val="false"/>
          <w:i w:val="false"/>
          <w:color w:val="000000"/>
          <w:sz w:val="28"/>
        </w:rPr>
        <w:t>
      Қиғаш ауылдық округінде (жеке ауласында) 636 бас ірі қара, 1580 бас ұсақ мал, 194 бас жылқы, 64 түйе бар.</w:t>
      </w:r>
    </w:p>
    <w:bookmarkEnd w:id="808"/>
    <w:bookmarkStart w:name="z963" w:id="80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22939 га жайылым қажет.</w:t>
      </w:r>
    </w:p>
    <w:bookmarkEnd w:id="809"/>
    <w:bookmarkStart w:name="z964" w:id="810"/>
    <w:p>
      <w:pPr>
        <w:spacing w:after="0"/>
        <w:ind w:left="0"/>
        <w:jc w:val="both"/>
      </w:pPr>
      <w:r>
        <w:rPr>
          <w:rFonts w:ascii="Times New Roman"/>
          <w:b w:val="false"/>
          <w:i w:val="false"/>
          <w:color w:val="000000"/>
          <w:sz w:val="28"/>
        </w:rPr>
        <w:t>
      Есебі:</w:t>
      </w:r>
    </w:p>
    <w:bookmarkEnd w:id="810"/>
    <w:bookmarkStart w:name="z965" w:id="811"/>
    <w:p>
      <w:pPr>
        <w:spacing w:after="0"/>
        <w:ind w:left="0"/>
        <w:jc w:val="both"/>
      </w:pPr>
      <w:r>
        <w:rPr>
          <w:rFonts w:ascii="Times New Roman"/>
          <w:b w:val="false"/>
          <w:i w:val="false"/>
          <w:color w:val="000000"/>
          <w:sz w:val="28"/>
        </w:rPr>
        <w:t>
      МІҚ үшін – 636 бас.*18га./бас=11448 га.</w:t>
      </w:r>
    </w:p>
    <w:bookmarkEnd w:id="811"/>
    <w:bookmarkStart w:name="z966" w:id="812"/>
    <w:p>
      <w:pPr>
        <w:spacing w:after="0"/>
        <w:ind w:left="0"/>
        <w:jc w:val="both"/>
      </w:pPr>
      <w:r>
        <w:rPr>
          <w:rFonts w:ascii="Times New Roman"/>
          <w:b w:val="false"/>
          <w:i w:val="false"/>
          <w:color w:val="000000"/>
          <w:sz w:val="28"/>
        </w:rPr>
        <w:t>
      Ұсақ мал үшін – 1580 бас.*3,6га./бас= 5688 га.</w:t>
      </w:r>
    </w:p>
    <w:bookmarkEnd w:id="812"/>
    <w:bookmarkStart w:name="z967" w:id="813"/>
    <w:p>
      <w:pPr>
        <w:spacing w:after="0"/>
        <w:ind w:left="0"/>
        <w:jc w:val="both"/>
      </w:pPr>
      <w:r>
        <w:rPr>
          <w:rFonts w:ascii="Times New Roman"/>
          <w:b w:val="false"/>
          <w:i w:val="false"/>
          <w:color w:val="000000"/>
          <w:sz w:val="28"/>
        </w:rPr>
        <w:t>
      Жылқы үшін – 194 бас.*21,6га./бас=4190 га.</w:t>
      </w:r>
    </w:p>
    <w:bookmarkEnd w:id="813"/>
    <w:bookmarkStart w:name="z968" w:id="814"/>
    <w:p>
      <w:pPr>
        <w:spacing w:after="0"/>
        <w:ind w:left="0"/>
        <w:jc w:val="both"/>
      </w:pPr>
      <w:r>
        <w:rPr>
          <w:rFonts w:ascii="Times New Roman"/>
          <w:b w:val="false"/>
          <w:i w:val="false"/>
          <w:color w:val="000000"/>
          <w:sz w:val="28"/>
        </w:rPr>
        <w:t>
      Түйе үшін – 64 бас.*25,2 га./бас=1613 га.</w:t>
      </w:r>
    </w:p>
    <w:bookmarkEnd w:id="814"/>
    <w:bookmarkStart w:name="z969" w:id="815"/>
    <w:p>
      <w:pPr>
        <w:spacing w:after="0"/>
        <w:ind w:left="0"/>
        <w:jc w:val="both"/>
      </w:pPr>
      <w:r>
        <w:rPr>
          <w:rFonts w:ascii="Times New Roman"/>
          <w:b w:val="false"/>
          <w:i w:val="false"/>
          <w:color w:val="000000"/>
          <w:sz w:val="28"/>
        </w:rPr>
        <w:t>
      11448 га.+ 5688 га.+ 4190 га.+ 1613 га.= 22939 га.</w:t>
      </w:r>
    </w:p>
    <w:bookmarkEnd w:id="815"/>
    <w:bookmarkStart w:name="z970" w:id="816"/>
    <w:p>
      <w:pPr>
        <w:spacing w:after="0"/>
        <w:ind w:left="0"/>
        <w:jc w:val="both"/>
      </w:pPr>
      <w:r>
        <w:rPr>
          <w:rFonts w:ascii="Times New Roman"/>
          <w:b w:val="false"/>
          <w:i w:val="false"/>
          <w:color w:val="000000"/>
          <w:sz w:val="28"/>
        </w:rPr>
        <w:t>
      Қиғаш ауылдық округінің ЖШС, шаруа және фермерлік қожалықтарындағы мал басы: ірі қара мал 15 бас, ұсақ мал 20 бас, жылқы 22 бас құрайды.</w:t>
      </w:r>
    </w:p>
    <w:bookmarkEnd w:id="816"/>
    <w:bookmarkStart w:name="z971" w:id="81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817 га жайылым қажет.</w:t>
      </w:r>
    </w:p>
    <w:bookmarkEnd w:id="817"/>
    <w:bookmarkStart w:name="z972" w:id="818"/>
    <w:p>
      <w:pPr>
        <w:spacing w:after="0"/>
        <w:ind w:left="0"/>
        <w:jc w:val="both"/>
      </w:pPr>
      <w:r>
        <w:rPr>
          <w:rFonts w:ascii="Times New Roman"/>
          <w:b w:val="false"/>
          <w:i w:val="false"/>
          <w:color w:val="000000"/>
          <w:sz w:val="28"/>
        </w:rPr>
        <w:t>
      Есебі:</w:t>
      </w:r>
    </w:p>
    <w:bookmarkEnd w:id="818"/>
    <w:bookmarkStart w:name="z973" w:id="819"/>
    <w:p>
      <w:pPr>
        <w:spacing w:after="0"/>
        <w:ind w:left="0"/>
        <w:jc w:val="both"/>
      </w:pPr>
      <w:r>
        <w:rPr>
          <w:rFonts w:ascii="Times New Roman"/>
          <w:b w:val="false"/>
          <w:i w:val="false"/>
          <w:color w:val="000000"/>
          <w:sz w:val="28"/>
        </w:rPr>
        <w:t>
      МІҚ үшін –15 бас *18га./бас=270 га.</w:t>
      </w:r>
    </w:p>
    <w:bookmarkEnd w:id="819"/>
    <w:bookmarkStart w:name="z974" w:id="820"/>
    <w:p>
      <w:pPr>
        <w:spacing w:after="0"/>
        <w:ind w:left="0"/>
        <w:jc w:val="both"/>
      </w:pPr>
      <w:r>
        <w:rPr>
          <w:rFonts w:ascii="Times New Roman"/>
          <w:b w:val="false"/>
          <w:i w:val="false"/>
          <w:color w:val="000000"/>
          <w:sz w:val="28"/>
        </w:rPr>
        <w:t>
      Ұсақ мал үшін – 20 бас *3,6га./бас=72 га.</w:t>
      </w:r>
    </w:p>
    <w:bookmarkEnd w:id="820"/>
    <w:bookmarkStart w:name="z975" w:id="821"/>
    <w:p>
      <w:pPr>
        <w:spacing w:after="0"/>
        <w:ind w:left="0"/>
        <w:jc w:val="both"/>
      </w:pPr>
      <w:r>
        <w:rPr>
          <w:rFonts w:ascii="Times New Roman"/>
          <w:b w:val="false"/>
          <w:i w:val="false"/>
          <w:color w:val="000000"/>
          <w:sz w:val="28"/>
        </w:rPr>
        <w:t>
      Жылқы үшін – 22 бас *21,6га./бас=475 га.</w:t>
      </w:r>
    </w:p>
    <w:bookmarkEnd w:id="821"/>
    <w:bookmarkStart w:name="z976" w:id="822"/>
    <w:p>
      <w:pPr>
        <w:spacing w:after="0"/>
        <w:ind w:left="0"/>
        <w:jc w:val="both"/>
      </w:pPr>
      <w:r>
        <w:rPr>
          <w:rFonts w:ascii="Times New Roman"/>
          <w:b w:val="false"/>
          <w:i w:val="false"/>
          <w:color w:val="000000"/>
          <w:sz w:val="28"/>
        </w:rPr>
        <w:t>
      270 га.+ 72 га.+ 475 га.= 817 га.</w:t>
      </w:r>
    </w:p>
    <w:bookmarkEnd w:id="822"/>
    <w:bookmarkStart w:name="z977" w:id="823"/>
    <w:p>
      <w:pPr>
        <w:spacing w:after="0"/>
        <w:ind w:left="0"/>
        <w:jc w:val="both"/>
      </w:pPr>
      <w:r>
        <w:rPr>
          <w:rFonts w:ascii="Times New Roman"/>
          <w:b w:val="false"/>
          <w:i w:val="false"/>
          <w:color w:val="000000"/>
          <w:sz w:val="28"/>
        </w:rPr>
        <w:t>
      Құрманғазы ауданының жер балансының мәліметтеріне сәйкес, Қиғашауылдық округі аумағындағы барлық ЖШС, шаруа және фермер қожалықтарының жер пайдалануындағы жайылым алаңы 1284 га құрайды.</w:t>
      </w:r>
    </w:p>
    <w:bookmarkEnd w:id="823"/>
    <w:bookmarkStart w:name="z978" w:id="824"/>
    <w:p>
      <w:pPr>
        <w:spacing w:after="0"/>
        <w:ind w:left="0"/>
        <w:jc w:val="both"/>
      </w:pPr>
      <w:r>
        <w:rPr>
          <w:rFonts w:ascii="Times New Roman"/>
          <w:b w:val="false"/>
          <w:i w:val="false"/>
          <w:color w:val="000000"/>
          <w:sz w:val="28"/>
        </w:rPr>
        <w:t>
      Қиғаш ауылдық округінің аумағында 1 (бір) мал қорымы бар.</w:t>
      </w:r>
    </w:p>
    <w:bookmarkEnd w:id="824"/>
    <w:bookmarkStart w:name="z979" w:id="825"/>
    <w:p>
      <w:pPr>
        <w:spacing w:after="0"/>
        <w:ind w:left="0"/>
        <w:jc w:val="both"/>
      </w:pPr>
      <w:r>
        <w:rPr>
          <w:rFonts w:ascii="Times New Roman"/>
          <w:b w:val="false"/>
          <w:i w:val="false"/>
          <w:color w:val="000000"/>
          <w:sz w:val="28"/>
        </w:rPr>
        <w:t>
      Қиғаш ауылдық округінің аумағында аридтік жайылымдар жоқ.</w:t>
      </w:r>
    </w:p>
    <w:bookmarkEnd w:id="825"/>
    <w:bookmarkStart w:name="z980" w:id="826"/>
    <w:p>
      <w:pPr>
        <w:spacing w:after="0"/>
        <w:ind w:left="0"/>
        <w:jc w:val="both"/>
      </w:pPr>
      <w:r>
        <w:rPr>
          <w:rFonts w:ascii="Times New Roman"/>
          <w:b w:val="false"/>
          <w:i w:val="false"/>
          <w:color w:val="000000"/>
          <w:sz w:val="28"/>
        </w:rPr>
        <w:t>
      Қиғаш ауылдық округінде мал айдауға арналған сервитуттар орнатылмаған.</w:t>
      </w:r>
    </w:p>
    <w:bookmarkEnd w:id="826"/>
    <w:bookmarkStart w:name="z981" w:id="827"/>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827"/>
    <w:bookmarkStart w:name="z982" w:id="828"/>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 2025-2030 жылдарға арналған жайылымдарды басқару және оларды пайдалану жөніндегі жоспарына 1 қосымша</w:t>
            </w:r>
          </w:p>
        </w:tc>
      </w:tr>
    </w:tbl>
    <w:bookmarkStart w:name="z984" w:id="8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Қиғаш ауылдық округі аумағында жайылымдардың орналасу схемасы (картасы)</w:t>
      </w:r>
    </w:p>
    <w:bookmarkEnd w:id="829"/>
    <w:bookmarkStart w:name="z985"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831"/>
    <w:p>
      <w:pPr>
        <w:spacing w:after="0"/>
        <w:ind w:left="0"/>
        <w:jc w:val="left"/>
      </w:pPr>
      <w:r>
        <w:rPr>
          <w:rFonts w:ascii="Times New Roman"/>
          <w:b/>
          <w:i w:val="false"/>
          <w:color w:val="000000"/>
        </w:rPr>
        <w:t xml:space="preserve"> Қиғаш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МІҚ–636 бас Ұсақ мал – 1580 бас Жылқы – 194 бас Түйе– 64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 15 бас Ұсақ мал – 20 бас Жылқы – 22бас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 2025-2030 жылдарға арналған жайылымдарды басқару және оларды пайдалану жөніндегі жоспарына 2 қосымша</w:t>
            </w:r>
          </w:p>
        </w:tc>
      </w:tr>
    </w:tbl>
    <w:bookmarkStart w:name="z989" w:id="832"/>
    <w:p>
      <w:pPr>
        <w:spacing w:after="0"/>
        <w:ind w:left="0"/>
        <w:jc w:val="left"/>
      </w:pPr>
      <w:r>
        <w:rPr>
          <w:rFonts w:ascii="Times New Roman"/>
          <w:b/>
          <w:i w:val="false"/>
          <w:color w:val="000000"/>
        </w:rPr>
        <w:t xml:space="preserve"> Қиғаш ауылдық округі бойынша жайылым айналымдарының қолайлы схемасы</w:t>
      </w:r>
    </w:p>
    <w:bookmarkEnd w:id="832"/>
    <w:bookmarkStart w:name="z990"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 2025-2030 жылдарға арналған жайылымдарды басқару және оларды пайдалану жөніндегі жоспарына 3 қосымша</w:t>
            </w:r>
          </w:p>
        </w:tc>
      </w:tr>
    </w:tbl>
    <w:bookmarkStart w:name="z992" w:id="8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34"/>
    <w:bookmarkStart w:name="z993"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 2025-2030 жылдарға арналған жайылымдарды басқару және оларды пайдалану жөніндегі жоспарына 4 қосымша</w:t>
            </w:r>
          </w:p>
        </w:tc>
      </w:tr>
    </w:tbl>
    <w:bookmarkStart w:name="z995" w:id="8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36"/>
    <w:bookmarkStart w:name="z996"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 2025-2030 жылдарға арналған жайылымдарды басқару және оларды пайдалану жөніндегі жоспарына 5 қосымша</w:t>
            </w:r>
          </w:p>
        </w:tc>
      </w:tr>
    </w:tbl>
    <w:bookmarkStart w:name="z998" w:id="83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38"/>
    <w:bookmarkStart w:name="z999"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 2025-2030 жылдарға арналған жайылымдарды басқару және оларды пайдалану жөніндегі жоспарына 6 қосымша</w:t>
            </w:r>
          </w:p>
        </w:tc>
      </w:tr>
    </w:tbl>
    <w:bookmarkStart w:name="z1001" w:id="840"/>
    <w:p>
      <w:pPr>
        <w:spacing w:after="0"/>
        <w:ind w:left="0"/>
        <w:jc w:val="left"/>
      </w:pPr>
      <w:r>
        <w:rPr>
          <w:rFonts w:ascii="Times New Roman"/>
          <w:b/>
          <w:i w:val="false"/>
          <w:color w:val="000000"/>
        </w:rPr>
        <w:t xml:space="preserve"> Қиғаш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40"/>
    <w:bookmarkStart w:name="z1002"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 2025-2030 жылдарға арналған жайылымдарды басқару және оларды пайдалану жөніндегі жоспарына 7 қосымша</w:t>
            </w:r>
          </w:p>
        </w:tc>
      </w:tr>
    </w:tbl>
    <w:bookmarkStart w:name="z1004" w:id="8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Қиғаша уылдық округі бойынша 2025-2030 жылдарға арналған жайылымдарды басқару және оларды пайдалану жөніндегі жоспарына 8 қосымша</w:t>
            </w:r>
          </w:p>
        </w:tc>
      </w:tr>
    </w:tbl>
    <w:bookmarkStart w:name="z1006" w:id="843"/>
    <w:p>
      <w:pPr>
        <w:spacing w:after="0"/>
        <w:ind w:left="0"/>
        <w:jc w:val="left"/>
      </w:pPr>
      <w:r>
        <w:rPr>
          <w:rFonts w:ascii="Times New Roman"/>
          <w:b/>
          <w:i w:val="false"/>
          <w:color w:val="000000"/>
        </w:rPr>
        <w:t xml:space="preserve"> Қиғаш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843"/>
    <w:bookmarkStart w:name="z1007"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16 қосымша</w:t>
            </w:r>
          </w:p>
        </w:tc>
      </w:tr>
    </w:tbl>
    <w:bookmarkStart w:name="z1009" w:id="845"/>
    <w:p>
      <w:pPr>
        <w:spacing w:after="0"/>
        <w:ind w:left="0"/>
        <w:jc w:val="left"/>
      </w:pPr>
      <w:r>
        <w:rPr>
          <w:rFonts w:ascii="Times New Roman"/>
          <w:b/>
          <w:i w:val="false"/>
          <w:color w:val="000000"/>
        </w:rPr>
        <w:t xml:space="preserve"> Дыңғызыл ауылы бойынша 2026-2030 жылдарға арналған жайылымдарды басқару және оларды пайдалану жөніндегі жоспары</w:t>
      </w:r>
    </w:p>
    <w:bookmarkEnd w:id="845"/>
    <w:bookmarkStart w:name="z1010" w:id="846"/>
    <w:p>
      <w:pPr>
        <w:spacing w:after="0"/>
        <w:ind w:left="0"/>
        <w:jc w:val="both"/>
      </w:pPr>
      <w:r>
        <w:rPr>
          <w:rFonts w:ascii="Times New Roman"/>
          <w:b w:val="false"/>
          <w:i w:val="false"/>
          <w:color w:val="000000"/>
          <w:sz w:val="28"/>
        </w:rPr>
        <w:t>
      Осы Атырау облысы, Құрманғазы ауданы, Дыңғызыл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846"/>
    <w:bookmarkStart w:name="z1011" w:id="84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847"/>
    <w:bookmarkStart w:name="z1012" w:id="848"/>
    <w:p>
      <w:pPr>
        <w:spacing w:after="0"/>
        <w:ind w:left="0"/>
        <w:jc w:val="both"/>
      </w:pPr>
      <w:r>
        <w:rPr>
          <w:rFonts w:ascii="Times New Roman"/>
          <w:b w:val="false"/>
          <w:i w:val="false"/>
          <w:color w:val="000000"/>
          <w:sz w:val="28"/>
        </w:rPr>
        <w:t>
      Жоспар:</w:t>
      </w:r>
    </w:p>
    <w:bookmarkEnd w:id="848"/>
    <w:bookmarkStart w:name="z1013" w:id="84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849"/>
    <w:bookmarkStart w:name="z1014" w:id="850"/>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850"/>
    <w:bookmarkStart w:name="z1015" w:id="85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851"/>
    <w:bookmarkStart w:name="z1016" w:id="85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852"/>
    <w:bookmarkStart w:name="z1017" w:id="85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853"/>
    <w:bookmarkStart w:name="z1018" w:id="854"/>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854"/>
    <w:bookmarkStart w:name="z1019" w:id="85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855"/>
    <w:bookmarkStart w:name="z1020" w:id="856"/>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856"/>
    <w:bookmarkStart w:name="z1021" w:id="85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857"/>
    <w:bookmarkStart w:name="z1022" w:id="858"/>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858"/>
    <w:bookmarkStart w:name="z1023" w:id="859"/>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859"/>
    <w:bookmarkStart w:name="z1024" w:id="860"/>
    <w:p>
      <w:pPr>
        <w:spacing w:after="0"/>
        <w:ind w:left="0"/>
        <w:jc w:val="both"/>
      </w:pPr>
      <w:r>
        <w:rPr>
          <w:rFonts w:ascii="Times New Roman"/>
          <w:b w:val="false"/>
          <w:i w:val="false"/>
          <w:color w:val="000000"/>
          <w:sz w:val="28"/>
        </w:rPr>
        <w:t>
      Дыңғызыл ауылдық округі аумағының жалпы ауданы 490145,1 га, оның ішінде елді мекен жерлері - 168030 га, босалқы жерлер 322115 га.</w:t>
      </w:r>
    </w:p>
    <w:bookmarkEnd w:id="860"/>
    <w:bookmarkStart w:name="z1025" w:id="861"/>
    <w:p>
      <w:pPr>
        <w:spacing w:after="0"/>
        <w:ind w:left="0"/>
        <w:jc w:val="both"/>
      </w:pPr>
      <w:r>
        <w:rPr>
          <w:rFonts w:ascii="Times New Roman"/>
          <w:b w:val="false"/>
          <w:i w:val="false"/>
          <w:color w:val="000000"/>
          <w:sz w:val="28"/>
        </w:rPr>
        <w:t>
      Дыңғызыл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жантақ өседі.</w:t>
      </w:r>
    </w:p>
    <w:bookmarkEnd w:id="861"/>
    <w:bookmarkStart w:name="z1026" w:id="862"/>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862"/>
    <w:bookmarkStart w:name="z1027" w:id="863"/>
    <w:p>
      <w:pPr>
        <w:spacing w:after="0"/>
        <w:ind w:left="0"/>
        <w:jc w:val="both"/>
      </w:pPr>
      <w:r>
        <w:rPr>
          <w:rFonts w:ascii="Times New Roman"/>
          <w:b w:val="false"/>
          <w:i w:val="false"/>
          <w:color w:val="000000"/>
          <w:sz w:val="28"/>
        </w:rPr>
        <w:t>
      Дыңғызыл ауылдық округінде (жеке ауласында) 3439 бас ірі қара, 8653 бас ұсақ мал, 1307 бас жылқы, 767 түйе бар.</w:t>
      </w:r>
    </w:p>
    <w:bookmarkEnd w:id="863"/>
    <w:bookmarkStart w:name="z1028" w:id="864"/>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140612 га жайылым қажет.</w:t>
      </w:r>
    </w:p>
    <w:bookmarkEnd w:id="864"/>
    <w:bookmarkStart w:name="z1029" w:id="865"/>
    <w:p>
      <w:pPr>
        <w:spacing w:after="0"/>
        <w:ind w:left="0"/>
        <w:jc w:val="both"/>
      </w:pPr>
      <w:r>
        <w:rPr>
          <w:rFonts w:ascii="Times New Roman"/>
          <w:b w:val="false"/>
          <w:i w:val="false"/>
          <w:color w:val="000000"/>
          <w:sz w:val="28"/>
        </w:rPr>
        <w:t>
      Есебі:</w:t>
      </w:r>
    </w:p>
    <w:bookmarkEnd w:id="865"/>
    <w:bookmarkStart w:name="z1030" w:id="866"/>
    <w:p>
      <w:pPr>
        <w:spacing w:after="0"/>
        <w:ind w:left="0"/>
        <w:jc w:val="both"/>
      </w:pPr>
      <w:r>
        <w:rPr>
          <w:rFonts w:ascii="Times New Roman"/>
          <w:b w:val="false"/>
          <w:i w:val="false"/>
          <w:color w:val="000000"/>
          <w:sz w:val="28"/>
        </w:rPr>
        <w:t>
      МІҚ үшін – 3439 бас.*18га./бас=61902 га.</w:t>
      </w:r>
    </w:p>
    <w:bookmarkEnd w:id="866"/>
    <w:bookmarkStart w:name="z1031" w:id="867"/>
    <w:p>
      <w:pPr>
        <w:spacing w:after="0"/>
        <w:ind w:left="0"/>
        <w:jc w:val="both"/>
      </w:pPr>
      <w:r>
        <w:rPr>
          <w:rFonts w:ascii="Times New Roman"/>
          <w:b w:val="false"/>
          <w:i w:val="false"/>
          <w:color w:val="000000"/>
          <w:sz w:val="28"/>
        </w:rPr>
        <w:t>
      Ұсақ мал үшін – 8653 бас.*3,6га./бас= 31151 га.</w:t>
      </w:r>
    </w:p>
    <w:bookmarkEnd w:id="867"/>
    <w:bookmarkStart w:name="z1032" w:id="868"/>
    <w:p>
      <w:pPr>
        <w:spacing w:after="0"/>
        <w:ind w:left="0"/>
        <w:jc w:val="both"/>
      </w:pPr>
      <w:r>
        <w:rPr>
          <w:rFonts w:ascii="Times New Roman"/>
          <w:b w:val="false"/>
          <w:i w:val="false"/>
          <w:color w:val="000000"/>
          <w:sz w:val="28"/>
        </w:rPr>
        <w:t>
      Жылқы үшін – 1307 бас.*21,6га./бас=28231 га.</w:t>
      </w:r>
    </w:p>
    <w:bookmarkEnd w:id="868"/>
    <w:bookmarkStart w:name="z1033" w:id="869"/>
    <w:p>
      <w:pPr>
        <w:spacing w:after="0"/>
        <w:ind w:left="0"/>
        <w:jc w:val="both"/>
      </w:pPr>
      <w:r>
        <w:rPr>
          <w:rFonts w:ascii="Times New Roman"/>
          <w:b w:val="false"/>
          <w:i w:val="false"/>
          <w:color w:val="000000"/>
          <w:sz w:val="28"/>
        </w:rPr>
        <w:t>
      Түйе үшін – 767 бас.*25,2 га./бас=19328 га.</w:t>
      </w:r>
    </w:p>
    <w:bookmarkEnd w:id="869"/>
    <w:bookmarkStart w:name="z1034" w:id="870"/>
    <w:p>
      <w:pPr>
        <w:spacing w:after="0"/>
        <w:ind w:left="0"/>
        <w:jc w:val="both"/>
      </w:pPr>
      <w:r>
        <w:rPr>
          <w:rFonts w:ascii="Times New Roman"/>
          <w:b w:val="false"/>
          <w:i w:val="false"/>
          <w:color w:val="000000"/>
          <w:sz w:val="28"/>
        </w:rPr>
        <w:t>
      61902 га.+ 31151 га.+ 28231 га.+ 19328 га.= 140612 га.</w:t>
      </w:r>
    </w:p>
    <w:bookmarkEnd w:id="870"/>
    <w:bookmarkStart w:name="z1035" w:id="871"/>
    <w:p>
      <w:pPr>
        <w:spacing w:after="0"/>
        <w:ind w:left="0"/>
        <w:jc w:val="both"/>
      </w:pPr>
      <w:r>
        <w:rPr>
          <w:rFonts w:ascii="Times New Roman"/>
          <w:b w:val="false"/>
          <w:i w:val="false"/>
          <w:color w:val="000000"/>
          <w:sz w:val="28"/>
        </w:rPr>
        <w:t>
      _Дыңғызылауылдық округінің ЖШС, шаруа және фермерлік қожалықтарындағы мал басы: ірі қара мал 1102 бас, ұсақ мал 2530 бас, жылқы 295 бас, түйе 128 бас құрайды.</w:t>
      </w:r>
    </w:p>
    <w:bookmarkEnd w:id="871"/>
    <w:bookmarkStart w:name="z1036" w:id="872"/>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38542 га жайылым қажет.</w:t>
      </w:r>
    </w:p>
    <w:bookmarkEnd w:id="872"/>
    <w:bookmarkStart w:name="z1037" w:id="873"/>
    <w:p>
      <w:pPr>
        <w:spacing w:after="0"/>
        <w:ind w:left="0"/>
        <w:jc w:val="both"/>
      </w:pPr>
      <w:r>
        <w:rPr>
          <w:rFonts w:ascii="Times New Roman"/>
          <w:b w:val="false"/>
          <w:i w:val="false"/>
          <w:color w:val="000000"/>
          <w:sz w:val="28"/>
        </w:rPr>
        <w:t>
      Есебі:</w:t>
      </w:r>
    </w:p>
    <w:bookmarkEnd w:id="873"/>
    <w:bookmarkStart w:name="z1038" w:id="874"/>
    <w:p>
      <w:pPr>
        <w:spacing w:after="0"/>
        <w:ind w:left="0"/>
        <w:jc w:val="both"/>
      </w:pPr>
      <w:r>
        <w:rPr>
          <w:rFonts w:ascii="Times New Roman"/>
          <w:b w:val="false"/>
          <w:i w:val="false"/>
          <w:color w:val="000000"/>
          <w:sz w:val="28"/>
        </w:rPr>
        <w:t>
      МІҚ үшін –1102 бас *18га./бас=19836 га.</w:t>
      </w:r>
    </w:p>
    <w:bookmarkEnd w:id="874"/>
    <w:bookmarkStart w:name="z1039" w:id="875"/>
    <w:p>
      <w:pPr>
        <w:spacing w:after="0"/>
        <w:ind w:left="0"/>
        <w:jc w:val="both"/>
      </w:pPr>
      <w:r>
        <w:rPr>
          <w:rFonts w:ascii="Times New Roman"/>
          <w:b w:val="false"/>
          <w:i w:val="false"/>
          <w:color w:val="000000"/>
          <w:sz w:val="28"/>
        </w:rPr>
        <w:t>
      Ұсақ мал үшін –2530 бас *3,6га./бас=9108 га.</w:t>
      </w:r>
    </w:p>
    <w:bookmarkEnd w:id="875"/>
    <w:bookmarkStart w:name="z1040" w:id="876"/>
    <w:p>
      <w:pPr>
        <w:spacing w:after="0"/>
        <w:ind w:left="0"/>
        <w:jc w:val="both"/>
      </w:pPr>
      <w:r>
        <w:rPr>
          <w:rFonts w:ascii="Times New Roman"/>
          <w:b w:val="false"/>
          <w:i w:val="false"/>
          <w:color w:val="000000"/>
          <w:sz w:val="28"/>
        </w:rPr>
        <w:t>
      Жылқы үшін –295 бас *21,6га./бас=6372 га.</w:t>
      </w:r>
    </w:p>
    <w:bookmarkEnd w:id="876"/>
    <w:bookmarkStart w:name="z1041" w:id="877"/>
    <w:p>
      <w:pPr>
        <w:spacing w:after="0"/>
        <w:ind w:left="0"/>
        <w:jc w:val="both"/>
      </w:pPr>
      <w:r>
        <w:rPr>
          <w:rFonts w:ascii="Times New Roman"/>
          <w:b w:val="false"/>
          <w:i w:val="false"/>
          <w:color w:val="000000"/>
          <w:sz w:val="28"/>
        </w:rPr>
        <w:t>
      Түйе үшін – 128 бас *25,2 га./бас =3226 га.</w:t>
      </w:r>
    </w:p>
    <w:bookmarkEnd w:id="877"/>
    <w:bookmarkStart w:name="z1042" w:id="878"/>
    <w:p>
      <w:pPr>
        <w:spacing w:after="0"/>
        <w:ind w:left="0"/>
        <w:jc w:val="both"/>
      </w:pPr>
      <w:r>
        <w:rPr>
          <w:rFonts w:ascii="Times New Roman"/>
          <w:b w:val="false"/>
          <w:i w:val="false"/>
          <w:color w:val="000000"/>
          <w:sz w:val="28"/>
        </w:rPr>
        <w:t>
      19836 га.+ 9108 га.+ 6372 га.+ 3226 га.=38542 га.</w:t>
      </w:r>
    </w:p>
    <w:bookmarkEnd w:id="878"/>
    <w:bookmarkStart w:name="z1043" w:id="879"/>
    <w:p>
      <w:pPr>
        <w:spacing w:after="0"/>
        <w:ind w:left="0"/>
        <w:jc w:val="both"/>
      </w:pPr>
      <w:r>
        <w:rPr>
          <w:rFonts w:ascii="Times New Roman"/>
          <w:b w:val="false"/>
          <w:i w:val="false"/>
          <w:color w:val="000000"/>
          <w:sz w:val="28"/>
        </w:rPr>
        <w:t>
      Құрманғазы ауданының жер балансының мәліметтеріне сәйкес, Дыңғызыл ауылдық округі аумағындағы барлық ЖШС, шаруа және фермер қожалықтарының жер пайдалануындағы жайылым алаңы 8773 га құрайды.</w:t>
      </w:r>
    </w:p>
    <w:bookmarkEnd w:id="879"/>
    <w:bookmarkStart w:name="z1044" w:id="880"/>
    <w:p>
      <w:pPr>
        <w:spacing w:after="0"/>
        <w:ind w:left="0"/>
        <w:jc w:val="both"/>
      </w:pPr>
      <w:r>
        <w:rPr>
          <w:rFonts w:ascii="Times New Roman"/>
          <w:b w:val="false"/>
          <w:i w:val="false"/>
          <w:color w:val="000000"/>
          <w:sz w:val="28"/>
        </w:rPr>
        <w:t>
      Дыңғызыл ауылдық округінің аумағында 1 (бір) мал қорымы бар.</w:t>
      </w:r>
    </w:p>
    <w:bookmarkEnd w:id="880"/>
    <w:bookmarkStart w:name="z1045" w:id="881"/>
    <w:p>
      <w:pPr>
        <w:spacing w:after="0"/>
        <w:ind w:left="0"/>
        <w:jc w:val="both"/>
      </w:pPr>
      <w:r>
        <w:rPr>
          <w:rFonts w:ascii="Times New Roman"/>
          <w:b w:val="false"/>
          <w:i w:val="false"/>
          <w:color w:val="000000"/>
          <w:sz w:val="28"/>
        </w:rPr>
        <w:t>
      Дыңғызыл ауылдық округінің аумағында аридтік жайылымдар жоқ.</w:t>
      </w:r>
    </w:p>
    <w:bookmarkEnd w:id="881"/>
    <w:bookmarkStart w:name="z1046" w:id="882"/>
    <w:p>
      <w:pPr>
        <w:spacing w:after="0"/>
        <w:ind w:left="0"/>
        <w:jc w:val="both"/>
      </w:pPr>
      <w:r>
        <w:rPr>
          <w:rFonts w:ascii="Times New Roman"/>
          <w:b w:val="false"/>
          <w:i w:val="false"/>
          <w:color w:val="000000"/>
          <w:sz w:val="28"/>
        </w:rPr>
        <w:t>
      Дыңғызыл ауылдық округінде мал айдауға арналған сервитуттар орнатылмаған.</w:t>
      </w:r>
    </w:p>
    <w:bookmarkEnd w:id="882"/>
    <w:bookmarkStart w:name="z1047" w:id="883"/>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883"/>
    <w:bookmarkStart w:name="z1048" w:id="884"/>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2025-2030 жылдарға арналған жайылымдарды басқару және оларды пайдалану жөніндегі жоспарына 1 қосымша</w:t>
            </w:r>
          </w:p>
        </w:tc>
      </w:tr>
    </w:tbl>
    <w:bookmarkStart w:name="z1050" w:id="88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Дыңғызыл ауылдық округі аумағында жайылымдардың орналасу схемасы (картасы)</w:t>
      </w:r>
    </w:p>
    <w:bookmarkEnd w:id="885"/>
    <w:bookmarkStart w:name="z1051"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8105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37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2" w:id="887"/>
    <w:p>
      <w:pPr>
        <w:spacing w:after="0"/>
        <w:ind w:left="0"/>
        <w:jc w:val="left"/>
      </w:pPr>
      <w:r>
        <w:rPr>
          <w:rFonts w:ascii="Times New Roman"/>
          <w:b/>
          <w:i w:val="false"/>
          <w:color w:val="000000"/>
        </w:rPr>
        <w:t xml:space="preserve"> Дыңғызыл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МІҚ–3439 бас Ұсақ мал – 8653 бас Жылқы – 1307 бас Түйе– 767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1102 бас Ұсақ мал – 2530 бас Жылқы – 295 бас Түйе – 128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2025-2030 жылдарға арналған жайылымдарды басқару және оларды пайдалану жөніндегі жоспарына 2 қосымша</w:t>
            </w:r>
          </w:p>
        </w:tc>
      </w:tr>
    </w:tbl>
    <w:bookmarkStart w:name="z1054" w:id="888"/>
    <w:p>
      <w:pPr>
        <w:spacing w:after="0"/>
        <w:ind w:left="0"/>
        <w:jc w:val="left"/>
      </w:pPr>
      <w:r>
        <w:rPr>
          <w:rFonts w:ascii="Times New Roman"/>
          <w:b/>
          <w:i w:val="false"/>
          <w:color w:val="000000"/>
        </w:rPr>
        <w:t xml:space="preserve"> Дыңғызыл ауылдық округі бойынша жайылым айналымдарының қолайлы схемасы</w:t>
      </w:r>
    </w:p>
    <w:bookmarkEnd w:id="888"/>
    <w:bookmarkStart w:name="z1055"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37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w:t>
            </w:r>
            <w:r>
              <w:br/>
            </w:r>
            <w:r>
              <w:rPr>
                <w:rFonts w:ascii="Times New Roman"/>
                <w:b w:val="false"/>
                <w:i w:val="false"/>
                <w:color w:val="000000"/>
                <w:sz w:val="20"/>
              </w:rPr>
              <w:t>бойынша 2025-2030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1057" w:id="89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90"/>
    <w:bookmarkStart w:name="z1058"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8105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37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2025-2030 жылдарға арналған жайылымдарды басқару және оларды пайдалану жөніндегі жоспарына 4 қосымша</w:t>
            </w:r>
          </w:p>
        </w:tc>
      </w:tr>
    </w:tbl>
    <w:bookmarkStart w:name="z1060" w:id="89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92"/>
    <w:bookmarkStart w:name="z1061"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37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w:t>
            </w:r>
            <w:r>
              <w:br/>
            </w:r>
            <w:r>
              <w:rPr>
                <w:rFonts w:ascii="Times New Roman"/>
                <w:b w:val="false"/>
                <w:i w:val="false"/>
                <w:color w:val="000000"/>
                <w:sz w:val="20"/>
              </w:rPr>
              <w:t>бойынша 2025-2030 жылдарға арналған жайылымдарды басқару және оларды пайдалану жөніндегі жоспарына 5 қосымша</w:t>
            </w:r>
          </w:p>
        </w:tc>
      </w:tr>
    </w:tbl>
    <w:bookmarkStart w:name="z1063" w:id="89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4"/>
    <w:bookmarkStart w:name="z1064"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137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37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896"/>
    <w:p>
      <w:pPr>
        <w:spacing w:after="0"/>
        <w:ind w:left="0"/>
        <w:jc w:val="both"/>
      </w:pPr>
      <w:r>
        <w:rPr>
          <w:rFonts w:ascii="Times New Roman"/>
          <w:b w:val="false"/>
          <w:i w:val="false"/>
          <w:color w:val="000000"/>
          <w:sz w:val="28"/>
        </w:rPr>
        <w:t xml:space="preserve">
       </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2025-2030 жылдарға арналған жайылымдарды басқару және оларды пайдалану жөніндегі жоспарына 6 қосымша</w:t>
            </w:r>
          </w:p>
        </w:tc>
      </w:tr>
    </w:tbl>
    <w:bookmarkStart w:name="z1067" w:id="897"/>
    <w:p>
      <w:pPr>
        <w:spacing w:after="0"/>
        <w:ind w:left="0"/>
        <w:jc w:val="left"/>
      </w:pPr>
      <w:r>
        <w:rPr>
          <w:rFonts w:ascii="Times New Roman"/>
          <w:b/>
          <w:i w:val="false"/>
          <w:color w:val="000000"/>
        </w:rPr>
        <w:t xml:space="preserve"> Дыңғызыл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97"/>
    <w:bookmarkStart w:name="z1068"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7810500" cy="137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37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2025-2030 жылдарға арналған жайылымдарды басқару және оларды пайдалану жөніндегі жоспарына 7 қосымша</w:t>
            </w:r>
          </w:p>
        </w:tc>
      </w:tr>
    </w:tbl>
    <w:bookmarkStart w:name="z1070" w:id="89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2025-2030 жылдарға арналған жайылымдарды басқару және оларды пайдалану жөніндегі жоспарына 8 қосымша</w:t>
            </w:r>
          </w:p>
        </w:tc>
      </w:tr>
    </w:tbl>
    <w:bookmarkStart w:name="z1072" w:id="900"/>
    <w:p>
      <w:pPr>
        <w:spacing w:after="0"/>
        <w:ind w:left="0"/>
        <w:jc w:val="left"/>
      </w:pPr>
      <w:r>
        <w:rPr>
          <w:rFonts w:ascii="Times New Roman"/>
          <w:b/>
          <w:i w:val="false"/>
          <w:color w:val="000000"/>
        </w:rPr>
        <w:t xml:space="preserve"> Дыңғызыл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900"/>
    <w:bookmarkStart w:name="z1073"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17 қосымша</w:t>
            </w:r>
          </w:p>
        </w:tc>
      </w:tr>
    </w:tbl>
    <w:bookmarkStart w:name="z1075" w:id="902"/>
    <w:p>
      <w:pPr>
        <w:spacing w:after="0"/>
        <w:ind w:left="0"/>
        <w:jc w:val="left"/>
      </w:pPr>
      <w:r>
        <w:rPr>
          <w:rFonts w:ascii="Times New Roman"/>
          <w:b/>
          <w:i w:val="false"/>
          <w:color w:val="000000"/>
        </w:rPr>
        <w:t xml:space="preserve"> Асан ауылы бойынша 2026-2030 жылдарға арналған жайылымдарды басқару және оларды пайдалану жөніндегі жоспары</w:t>
      </w:r>
    </w:p>
    <w:bookmarkEnd w:id="902"/>
    <w:bookmarkStart w:name="z1076" w:id="903"/>
    <w:p>
      <w:pPr>
        <w:spacing w:after="0"/>
        <w:ind w:left="0"/>
        <w:jc w:val="both"/>
      </w:pPr>
      <w:r>
        <w:rPr>
          <w:rFonts w:ascii="Times New Roman"/>
          <w:b w:val="false"/>
          <w:i w:val="false"/>
          <w:color w:val="000000"/>
          <w:sz w:val="28"/>
        </w:rPr>
        <w:t>
      Осы Атырау облысы, Құрманғазы ауданы, Асан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2017 жылғы 20 ақпандағы "Жайылымдар туралы"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w:t>
      </w:r>
      <w:r>
        <w:rPr>
          <w:rFonts w:ascii="Times New Roman"/>
          <w:b w:val="false"/>
          <w:i w:val="false"/>
          <w:color w:val="000000"/>
          <w:sz w:val="28"/>
        </w:rPr>
        <w:t>Жайылымдар туралы</w:t>
      </w:r>
      <w:r>
        <w:rPr>
          <w:rFonts w:ascii="Times New Roman"/>
          <w:b w:val="false"/>
          <w:i w:val="false"/>
          <w:color w:val="000000"/>
          <w:sz w:val="28"/>
        </w:rPr>
        <w:t xml:space="preserve">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903"/>
    <w:bookmarkStart w:name="z1077" w:id="90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904"/>
    <w:bookmarkStart w:name="z1078" w:id="905"/>
    <w:p>
      <w:pPr>
        <w:spacing w:after="0"/>
        <w:ind w:left="0"/>
        <w:jc w:val="both"/>
      </w:pPr>
      <w:r>
        <w:rPr>
          <w:rFonts w:ascii="Times New Roman"/>
          <w:b w:val="false"/>
          <w:i w:val="false"/>
          <w:color w:val="000000"/>
          <w:sz w:val="28"/>
        </w:rPr>
        <w:t>
      Жоспар:</w:t>
      </w:r>
    </w:p>
    <w:bookmarkEnd w:id="905"/>
    <w:bookmarkStart w:name="z1079" w:id="90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906"/>
    <w:bookmarkStart w:name="z1080" w:id="907"/>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907"/>
    <w:bookmarkStart w:name="z1081" w:id="90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908"/>
    <w:bookmarkStart w:name="z1082" w:id="90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909"/>
    <w:bookmarkStart w:name="z1083" w:id="9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910"/>
    <w:bookmarkStart w:name="z1084" w:id="911"/>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911"/>
    <w:bookmarkStart w:name="z1085" w:id="9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912"/>
    <w:bookmarkStart w:name="z1086" w:id="913"/>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913"/>
    <w:bookmarkStart w:name="z1087" w:id="9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914"/>
    <w:bookmarkStart w:name="z1088" w:id="915"/>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915"/>
    <w:bookmarkStart w:name="z1089" w:id="916"/>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916"/>
    <w:bookmarkStart w:name="z1090" w:id="917"/>
    <w:p>
      <w:pPr>
        <w:spacing w:after="0"/>
        <w:ind w:left="0"/>
        <w:jc w:val="both"/>
      </w:pPr>
      <w:r>
        <w:rPr>
          <w:rFonts w:ascii="Times New Roman"/>
          <w:b w:val="false"/>
          <w:i w:val="false"/>
          <w:color w:val="000000"/>
          <w:sz w:val="28"/>
        </w:rPr>
        <w:t>
      Асан ауылдық округі аумағының жалпы ауданы 149900 га, оның ішінде елді мекен жерлері - 260,63 га, босалқы жерлер 149639 га.</w:t>
      </w:r>
    </w:p>
    <w:bookmarkEnd w:id="917"/>
    <w:bookmarkStart w:name="z1091" w:id="918"/>
    <w:p>
      <w:pPr>
        <w:spacing w:after="0"/>
        <w:ind w:left="0"/>
        <w:jc w:val="both"/>
      </w:pPr>
      <w:r>
        <w:rPr>
          <w:rFonts w:ascii="Times New Roman"/>
          <w:b w:val="false"/>
          <w:i w:val="false"/>
          <w:color w:val="000000"/>
          <w:sz w:val="28"/>
        </w:rPr>
        <w:t>
      Асанауылдық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жусан, бидайшық, жантақ өседі.</w:t>
      </w:r>
    </w:p>
    <w:bookmarkEnd w:id="918"/>
    <w:bookmarkStart w:name="z1092" w:id="919"/>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919"/>
    <w:bookmarkStart w:name="z1093" w:id="920"/>
    <w:p>
      <w:pPr>
        <w:spacing w:after="0"/>
        <w:ind w:left="0"/>
        <w:jc w:val="both"/>
      </w:pPr>
      <w:r>
        <w:rPr>
          <w:rFonts w:ascii="Times New Roman"/>
          <w:b w:val="false"/>
          <w:i w:val="false"/>
          <w:color w:val="000000"/>
          <w:sz w:val="28"/>
        </w:rPr>
        <w:t>
      Асан ауылдық округінде (жеке ауласында) 2851 бас ірі қара, 12802 бас ұсақ мал, 1214 бас жылқы, 272 түйе бар.</w:t>
      </w:r>
    </w:p>
    <w:bookmarkEnd w:id="920"/>
    <w:bookmarkStart w:name="z1094" w:id="921"/>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130481га жайылым қажет.</w:t>
      </w:r>
    </w:p>
    <w:bookmarkEnd w:id="921"/>
    <w:bookmarkStart w:name="z1095" w:id="922"/>
    <w:p>
      <w:pPr>
        <w:spacing w:after="0"/>
        <w:ind w:left="0"/>
        <w:jc w:val="both"/>
      </w:pPr>
      <w:r>
        <w:rPr>
          <w:rFonts w:ascii="Times New Roman"/>
          <w:b w:val="false"/>
          <w:i w:val="false"/>
          <w:color w:val="000000"/>
          <w:sz w:val="28"/>
        </w:rPr>
        <w:t>
      Есебі:</w:t>
      </w:r>
    </w:p>
    <w:bookmarkEnd w:id="922"/>
    <w:bookmarkStart w:name="z1096" w:id="923"/>
    <w:p>
      <w:pPr>
        <w:spacing w:after="0"/>
        <w:ind w:left="0"/>
        <w:jc w:val="both"/>
      </w:pPr>
      <w:r>
        <w:rPr>
          <w:rFonts w:ascii="Times New Roman"/>
          <w:b w:val="false"/>
          <w:i w:val="false"/>
          <w:color w:val="000000"/>
          <w:sz w:val="28"/>
        </w:rPr>
        <w:t>
      МІҚ үшін –2851 бас.*18га./бас=51318 га.</w:t>
      </w:r>
    </w:p>
    <w:bookmarkEnd w:id="923"/>
    <w:bookmarkStart w:name="z1097" w:id="924"/>
    <w:p>
      <w:pPr>
        <w:spacing w:after="0"/>
        <w:ind w:left="0"/>
        <w:jc w:val="both"/>
      </w:pPr>
      <w:r>
        <w:rPr>
          <w:rFonts w:ascii="Times New Roman"/>
          <w:b w:val="false"/>
          <w:i w:val="false"/>
          <w:color w:val="000000"/>
          <w:sz w:val="28"/>
        </w:rPr>
        <w:t>
      Ұсақ мал үшін – 12802 бас.*3,6га./бас= 46087 га.</w:t>
      </w:r>
    </w:p>
    <w:bookmarkEnd w:id="924"/>
    <w:bookmarkStart w:name="z1098" w:id="925"/>
    <w:p>
      <w:pPr>
        <w:spacing w:after="0"/>
        <w:ind w:left="0"/>
        <w:jc w:val="both"/>
      </w:pPr>
      <w:r>
        <w:rPr>
          <w:rFonts w:ascii="Times New Roman"/>
          <w:b w:val="false"/>
          <w:i w:val="false"/>
          <w:color w:val="000000"/>
          <w:sz w:val="28"/>
        </w:rPr>
        <w:t>
      Жылқы үшін – 1214 бас.*21,6га./бас=26222 га.</w:t>
      </w:r>
    </w:p>
    <w:bookmarkEnd w:id="925"/>
    <w:bookmarkStart w:name="z1099" w:id="926"/>
    <w:p>
      <w:pPr>
        <w:spacing w:after="0"/>
        <w:ind w:left="0"/>
        <w:jc w:val="both"/>
      </w:pPr>
      <w:r>
        <w:rPr>
          <w:rFonts w:ascii="Times New Roman"/>
          <w:b w:val="false"/>
          <w:i w:val="false"/>
          <w:color w:val="000000"/>
          <w:sz w:val="28"/>
        </w:rPr>
        <w:t>
      Түйе үшін – 272 бас.*25,2 га./бас=6854 га.</w:t>
      </w:r>
    </w:p>
    <w:bookmarkEnd w:id="926"/>
    <w:bookmarkStart w:name="z1100" w:id="927"/>
    <w:p>
      <w:pPr>
        <w:spacing w:after="0"/>
        <w:ind w:left="0"/>
        <w:jc w:val="both"/>
      </w:pPr>
      <w:r>
        <w:rPr>
          <w:rFonts w:ascii="Times New Roman"/>
          <w:b w:val="false"/>
          <w:i w:val="false"/>
          <w:color w:val="000000"/>
          <w:sz w:val="28"/>
        </w:rPr>
        <w:t>
      51318 га.+ 46087 га.+ 26222 га.+ 6854 га.= 130481 га.</w:t>
      </w:r>
    </w:p>
    <w:bookmarkEnd w:id="927"/>
    <w:bookmarkStart w:name="z1101" w:id="928"/>
    <w:p>
      <w:pPr>
        <w:spacing w:after="0"/>
        <w:ind w:left="0"/>
        <w:jc w:val="both"/>
      </w:pPr>
      <w:r>
        <w:rPr>
          <w:rFonts w:ascii="Times New Roman"/>
          <w:b w:val="false"/>
          <w:i w:val="false"/>
          <w:color w:val="000000"/>
          <w:sz w:val="28"/>
        </w:rPr>
        <w:t>
      Асан ауылдық округінің ЖШС, шаруа және фермерлік қожалықтарындағы мал басы: ірі қара мал 3923 бас, ұсақ мал 10392 бас, жылқы 1837 бас, түйе 187 бас құрайды.</w:t>
      </w:r>
    </w:p>
    <w:bookmarkEnd w:id="928"/>
    <w:bookmarkStart w:name="z1102" w:id="929"/>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152416 га жайылым қажет.</w:t>
      </w:r>
    </w:p>
    <w:bookmarkEnd w:id="929"/>
    <w:bookmarkStart w:name="z1103" w:id="930"/>
    <w:p>
      <w:pPr>
        <w:spacing w:after="0"/>
        <w:ind w:left="0"/>
        <w:jc w:val="both"/>
      </w:pPr>
      <w:r>
        <w:rPr>
          <w:rFonts w:ascii="Times New Roman"/>
          <w:b w:val="false"/>
          <w:i w:val="false"/>
          <w:color w:val="000000"/>
          <w:sz w:val="28"/>
        </w:rPr>
        <w:t>
      Есебі:</w:t>
      </w:r>
    </w:p>
    <w:bookmarkEnd w:id="930"/>
    <w:bookmarkStart w:name="z1104" w:id="931"/>
    <w:p>
      <w:pPr>
        <w:spacing w:after="0"/>
        <w:ind w:left="0"/>
        <w:jc w:val="both"/>
      </w:pPr>
      <w:r>
        <w:rPr>
          <w:rFonts w:ascii="Times New Roman"/>
          <w:b w:val="false"/>
          <w:i w:val="false"/>
          <w:color w:val="000000"/>
          <w:sz w:val="28"/>
        </w:rPr>
        <w:t>
      МІҚ үшін –3923 бас *18га./бас=70614 га.</w:t>
      </w:r>
    </w:p>
    <w:bookmarkEnd w:id="931"/>
    <w:bookmarkStart w:name="z1105" w:id="932"/>
    <w:p>
      <w:pPr>
        <w:spacing w:after="0"/>
        <w:ind w:left="0"/>
        <w:jc w:val="both"/>
      </w:pPr>
      <w:r>
        <w:rPr>
          <w:rFonts w:ascii="Times New Roman"/>
          <w:b w:val="false"/>
          <w:i w:val="false"/>
          <w:color w:val="000000"/>
          <w:sz w:val="28"/>
        </w:rPr>
        <w:t>
      Ұсақ мал үшін –10392 бас *3,6га./бас=37411 га.</w:t>
      </w:r>
    </w:p>
    <w:bookmarkEnd w:id="932"/>
    <w:bookmarkStart w:name="z1106" w:id="933"/>
    <w:p>
      <w:pPr>
        <w:spacing w:after="0"/>
        <w:ind w:left="0"/>
        <w:jc w:val="both"/>
      </w:pPr>
      <w:r>
        <w:rPr>
          <w:rFonts w:ascii="Times New Roman"/>
          <w:b w:val="false"/>
          <w:i w:val="false"/>
          <w:color w:val="000000"/>
          <w:sz w:val="28"/>
        </w:rPr>
        <w:t>
      Жылқы үшін – 1837 бас *21,6га./бас=39679 га.</w:t>
      </w:r>
    </w:p>
    <w:bookmarkEnd w:id="933"/>
    <w:bookmarkStart w:name="z1107" w:id="934"/>
    <w:p>
      <w:pPr>
        <w:spacing w:after="0"/>
        <w:ind w:left="0"/>
        <w:jc w:val="both"/>
      </w:pPr>
      <w:r>
        <w:rPr>
          <w:rFonts w:ascii="Times New Roman"/>
          <w:b w:val="false"/>
          <w:i w:val="false"/>
          <w:color w:val="000000"/>
          <w:sz w:val="28"/>
        </w:rPr>
        <w:t>
      Түйе үшін – 187 бас *25,2 га./бас = 4712 га.</w:t>
      </w:r>
    </w:p>
    <w:bookmarkEnd w:id="934"/>
    <w:bookmarkStart w:name="z1108" w:id="935"/>
    <w:p>
      <w:pPr>
        <w:spacing w:after="0"/>
        <w:ind w:left="0"/>
        <w:jc w:val="both"/>
      </w:pPr>
      <w:r>
        <w:rPr>
          <w:rFonts w:ascii="Times New Roman"/>
          <w:b w:val="false"/>
          <w:i w:val="false"/>
          <w:color w:val="000000"/>
          <w:sz w:val="28"/>
        </w:rPr>
        <w:t>
      70614 га.+ 37411 га.+ 39679 га.+ 4712 га.= 152416 га.</w:t>
      </w:r>
    </w:p>
    <w:bookmarkEnd w:id="935"/>
    <w:bookmarkStart w:name="z1109" w:id="936"/>
    <w:p>
      <w:pPr>
        <w:spacing w:after="0"/>
        <w:ind w:left="0"/>
        <w:jc w:val="both"/>
      </w:pPr>
      <w:r>
        <w:rPr>
          <w:rFonts w:ascii="Times New Roman"/>
          <w:b w:val="false"/>
          <w:i w:val="false"/>
          <w:color w:val="000000"/>
          <w:sz w:val="28"/>
        </w:rPr>
        <w:t>
      Құрманғазы ауданының жер балансының мәліметтеріне сәйкес, Асанауылдық округі аумағындағы барлық ЖШС, шаруа және фермер қожалықтарының жер пайдалануындағы жайылым алаңы 140513 га құрайды.</w:t>
      </w:r>
    </w:p>
    <w:bookmarkEnd w:id="936"/>
    <w:bookmarkStart w:name="z1110" w:id="937"/>
    <w:p>
      <w:pPr>
        <w:spacing w:after="0"/>
        <w:ind w:left="0"/>
        <w:jc w:val="both"/>
      </w:pPr>
      <w:r>
        <w:rPr>
          <w:rFonts w:ascii="Times New Roman"/>
          <w:b w:val="false"/>
          <w:i w:val="false"/>
          <w:color w:val="000000"/>
          <w:sz w:val="28"/>
        </w:rPr>
        <w:t>
      Асан ауылдық округінің аумағында 1 (бір) мал қорымы бар.</w:t>
      </w:r>
    </w:p>
    <w:bookmarkEnd w:id="937"/>
    <w:bookmarkStart w:name="z1111" w:id="938"/>
    <w:p>
      <w:pPr>
        <w:spacing w:after="0"/>
        <w:ind w:left="0"/>
        <w:jc w:val="both"/>
      </w:pPr>
      <w:r>
        <w:rPr>
          <w:rFonts w:ascii="Times New Roman"/>
          <w:b w:val="false"/>
          <w:i w:val="false"/>
          <w:color w:val="000000"/>
          <w:sz w:val="28"/>
        </w:rPr>
        <w:t>
      Асан ауылдық округінің аумағында аридтік жайылымдар жоқ.</w:t>
      </w:r>
    </w:p>
    <w:bookmarkEnd w:id="938"/>
    <w:bookmarkStart w:name="z1112" w:id="939"/>
    <w:p>
      <w:pPr>
        <w:spacing w:after="0"/>
        <w:ind w:left="0"/>
        <w:jc w:val="both"/>
      </w:pPr>
      <w:r>
        <w:rPr>
          <w:rFonts w:ascii="Times New Roman"/>
          <w:b w:val="false"/>
          <w:i w:val="false"/>
          <w:color w:val="000000"/>
          <w:sz w:val="28"/>
        </w:rPr>
        <w:t>
      Асан ауылдық округінде мал айдауға арналған сервитуттар орнатылмаған.</w:t>
      </w:r>
    </w:p>
    <w:bookmarkEnd w:id="939"/>
    <w:bookmarkStart w:name="z1113" w:id="940"/>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940"/>
    <w:bookmarkStart w:name="z1114" w:id="941"/>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1 қосымша</w:t>
            </w:r>
          </w:p>
        </w:tc>
      </w:tr>
    </w:tbl>
    <w:bookmarkStart w:name="z1116" w:id="9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942"/>
    <w:bookmarkStart w:name="z1117" w:id="943"/>
    <w:p>
      <w:pPr>
        <w:spacing w:after="0"/>
        <w:ind w:left="0"/>
        <w:jc w:val="left"/>
      </w:pPr>
      <w:r>
        <w:rPr>
          <w:rFonts w:ascii="Times New Roman"/>
          <w:b/>
          <w:i w:val="false"/>
          <w:color w:val="000000"/>
        </w:rPr>
        <w:t xml:space="preserve">  Асан ауылдық округі аумағында жайылымдардың орналасу схемасы (картасы)</w:t>
      </w:r>
    </w:p>
    <w:bookmarkEnd w:id="943"/>
    <w:bookmarkStart w:name="z1118"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9" w:id="945"/>
    <w:p>
      <w:pPr>
        <w:spacing w:after="0"/>
        <w:ind w:left="0"/>
        <w:jc w:val="left"/>
      </w:pPr>
      <w:r>
        <w:rPr>
          <w:rFonts w:ascii="Times New Roman"/>
          <w:b/>
          <w:i w:val="false"/>
          <w:color w:val="000000"/>
        </w:rPr>
        <w:t xml:space="preserve"> Асан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МІҚ–2851 бас Ұсақ мал – 12802 бас Жылқы – 1214 бас Түйе– 272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3923 бас Ұсақ мал – 10392 бас Жылқы – 1837 бас Түйе – 187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2 қосымша</w:t>
            </w:r>
          </w:p>
        </w:tc>
      </w:tr>
    </w:tbl>
    <w:bookmarkStart w:name="z1122" w:id="946"/>
    <w:p>
      <w:pPr>
        <w:spacing w:after="0"/>
        <w:ind w:left="0"/>
        <w:jc w:val="left"/>
      </w:pPr>
      <w:r>
        <w:rPr>
          <w:rFonts w:ascii="Times New Roman"/>
          <w:b/>
          <w:i w:val="false"/>
          <w:color w:val="000000"/>
        </w:rPr>
        <w:t xml:space="preserve"> Асан ауылдық округі бойынша жайылым айналымдарының қолайлы схемасы</w:t>
      </w:r>
    </w:p>
    <w:bookmarkEnd w:id="946"/>
    <w:bookmarkStart w:name="z1123"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3 қосымша</w:t>
            </w:r>
          </w:p>
        </w:tc>
      </w:tr>
    </w:tbl>
    <w:bookmarkStart w:name="z1125" w:id="9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48"/>
    <w:bookmarkStart w:name="z1126"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4 қосымша</w:t>
            </w:r>
          </w:p>
        </w:tc>
      </w:tr>
    </w:tbl>
    <w:bookmarkStart w:name="z1128" w:id="95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50"/>
    <w:bookmarkStart w:name="z1129"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5 қосымша</w:t>
            </w:r>
          </w:p>
        </w:tc>
      </w:tr>
    </w:tbl>
    <w:bookmarkStart w:name="z1131" w:id="95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52"/>
    <w:bookmarkStart w:name="z1132"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6 қосымша</w:t>
            </w:r>
          </w:p>
        </w:tc>
      </w:tr>
    </w:tbl>
    <w:bookmarkStart w:name="z1134" w:id="954"/>
    <w:p>
      <w:pPr>
        <w:spacing w:after="0"/>
        <w:ind w:left="0"/>
        <w:jc w:val="left"/>
      </w:pPr>
      <w:r>
        <w:rPr>
          <w:rFonts w:ascii="Times New Roman"/>
          <w:b/>
          <w:i w:val="false"/>
          <w:color w:val="000000"/>
        </w:rPr>
        <w:t xml:space="preserve"> Асан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54"/>
    <w:bookmarkStart w:name="z1135"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7 қосымша</w:t>
            </w:r>
          </w:p>
        </w:tc>
      </w:tr>
    </w:tbl>
    <w:bookmarkStart w:name="z1137" w:id="9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 2025-2030 жылдарға арналған жайылымдарды басқару және оларды пайдалану жөніндегі жоспарына 8 қосымша</w:t>
            </w:r>
          </w:p>
        </w:tc>
      </w:tr>
    </w:tbl>
    <w:bookmarkStart w:name="z1139" w:id="957"/>
    <w:p>
      <w:pPr>
        <w:spacing w:after="0"/>
        <w:ind w:left="0"/>
        <w:jc w:val="left"/>
      </w:pPr>
      <w:r>
        <w:rPr>
          <w:rFonts w:ascii="Times New Roman"/>
          <w:b/>
          <w:i w:val="false"/>
          <w:color w:val="000000"/>
        </w:rPr>
        <w:t xml:space="preserve"> Асан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957"/>
    <w:bookmarkStart w:name="z1140"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18 қосымша</w:t>
            </w:r>
          </w:p>
        </w:tc>
      </w:tr>
    </w:tbl>
    <w:bookmarkStart w:name="z1142" w:id="959"/>
    <w:p>
      <w:pPr>
        <w:spacing w:after="0"/>
        <w:ind w:left="0"/>
        <w:jc w:val="left"/>
      </w:pPr>
      <w:r>
        <w:rPr>
          <w:rFonts w:ascii="Times New Roman"/>
          <w:b/>
          <w:i w:val="false"/>
          <w:color w:val="000000"/>
        </w:rPr>
        <w:t xml:space="preserve"> Азғыр ауылы бойынша 2026-2030 жылдарға арналған жайылымдарды басқару және оларды пайдалану жөніндегі жоспары</w:t>
      </w:r>
    </w:p>
    <w:bookmarkEnd w:id="959"/>
    <w:bookmarkStart w:name="z1143" w:id="960"/>
    <w:p>
      <w:pPr>
        <w:spacing w:after="0"/>
        <w:ind w:left="0"/>
        <w:jc w:val="both"/>
      </w:pPr>
      <w:r>
        <w:rPr>
          <w:rFonts w:ascii="Times New Roman"/>
          <w:b w:val="false"/>
          <w:i w:val="false"/>
          <w:color w:val="000000"/>
          <w:sz w:val="28"/>
        </w:rPr>
        <w:t>
      Осы Атырау облысы, Құрманғазы ауданы, Азғыр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960"/>
    <w:bookmarkStart w:name="z1144" w:id="96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961"/>
    <w:bookmarkStart w:name="z1145" w:id="962"/>
    <w:p>
      <w:pPr>
        <w:spacing w:after="0"/>
        <w:ind w:left="0"/>
        <w:jc w:val="both"/>
      </w:pPr>
      <w:r>
        <w:rPr>
          <w:rFonts w:ascii="Times New Roman"/>
          <w:b w:val="false"/>
          <w:i w:val="false"/>
          <w:color w:val="000000"/>
          <w:sz w:val="28"/>
        </w:rPr>
        <w:t>
      Жоспар:</w:t>
      </w:r>
    </w:p>
    <w:bookmarkEnd w:id="962"/>
    <w:bookmarkStart w:name="z1146" w:id="96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963"/>
    <w:bookmarkStart w:name="z1147" w:id="964"/>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964"/>
    <w:bookmarkStart w:name="z1148" w:id="96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965"/>
    <w:bookmarkStart w:name="z1149" w:id="96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966"/>
    <w:bookmarkStart w:name="z1150" w:id="96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967"/>
    <w:bookmarkStart w:name="z1151" w:id="968"/>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968"/>
    <w:bookmarkStart w:name="z1152" w:id="96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969"/>
    <w:bookmarkStart w:name="z1153" w:id="970"/>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970"/>
    <w:bookmarkStart w:name="z1154" w:id="97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971"/>
    <w:bookmarkStart w:name="z1155" w:id="972"/>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972"/>
    <w:bookmarkStart w:name="z1156" w:id="973"/>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973"/>
    <w:bookmarkStart w:name="z1157" w:id="974"/>
    <w:p>
      <w:pPr>
        <w:spacing w:after="0"/>
        <w:ind w:left="0"/>
        <w:jc w:val="both"/>
      </w:pPr>
      <w:r>
        <w:rPr>
          <w:rFonts w:ascii="Times New Roman"/>
          <w:b w:val="false"/>
          <w:i w:val="false"/>
          <w:color w:val="000000"/>
          <w:sz w:val="28"/>
        </w:rPr>
        <w:t>
      Азғыр ауылдық округі аумағының жалпы ауданы 195132 га, оның ішінде елді мекен жерлері - 38087 га, босалқы жерлер 157045 га.</w:t>
      </w:r>
    </w:p>
    <w:bookmarkEnd w:id="974"/>
    <w:bookmarkStart w:name="z1158" w:id="975"/>
    <w:p>
      <w:pPr>
        <w:spacing w:after="0"/>
        <w:ind w:left="0"/>
        <w:jc w:val="both"/>
      </w:pPr>
      <w:r>
        <w:rPr>
          <w:rFonts w:ascii="Times New Roman"/>
          <w:b w:val="false"/>
          <w:i w:val="false"/>
          <w:color w:val="000000"/>
          <w:sz w:val="28"/>
        </w:rPr>
        <w:t>
      Азғыр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жусан, бидайшық, жантақ өседі.</w:t>
      </w:r>
    </w:p>
    <w:bookmarkEnd w:id="975"/>
    <w:bookmarkStart w:name="z1159" w:id="976"/>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976"/>
    <w:bookmarkStart w:name="z1160" w:id="977"/>
    <w:p>
      <w:pPr>
        <w:spacing w:after="0"/>
        <w:ind w:left="0"/>
        <w:jc w:val="both"/>
      </w:pPr>
      <w:r>
        <w:rPr>
          <w:rFonts w:ascii="Times New Roman"/>
          <w:b w:val="false"/>
          <w:i w:val="false"/>
          <w:color w:val="000000"/>
          <w:sz w:val="28"/>
        </w:rPr>
        <w:t>
      Азғыр ауылдық округінде (жеке ауласында) 4341 бас ірі қара, 30819 бас ұсақ мал, 5183 бас жылқы, 52 түйе бар.</w:t>
      </w:r>
    </w:p>
    <w:bookmarkEnd w:id="977"/>
    <w:bookmarkStart w:name="z1161" w:id="97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302348 га жайылым қажет.</w:t>
      </w:r>
    </w:p>
    <w:bookmarkEnd w:id="978"/>
    <w:bookmarkStart w:name="z1162" w:id="979"/>
    <w:p>
      <w:pPr>
        <w:spacing w:after="0"/>
        <w:ind w:left="0"/>
        <w:jc w:val="both"/>
      </w:pPr>
      <w:r>
        <w:rPr>
          <w:rFonts w:ascii="Times New Roman"/>
          <w:b w:val="false"/>
          <w:i w:val="false"/>
          <w:color w:val="000000"/>
          <w:sz w:val="28"/>
        </w:rPr>
        <w:t>
      Есебі:</w:t>
      </w:r>
    </w:p>
    <w:bookmarkEnd w:id="979"/>
    <w:bookmarkStart w:name="z1163" w:id="980"/>
    <w:p>
      <w:pPr>
        <w:spacing w:after="0"/>
        <w:ind w:left="0"/>
        <w:jc w:val="both"/>
      </w:pPr>
      <w:r>
        <w:rPr>
          <w:rFonts w:ascii="Times New Roman"/>
          <w:b w:val="false"/>
          <w:i w:val="false"/>
          <w:color w:val="000000"/>
          <w:sz w:val="28"/>
        </w:rPr>
        <w:t>
      МІҚ үшін –4341 бас.*18га./бас=78138 га.</w:t>
      </w:r>
    </w:p>
    <w:bookmarkEnd w:id="980"/>
    <w:bookmarkStart w:name="z1164" w:id="981"/>
    <w:p>
      <w:pPr>
        <w:spacing w:after="0"/>
        <w:ind w:left="0"/>
        <w:jc w:val="both"/>
      </w:pPr>
      <w:r>
        <w:rPr>
          <w:rFonts w:ascii="Times New Roman"/>
          <w:b w:val="false"/>
          <w:i w:val="false"/>
          <w:color w:val="000000"/>
          <w:sz w:val="28"/>
        </w:rPr>
        <w:t>
      Ұсақ мал үшін – 30819 бас.*3,6га./бас= 110948 га.</w:t>
      </w:r>
    </w:p>
    <w:bookmarkEnd w:id="981"/>
    <w:bookmarkStart w:name="z1165" w:id="982"/>
    <w:p>
      <w:pPr>
        <w:spacing w:after="0"/>
        <w:ind w:left="0"/>
        <w:jc w:val="both"/>
      </w:pPr>
      <w:r>
        <w:rPr>
          <w:rFonts w:ascii="Times New Roman"/>
          <w:b w:val="false"/>
          <w:i w:val="false"/>
          <w:color w:val="000000"/>
          <w:sz w:val="28"/>
        </w:rPr>
        <w:t>
      Жылқы үшін – 5183 бас.*21,6га./бас=111952 га.</w:t>
      </w:r>
    </w:p>
    <w:bookmarkEnd w:id="982"/>
    <w:bookmarkStart w:name="z1166" w:id="983"/>
    <w:p>
      <w:pPr>
        <w:spacing w:after="0"/>
        <w:ind w:left="0"/>
        <w:jc w:val="both"/>
      </w:pPr>
      <w:r>
        <w:rPr>
          <w:rFonts w:ascii="Times New Roman"/>
          <w:b w:val="false"/>
          <w:i w:val="false"/>
          <w:color w:val="000000"/>
          <w:sz w:val="28"/>
        </w:rPr>
        <w:t>
      Түйе үшін – 52 бас.*25,2 га./бас=1310 га.</w:t>
      </w:r>
    </w:p>
    <w:bookmarkEnd w:id="983"/>
    <w:bookmarkStart w:name="z1167" w:id="984"/>
    <w:p>
      <w:pPr>
        <w:spacing w:after="0"/>
        <w:ind w:left="0"/>
        <w:jc w:val="both"/>
      </w:pPr>
      <w:r>
        <w:rPr>
          <w:rFonts w:ascii="Times New Roman"/>
          <w:b w:val="false"/>
          <w:i w:val="false"/>
          <w:color w:val="000000"/>
          <w:sz w:val="28"/>
        </w:rPr>
        <w:t>
      78138 га.+ 110948 га.+ 111952 га.+ 1310 га.= 302348 га.</w:t>
      </w:r>
    </w:p>
    <w:bookmarkEnd w:id="984"/>
    <w:bookmarkStart w:name="z1168" w:id="985"/>
    <w:p>
      <w:pPr>
        <w:spacing w:after="0"/>
        <w:ind w:left="0"/>
        <w:jc w:val="both"/>
      </w:pPr>
      <w:r>
        <w:rPr>
          <w:rFonts w:ascii="Times New Roman"/>
          <w:b w:val="false"/>
          <w:i w:val="false"/>
          <w:color w:val="000000"/>
          <w:sz w:val="28"/>
        </w:rPr>
        <w:t>
      Азғыр ауылдық округінің ЖШС, шаруа және фермерлік қожалықтарындағы мал басы: ірі қара мал 3108 бас, ұсақ мал 14483 бас, жылқы 4228 бас, түйе 25 бас құрайды.</w:t>
      </w:r>
    </w:p>
    <w:bookmarkEnd w:id="985"/>
    <w:bookmarkStart w:name="z1169" w:id="986"/>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129456 га жайылым қажет.</w:t>
      </w:r>
    </w:p>
    <w:bookmarkEnd w:id="986"/>
    <w:bookmarkStart w:name="z1170" w:id="987"/>
    <w:p>
      <w:pPr>
        <w:spacing w:after="0"/>
        <w:ind w:left="0"/>
        <w:jc w:val="both"/>
      </w:pPr>
      <w:r>
        <w:rPr>
          <w:rFonts w:ascii="Times New Roman"/>
          <w:b w:val="false"/>
          <w:i w:val="false"/>
          <w:color w:val="000000"/>
          <w:sz w:val="28"/>
        </w:rPr>
        <w:t>
      Есебі:</w:t>
      </w:r>
    </w:p>
    <w:bookmarkEnd w:id="987"/>
    <w:bookmarkStart w:name="z1171" w:id="988"/>
    <w:p>
      <w:pPr>
        <w:spacing w:after="0"/>
        <w:ind w:left="0"/>
        <w:jc w:val="both"/>
      </w:pPr>
      <w:r>
        <w:rPr>
          <w:rFonts w:ascii="Times New Roman"/>
          <w:b w:val="false"/>
          <w:i w:val="false"/>
          <w:color w:val="000000"/>
          <w:sz w:val="28"/>
        </w:rPr>
        <w:t>
      МІҚ үшін –3108 бас *18га./бас=55944 га.</w:t>
      </w:r>
    </w:p>
    <w:bookmarkEnd w:id="988"/>
    <w:bookmarkStart w:name="z1172" w:id="989"/>
    <w:p>
      <w:pPr>
        <w:spacing w:after="0"/>
        <w:ind w:left="0"/>
        <w:jc w:val="both"/>
      </w:pPr>
      <w:r>
        <w:rPr>
          <w:rFonts w:ascii="Times New Roman"/>
          <w:b w:val="false"/>
          <w:i w:val="false"/>
          <w:color w:val="000000"/>
          <w:sz w:val="28"/>
        </w:rPr>
        <w:t>
      Ұсақ мал үшін – 14483 бас *3,6га./бас=52139 га.</w:t>
      </w:r>
    </w:p>
    <w:bookmarkEnd w:id="989"/>
    <w:bookmarkStart w:name="z1173" w:id="990"/>
    <w:p>
      <w:pPr>
        <w:spacing w:after="0"/>
        <w:ind w:left="0"/>
        <w:jc w:val="both"/>
      </w:pPr>
      <w:r>
        <w:rPr>
          <w:rFonts w:ascii="Times New Roman"/>
          <w:b w:val="false"/>
          <w:i w:val="false"/>
          <w:color w:val="000000"/>
          <w:sz w:val="28"/>
        </w:rPr>
        <w:t>
      Жылқы үшін – 4228 бас *21,6га./бас=91325 га.</w:t>
      </w:r>
    </w:p>
    <w:bookmarkEnd w:id="990"/>
    <w:bookmarkStart w:name="z1174" w:id="991"/>
    <w:p>
      <w:pPr>
        <w:spacing w:after="0"/>
        <w:ind w:left="0"/>
        <w:jc w:val="both"/>
      </w:pPr>
      <w:r>
        <w:rPr>
          <w:rFonts w:ascii="Times New Roman"/>
          <w:b w:val="false"/>
          <w:i w:val="false"/>
          <w:color w:val="000000"/>
          <w:sz w:val="28"/>
        </w:rPr>
        <w:t>
      Түйе үшін – 25 бас *25,2 га./бас =630 га.</w:t>
      </w:r>
    </w:p>
    <w:bookmarkEnd w:id="991"/>
    <w:bookmarkStart w:name="z1175" w:id="992"/>
    <w:p>
      <w:pPr>
        <w:spacing w:after="0"/>
        <w:ind w:left="0"/>
        <w:jc w:val="both"/>
      </w:pPr>
      <w:r>
        <w:rPr>
          <w:rFonts w:ascii="Times New Roman"/>
          <w:b w:val="false"/>
          <w:i w:val="false"/>
          <w:color w:val="000000"/>
          <w:sz w:val="28"/>
        </w:rPr>
        <w:t>
      55944 га.+ 52139 га.+ 91325 га.+ 630 га.= 200038 га.</w:t>
      </w:r>
    </w:p>
    <w:bookmarkEnd w:id="992"/>
    <w:bookmarkStart w:name="z1176" w:id="993"/>
    <w:p>
      <w:pPr>
        <w:spacing w:after="0"/>
        <w:ind w:left="0"/>
        <w:jc w:val="both"/>
      </w:pPr>
      <w:r>
        <w:rPr>
          <w:rFonts w:ascii="Times New Roman"/>
          <w:b w:val="false"/>
          <w:i w:val="false"/>
          <w:color w:val="000000"/>
          <w:sz w:val="28"/>
        </w:rPr>
        <w:t>
      Құрманғазы ауданының жер балансының мәліметтеріне сәйкес, Азғыр ауылдық округі аумағындағы барлық ЖШС, шаруа және фермер қожалықтарының жер пайдалануындағы жайылым алаңы 36352 га құрайды.</w:t>
      </w:r>
    </w:p>
    <w:bookmarkEnd w:id="993"/>
    <w:bookmarkStart w:name="z1177" w:id="994"/>
    <w:p>
      <w:pPr>
        <w:spacing w:after="0"/>
        <w:ind w:left="0"/>
        <w:jc w:val="both"/>
      </w:pPr>
      <w:r>
        <w:rPr>
          <w:rFonts w:ascii="Times New Roman"/>
          <w:b w:val="false"/>
          <w:i w:val="false"/>
          <w:color w:val="000000"/>
          <w:sz w:val="28"/>
        </w:rPr>
        <w:t>
      Азғыр ауылдық округінің аумағында 1 (бір) мал қорымы бар.</w:t>
      </w:r>
    </w:p>
    <w:bookmarkEnd w:id="994"/>
    <w:bookmarkStart w:name="z1178" w:id="995"/>
    <w:p>
      <w:pPr>
        <w:spacing w:after="0"/>
        <w:ind w:left="0"/>
        <w:jc w:val="both"/>
      </w:pPr>
      <w:r>
        <w:rPr>
          <w:rFonts w:ascii="Times New Roman"/>
          <w:b w:val="false"/>
          <w:i w:val="false"/>
          <w:color w:val="000000"/>
          <w:sz w:val="28"/>
        </w:rPr>
        <w:t>
      Азғыр ауылдық округінің аумағында аридтік жайылымдар жоқ.</w:t>
      </w:r>
    </w:p>
    <w:bookmarkEnd w:id="995"/>
    <w:bookmarkStart w:name="z1179" w:id="996"/>
    <w:p>
      <w:pPr>
        <w:spacing w:after="0"/>
        <w:ind w:left="0"/>
        <w:jc w:val="both"/>
      </w:pPr>
      <w:r>
        <w:rPr>
          <w:rFonts w:ascii="Times New Roman"/>
          <w:b w:val="false"/>
          <w:i w:val="false"/>
          <w:color w:val="000000"/>
          <w:sz w:val="28"/>
        </w:rPr>
        <w:t>
      Азғыр ауылдық округінде мал айдауға арналған сервитуттар орнатылмаған.</w:t>
      </w:r>
    </w:p>
    <w:bookmarkEnd w:id="996"/>
    <w:bookmarkStart w:name="z1180" w:id="997"/>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997"/>
    <w:bookmarkStart w:name="z1181" w:id="998"/>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 2025-2030 жылдарға арналған жайылымдарды басқару және оларды пайдалану жөніндегі жоспарына 1 қосымша</w:t>
            </w:r>
          </w:p>
        </w:tc>
      </w:tr>
    </w:tbl>
    <w:bookmarkStart w:name="z1183" w:id="99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999"/>
    <w:p>
      <w:pPr>
        <w:spacing w:after="0"/>
        <w:ind w:left="0"/>
        <w:jc w:val="left"/>
      </w:pPr>
      <w:r>
        <w:br/>
      </w:r>
      <w:r>
        <w:rPr>
          <w:rFonts w:ascii="Times New Roman"/>
          <w:b w:val="false"/>
          <w:i w:val="false"/>
          <w:color w:val="000000"/>
          <w:sz w:val="28"/>
        </w:rPr>
        <w:t>
</w:t>
      </w:r>
    </w:p>
    <w:bookmarkStart w:name="z1185" w:id="1000"/>
    <w:p>
      <w:pPr>
        <w:spacing w:after="0"/>
        <w:ind w:left="0"/>
        <w:jc w:val="left"/>
      </w:pPr>
      <w:r>
        <w:rPr>
          <w:rFonts w:ascii="Times New Roman"/>
          <w:b/>
          <w:i w:val="false"/>
          <w:color w:val="000000"/>
        </w:rPr>
        <w:t xml:space="preserve"> Бірлік ауылдық округі аумағында жайылымдардың орналасу схемасы (картасы)</w:t>
      </w:r>
    </w:p>
    <w:bookmarkEnd w:id="1000"/>
    <w:bookmarkStart w:name="z1186"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7" w:id="1002"/>
    <w:p>
      <w:pPr>
        <w:spacing w:after="0"/>
        <w:ind w:left="0"/>
        <w:jc w:val="left"/>
      </w:pPr>
      <w:r>
        <w:rPr>
          <w:rFonts w:ascii="Times New Roman"/>
          <w:b/>
          <w:i w:val="false"/>
          <w:color w:val="000000"/>
        </w:rPr>
        <w:t xml:space="preserve"> Азғыр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МІҚ–4341 бас Ұсақ мал – 30819 бас Жылқы – 5183 бас Түйе– 52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3108 бас Ұсақ мал – 14483 бас Жылқы – 4228 бас Түйе – 25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 2025-2030 жылдарға арналған жайылымдарды басқару және оларды пайдалану жөніндегі жоспарына 2 қосымша</w:t>
            </w:r>
          </w:p>
        </w:tc>
      </w:tr>
    </w:tbl>
    <w:bookmarkStart w:name="z1190" w:id="1003"/>
    <w:p>
      <w:pPr>
        <w:spacing w:after="0"/>
        <w:ind w:left="0"/>
        <w:jc w:val="left"/>
      </w:pPr>
      <w:r>
        <w:rPr>
          <w:rFonts w:ascii="Times New Roman"/>
          <w:b/>
          <w:i w:val="false"/>
          <w:color w:val="000000"/>
        </w:rPr>
        <w:t xml:space="preserve"> Азғыр ауылдық округі бойынша жайылым айналымдарының қолайлы схемасы</w:t>
      </w:r>
    </w:p>
    <w:bookmarkEnd w:id="1003"/>
    <w:bookmarkStart w:name="z1191"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Азғырауылдық округі</w:t>
            </w:r>
            <w:r>
              <w:rPr>
                <w:rFonts w:ascii="Times New Roman"/>
                <w:b w:val="false"/>
                <w:i w:val="false"/>
                <w:color w:val="000000"/>
                <w:sz w:val="20"/>
              </w:rPr>
              <w:t xml:space="preserve"> бойынша 2025-2030 жылдарға </w:t>
            </w:r>
            <w:r>
              <w:rPr>
                <w:rFonts w:ascii="Times New Roman"/>
                <w:b w:val="false"/>
                <w:i w:val="false"/>
                <w:color w:val="000000"/>
                <w:sz w:val="20"/>
              </w:rPr>
              <w:t>арналған жайылымдарды басқару</w:t>
            </w:r>
            <w:r>
              <w:rPr>
                <w:rFonts w:ascii="Times New Roman"/>
                <w:b w:val="false"/>
                <w:i w:val="false"/>
                <w:color w:val="000000"/>
                <w:sz w:val="20"/>
              </w:rPr>
              <w:t xml:space="preserve"> және оларды пайдалану жөніндегі </w:t>
            </w:r>
            <w:r>
              <w:rPr>
                <w:rFonts w:ascii="Times New Roman"/>
                <w:b w:val="false"/>
                <w:i w:val="false"/>
                <w:color w:val="000000"/>
                <w:sz w:val="20"/>
              </w:rPr>
              <w:t>жоспарына 3 қосымша</w:t>
            </w:r>
          </w:p>
        </w:tc>
      </w:tr>
    </w:tbl>
    <w:p>
      <w:pPr>
        <w:spacing w:after="0"/>
        <w:ind w:left="0"/>
        <w:jc w:val="both"/>
      </w:pPr>
      <w:r>
        <w:rPr>
          <w:rFonts w:ascii="Times New Roman"/>
          <w:b w:val="false"/>
          <w:i w:val="false"/>
          <w:color w:val="000000"/>
          <w:sz w:val="28"/>
        </w:rPr>
        <w:t>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8"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 2025-2030 жылдарға арналған жайылымдарды басқару және оларды пайдалану жөніндегі жоспарына 4 қосымша</w:t>
            </w:r>
          </w:p>
        </w:tc>
      </w:tr>
    </w:tbl>
    <w:bookmarkStart w:name="z1200" w:id="10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06"/>
    <w:bookmarkStart w:name="z1201"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 2025-2030 жылдарға арналған жайылымдарды басқару және оларды пайдалану жөніндегі жоспарына 5 қосымша</w:t>
            </w:r>
          </w:p>
        </w:tc>
      </w:tr>
    </w:tbl>
    <w:bookmarkStart w:name="z1203" w:id="100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08"/>
    <w:bookmarkStart w:name="z1204"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 2025-2030 жылдарға арналған жайылымдарды басқару және оларды пайдалану жөніндегі жоспарына 6 қосымша</w:t>
            </w:r>
          </w:p>
        </w:tc>
      </w:tr>
    </w:tbl>
    <w:bookmarkStart w:name="z1206" w:id="1010"/>
    <w:p>
      <w:pPr>
        <w:spacing w:after="0"/>
        <w:ind w:left="0"/>
        <w:jc w:val="left"/>
      </w:pPr>
      <w:r>
        <w:rPr>
          <w:rFonts w:ascii="Times New Roman"/>
          <w:b/>
          <w:i w:val="false"/>
          <w:color w:val="000000"/>
        </w:rPr>
        <w:t xml:space="preserve"> Азғыр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10"/>
    <w:bookmarkStart w:name="z1207"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 2025-2030 жылдарға арналған жайылымдарды басқару және оларды пайдалану жөніндегі жоспарына 7 қосымша</w:t>
            </w:r>
          </w:p>
        </w:tc>
      </w:tr>
    </w:tbl>
    <w:bookmarkStart w:name="z1209" w:id="101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 2025-2030 жылдарға арналған жайылымдарды басқару және оларды пайдалану жөніндегі жоспарына 8 қосымша</w:t>
            </w:r>
          </w:p>
        </w:tc>
      </w:tr>
    </w:tbl>
    <w:bookmarkStart w:name="z1211" w:id="1013"/>
    <w:p>
      <w:pPr>
        <w:spacing w:after="0"/>
        <w:ind w:left="0"/>
        <w:jc w:val="left"/>
      </w:pPr>
      <w:r>
        <w:rPr>
          <w:rFonts w:ascii="Times New Roman"/>
          <w:b/>
          <w:i w:val="false"/>
          <w:color w:val="000000"/>
        </w:rPr>
        <w:t xml:space="preserve"> Азғыр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013"/>
    <w:bookmarkStart w:name="z1212"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қарашадағы № 243-VIII</w:t>
            </w:r>
            <w:r>
              <w:br/>
            </w:r>
            <w:r>
              <w:rPr>
                <w:rFonts w:ascii="Times New Roman"/>
                <w:b w:val="false"/>
                <w:i w:val="false"/>
                <w:color w:val="000000"/>
                <w:sz w:val="20"/>
              </w:rPr>
              <w:t>шешім 19 қосымша</w:t>
            </w:r>
          </w:p>
        </w:tc>
      </w:tr>
    </w:tbl>
    <w:bookmarkStart w:name="z1214" w:id="1015"/>
    <w:p>
      <w:pPr>
        <w:spacing w:after="0"/>
        <w:ind w:left="0"/>
        <w:jc w:val="left"/>
      </w:pPr>
      <w:r>
        <w:rPr>
          <w:rFonts w:ascii="Times New Roman"/>
          <w:b/>
          <w:i w:val="false"/>
          <w:color w:val="000000"/>
        </w:rPr>
        <w:t xml:space="preserve"> Сүйіндік ауылы бойынша 2026-2030 жылдарға арналған жайылымдарды басқару және оларды пайдалану жөніндегі жоспары</w:t>
      </w:r>
    </w:p>
    <w:bookmarkEnd w:id="1015"/>
    <w:bookmarkStart w:name="z1215" w:id="1016"/>
    <w:p>
      <w:pPr>
        <w:spacing w:after="0"/>
        <w:ind w:left="0"/>
        <w:jc w:val="both"/>
      </w:pPr>
      <w:r>
        <w:rPr>
          <w:rFonts w:ascii="Times New Roman"/>
          <w:b w:val="false"/>
          <w:i w:val="false"/>
          <w:color w:val="000000"/>
          <w:sz w:val="28"/>
        </w:rPr>
        <w:t>
      Осы Атырау облысы, Құрманғазы ауданы, Сүйіндік ауылы бойынша 2025-2030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016"/>
    <w:bookmarkStart w:name="z1216" w:id="101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017"/>
    <w:bookmarkStart w:name="z1217" w:id="1018"/>
    <w:p>
      <w:pPr>
        <w:spacing w:after="0"/>
        <w:ind w:left="0"/>
        <w:jc w:val="both"/>
      </w:pPr>
      <w:r>
        <w:rPr>
          <w:rFonts w:ascii="Times New Roman"/>
          <w:b w:val="false"/>
          <w:i w:val="false"/>
          <w:color w:val="000000"/>
          <w:sz w:val="28"/>
        </w:rPr>
        <w:t>
      Жоспар:</w:t>
      </w:r>
    </w:p>
    <w:bookmarkEnd w:id="1018"/>
    <w:bookmarkStart w:name="z1218" w:id="101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1-қосымшасына сәйкес;</w:t>
      </w:r>
    </w:p>
    <w:bookmarkEnd w:id="1019"/>
    <w:bookmarkStart w:name="z1219" w:id="1020"/>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1020"/>
    <w:bookmarkStart w:name="z1220" w:id="102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1021"/>
    <w:bookmarkStart w:name="z1221" w:id="102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022"/>
    <w:bookmarkStart w:name="z1222" w:id="102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023"/>
    <w:bookmarkStart w:name="z1223" w:id="1024"/>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1024"/>
    <w:bookmarkStart w:name="z1224" w:id="102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7-қосымшасына.</w:t>
      </w:r>
    </w:p>
    <w:bookmarkEnd w:id="1025"/>
    <w:bookmarkStart w:name="z1225" w:id="1026"/>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осы Жоспардың 8-қосымшасына сәйкес;</w:t>
      </w:r>
    </w:p>
    <w:bookmarkEnd w:id="1026"/>
    <w:bookmarkStart w:name="z1226" w:id="102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ауыл шаруашылығы жануарлары мал басының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1027"/>
    <w:bookmarkStart w:name="z1227" w:id="1028"/>
    <w:p>
      <w:pPr>
        <w:spacing w:after="0"/>
        <w:ind w:left="0"/>
        <w:jc w:val="both"/>
      </w:pPr>
      <w:r>
        <w:rPr>
          <w:rFonts w:ascii="Times New Roman"/>
          <w:b w:val="false"/>
          <w:i w:val="false"/>
          <w:color w:val="000000"/>
          <w:sz w:val="28"/>
        </w:rPr>
        <w:t>
      Жергілікті атқарушы органмен ауылдық елді-мекендердегі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айқындалуы мүмкін.</w:t>
      </w:r>
    </w:p>
    <w:bookmarkEnd w:id="1028"/>
    <w:bookmarkStart w:name="z1228" w:id="1029"/>
    <w:p>
      <w:pPr>
        <w:spacing w:after="0"/>
        <w:ind w:left="0"/>
        <w:jc w:val="both"/>
      </w:pPr>
      <w:r>
        <w:rPr>
          <w:rFonts w:ascii="Times New Roman"/>
          <w:b w:val="false"/>
          <w:i w:val="false"/>
          <w:color w:val="000000"/>
          <w:sz w:val="28"/>
        </w:rPr>
        <w:t>
      Құрманғазы ауданының елді мекендеріндегі жеке ауладағы ауыл шаруашылығы жануарлары елді мекен шегінен тыс жайылымдарға айдауға жатады.</w:t>
      </w:r>
    </w:p>
    <w:bookmarkEnd w:id="1029"/>
    <w:bookmarkStart w:name="z1229" w:id="1030"/>
    <w:p>
      <w:pPr>
        <w:spacing w:after="0"/>
        <w:ind w:left="0"/>
        <w:jc w:val="both"/>
      </w:pPr>
      <w:r>
        <w:rPr>
          <w:rFonts w:ascii="Times New Roman"/>
          <w:b w:val="false"/>
          <w:i w:val="false"/>
          <w:color w:val="000000"/>
          <w:sz w:val="28"/>
        </w:rPr>
        <w:t>
      Сүйіндік ауылдық округі аумағының жалпы ауданы 230649 га, оның ішінде елді мекен жерлері - 24821 га, босалқы жерлер 205828.</w:t>
      </w:r>
    </w:p>
    <w:bookmarkEnd w:id="1030"/>
    <w:bookmarkStart w:name="z1230" w:id="1031"/>
    <w:p>
      <w:pPr>
        <w:spacing w:after="0"/>
        <w:ind w:left="0"/>
        <w:jc w:val="both"/>
      </w:pPr>
      <w:r>
        <w:rPr>
          <w:rFonts w:ascii="Times New Roman"/>
          <w:b w:val="false"/>
          <w:i w:val="false"/>
          <w:color w:val="000000"/>
          <w:sz w:val="28"/>
        </w:rPr>
        <w:t>
      Сүйіндік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жантақ, шытыр өседі.</w:t>
      </w:r>
    </w:p>
    <w:bookmarkEnd w:id="1031"/>
    <w:bookmarkStart w:name="z1231" w:id="1032"/>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1032"/>
    <w:bookmarkStart w:name="z1232" w:id="1033"/>
    <w:p>
      <w:pPr>
        <w:spacing w:after="0"/>
        <w:ind w:left="0"/>
        <w:jc w:val="both"/>
      </w:pPr>
      <w:r>
        <w:rPr>
          <w:rFonts w:ascii="Times New Roman"/>
          <w:b w:val="false"/>
          <w:i w:val="false"/>
          <w:color w:val="000000"/>
          <w:sz w:val="28"/>
        </w:rPr>
        <w:t>
      Сүйіндік ауылдық округінде (жеке ауласында) 5141 бас ірі қара, 47930 бас ұсақ мал, 2941 бас жылқы, 214 түйе бар.</w:t>
      </w:r>
    </w:p>
    <w:bookmarkEnd w:id="1033"/>
    <w:bookmarkStart w:name="z1233" w:id="1034"/>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334005 га жайылым қажет.</w:t>
      </w:r>
    </w:p>
    <w:bookmarkEnd w:id="1034"/>
    <w:bookmarkStart w:name="z1234" w:id="1035"/>
    <w:p>
      <w:pPr>
        <w:spacing w:after="0"/>
        <w:ind w:left="0"/>
        <w:jc w:val="both"/>
      </w:pPr>
      <w:r>
        <w:rPr>
          <w:rFonts w:ascii="Times New Roman"/>
          <w:b w:val="false"/>
          <w:i w:val="false"/>
          <w:color w:val="000000"/>
          <w:sz w:val="28"/>
        </w:rPr>
        <w:t>
      Есебі:</w:t>
      </w:r>
    </w:p>
    <w:bookmarkEnd w:id="1035"/>
    <w:bookmarkStart w:name="z1235" w:id="1036"/>
    <w:p>
      <w:pPr>
        <w:spacing w:after="0"/>
        <w:ind w:left="0"/>
        <w:jc w:val="both"/>
      </w:pPr>
      <w:r>
        <w:rPr>
          <w:rFonts w:ascii="Times New Roman"/>
          <w:b w:val="false"/>
          <w:i w:val="false"/>
          <w:color w:val="000000"/>
          <w:sz w:val="28"/>
        </w:rPr>
        <w:t>
      МІҚ үшін – 5141 бас.*18га./бас=92538 га.</w:t>
      </w:r>
    </w:p>
    <w:bookmarkEnd w:id="1036"/>
    <w:bookmarkStart w:name="z1236" w:id="1037"/>
    <w:p>
      <w:pPr>
        <w:spacing w:after="0"/>
        <w:ind w:left="0"/>
        <w:jc w:val="both"/>
      </w:pPr>
      <w:r>
        <w:rPr>
          <w:rFonts w:ascii="Times New Roman"/>
          <w:b w:val="false"/>
          <w:i w:val="false"/>
          <w:color w:val="000000"/>
          <w:sz w:val="28"/>
        </w:rPr>
        <w:t>
      Ұсақ мал үшін – 47930 бас.*3,6га./бас= 172548 га.</w:t>
      </w:r>
    </w:p>
    <w:bookmarkEnd w:id="1037"/>
    <w:bookmarkStart w:name="z1237" w:id="1038"/>
    <w:p>
      <w:pPr>
        <w:spacing w:after="0"/>
        <w:ind w:left="0"/>
        <w:jc w:val="both"/>
      </w:pPr>
      <w:r>
        <w:rPr>
          <w:rFonts w:ascii="Times New Roman"/>
          <w:b w:val="false"/>
          <w:i w:val="false"/>
          <w:color w:val="000000"/>
          <w:sz w:val="28"/>
        </w:rPr>
        <w:t>
      Жылқы үшін – 2941 бас.*21,6га./бас=63526 га.</w:t>
      </w:r>
    </w:p>
    <w:bookmarkEnd w:id="1038"/>
    <w:bookmarkStart w:name="z1238" w:id="1039"/>
    <w:p>
      <w:pPr>
        <w:spacing w:after="0"/>
        <w:ind w:left="0"/>
        <w:jc w:val="both"/>
      </w:pPr>
      <w:r>
        <w:rPr>
          <w:rFonts w:ascii="Times New Roman"/>
          <w:b w:val="false"/>
          <w:i w:val="false"/>
          <w:color w:val="000000"/>
          <w:sz w:val="28"/>
        </w:rPr>
        <w:t>
      Түйе үшін – 214 бас.*25,2 га./бас=5393 га.</w:t>
      </w:r>
    </w:p>
    <w:bookmarkEnd w:id="1039"/>
    <w:bookmarkStart w:name="z1239" w:id="1040"/>
    <w:p>
      <w:pPr>
        <w:spacing w:after="0"/>
        <w:ind w:left="0"/>
        <w:jc w:val="both"/>
      </w:pPr>
      <w:r>
        <w:rPr>
          <w:rFonts w:ascii="Times New Roman"/>
          <w:b w:val="false"/>
          <w:i w:val="false"/>
          <w:color w:val="000000"/>
          <w:sz w:val="28"/>
        </w:rPr>
        <w:t>
      92538 га.+ 172548 га.+ 63526 га.+ 5393 га.= 334005 га.</w:t>
      </w:r>
    </w:p>
    <w:bookmarkEnd w:id="1040"/>
    <w:bookmarkStart w:name="z1240" w:id="1041"/>
    <w:p>
      <w:pPr>
        <w:spacing w:after="0"/>
        <w:ind w:left="0"/>
        <w:jc w:val="both"/>
      </w:pPr>
      <w:r>
        <w:rPr>
          <w:rFonts w:ascii="Times New Roman"/>
          <w:b w:val="false"/>
          <w:i w:val="false"/>
          <w:color w:val="000000"/>
          <w:sz w:val="28"/>
        </w:rPr>
        <w:t>
      _Сүйіндікауылдық округінің ЖШС, шаруа және фермерлік қожалықтарындағы мал басы: ірі қара мал 3619 бас, ұсақ мал 15907 бас, жылқы 2381 бас, түйе 57 бас құрайды.</w:t>
      </w:r>
    </w:p>
    <w:bookmarkEnd w:id="1041"/>
    <w:bookmarkStart w:name="z1241" w:id="1042"/>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175273 га жайылым қажет.</w:t>
      </w:r>
    </w:p>
    <w:bookmarkEnd w:id="1042"/>
    <w:bookmarkStart w:name="z1242" w:id="1043"/>
    <w:p>
      <w:pPr>
        <w:spacing w:after="0"/>
        <w:ind w:left="0"/>
        <w:jc w:val="both"/>
      </w:pPr>
      <w:r>
        <w:rPr>
          <w:rFonts w:ascii="Times New Roman"/>
          <w:b w:val="false"/>
          <w:i w:val="false"/>
          <w:color w:val="000000"/>
          <w:sz w:val="28"/>
        </w:rPr>
        <w:t>
      Есебі:</w:t>
      </w:r>
    </w:p>
    <w:bookmarkEnd w:id="1043"/>
    <w:bookmarkStart w:name="z1243" w:id="1044"/>
    <w:p>
      <w:pPr>
        <w:spacing w:after="0"/>
        <w:ind w:left="0"/>
        <w:jc w:val="both"/>
      </w:pPr>
      <w:r>
        <w:rPr>
          <w:rFonts w:ascii="Times New Roman"/>
          <w:b w:val="false"/>
          <w:i w:val="false"/>
          <w:color w:val="000000"/>
          <w:sz w:val="28"/>
        </w:rPr>
        <w:t>
      МІҚ үшін –3619 бас *18га./бас=65142 га.</w:t>
      </w:r>
    </w:p>
    <w:bookmarkEnd w:id="1044"/>
    <w:bookmarkStart w:name="z1244" w:id="1045"/>
    <w:p>
      <w:pPr>
        <w:spacing w:after="0"/>
        <w:ind w:left="0"/>
        <w:jc w:val="both"/>
      </w:pPr>
      <w:r>
        <w:rPr>
          <w:rFonts w:ascii="Times New Roman"/>
          <w:b w:val="false"/>
          <w:i w:val="false"/>
          <w:color w:val="000000"/>
          <w:sz w:val="28"/>
        </w:rPr>
        <w:t>
      Ұсақ мал үшін – 15907 бас *3,6га./бас=57265 га.</w:t>
      </w:r>
    </w:p>
    <w:bookmarkEnd w:id="1045"/>
    <w:bookmarkStart w:name="z1245" w:id="1046"/>
    <w:p>
      <w:pPr>
        <w:spacing w:after="0"/>
        <w:ind w:left="0"/>
        <w:jc w:val="both"/>
      </w:pPr>
      <w:r>
        <w:rPr>
          <w:rFonts w:ascii="Times New Roman"/>
          <w:b w:val="false"/>
          <w:i w:val="false"/>
          <w:color w:val="000000"/>
          <w:sz w:val="28"/>
        </w:rPr>
        <w:t>
      Жылқы үшін – 2381 бас *21,6га./бас=51430 га.</w:t>
      </w:r>
    </w:p>
    <w:bookmarkEnd w:id="1046"/>
    <w:bookmarkStart w:name="z1246" w:id="1047"/>
    <w:p>
      <w:pPr>
        <w:spacing w:after="0"/>
        <w:ind w:left="0"/>
        <w:jc w:val="both"/>
      </w:pPr>
      <w:r>
        <w:rPr>
          <w:rFonts w:ascii="Times New Roman"/>
          <w:b w:val="false"/>
          <w:i w:val="false"/>
          <w:color w:val="000000"/>
          <w:sz w:val="28"/>
        </w:rPr>
        <w:t>
      Түйе үшін – 57 бас *25,2 га./бас =1436 га.</w:t>
      </w:r>
    </w:p>
    <w:bookmarkEnd w:id="1047"/>
    <w:bookmarkStart w:name="z1247" w:id="1048"/>
    <w:p>
      <w:pPr>
        <w:spacing w:after="0"/>
        <w:ind w:left="0"/>
        <w:jc w:val="both"/>
      </w:pPr>
      <w:r>
        <w:rPr>
          <w:rFonts w:ascii="Times New Roman"/>
          <w:b w:val="false"/>
          <w:i w:val="false"/>
          <w:color w:val="000000"/>
          <w:sz w:val="28"/>
        </w:rPr>
        <w:t>
      65142 га.+ 57265 га.+ 51430 га.+ 1436 га.= 175273 га.</w:t>
      </w:r>
    </w:p>
    <w:bookmarkEnd w:id="1048"/>
    <w:bookmarkStart w:name="z1248" w:id="1049"/>
    <w:p>
      <w:pPr>
        <w:spacing w:after="0"/>
        <w:ind w:left="0"/>
        <w:jc w:val="both"/>
      </w:pPr>
      <w:r>
        <w:rPr>
          <w:rFonts w:ascii="Times New Roman"/>
          <w:b w:val="false"/>
          <w:i w:val="false"/>
          <w:color w:val="000000"/>
          <w:sz w:val="28"/>
        </w:rPr>
        <w:t>
      Құрманғазы ауданының жер балансының мәліметтеріне сәйкес, Сүйіндік ауылдық округі аумағындағы барлық ЖШС, шаруа және фермер қожалықтарының жер пайдалануындағы жайылым алаңы 24477 га құрайды.</w:t>
      </w:r>
    </w:p>
    <w:bookmarkEnd w:id="1049"/>
    <w:bookmarkStart w:name="z1249" w:id="1050"/>
    <w:p>
      <w:pPr>
        <w:spacing w:after="0"/>
        <w:ind w:left="0"/>
        <w:jc w:val="both"/>
      </w:pPr>
      <w:r>
        <w:rPr>
          <w:rFonts w:ascii="Times New Roman"/>
          <w:b w:val="false"/>
          <w:i w:val="false"/>
          <w:color w:val="000000"/>
          <w:sz w:val="28"/>
        </w:rPr>
        <w:t>
      Сүйіндік ауылдық округінің аумағында 1 (бір) мал қорымы бар.</w:t>
      </w:r>
    </w:p>
    <w:bookmarkEnd w:id="1050"/>
    <w:bookmarkStart w:name="z1250" w:id="1051"/>
    <w:p>
      <w:pPr>
        <w:spacing w:after="0"/>
        <w:ind w:left="0"/>
        <w:jc w:val="both"/>
      </w:pPr>
      <w:r>
        <w:rPr>
          <w:rFonts w:ascii="Times New Roman"/>
          <w:b w:val="false"/>
          <w:i w:val="false"/>
          <w:color w:val="000000"/>
          <w:sz w:val="28"/>
        </w:rPr>
        <w:t>
      Сүйіндік ауылдық округінің аумағында аридтік жайылымдар жоқ.</w:t>
      </w:r>
    </w:p>
    <w:bookmarkEnd w:id="1051"/>
    <w:bookmarkStart w:name="z1251" w:id="1052"/>
    <w:p>
      <w:pPr>
        <w:spacing w:after="0"/>
        <w:ind w:left="0"/>
        <w:jc w:val="both"/>
      </w:pPr>
      <w:r>
        <w:rPr>
          <w:rFonts w:ascii="Times New Roman"/>
          <w:b w:val="false"/>
          <w:i w:val="false"/>
          <w:color w:val="000000"/>
          <w:sz w:val="28"/>
        </w:rPr>
        <w:t>
      Сүйіндік ауылдық округінде мал айдауға арналған сервитуттар орнатылмаған.</w:t>
      </w:r>
    </w:p>
    <w:bookmarkEnd w:id="1052"/>
    <w:bookmarkStart w:name="z1252" w:id="1053"/>
    <w:p>
      <w:pPr>
        <w:spacing w:after="0"/>
        <w:ind w:left="0"/>
        <w:jc w:val="both"/>
      </w:pPr>
      <w:r>
        <w:rPr>
          <w:rFonts w:ascii="Times New Roman"/>
          <w:b w:val="false"/>
          <w:i w:val="false"/>
          <w:color w:val="000000"/>
          <w:sz w:val="28"/>
        </w:rPr>
        <w:t>
      Ауыл шегінде жайылымдармен қамтамасыз етілмеген жеке және (немесе) заңды тұлғалардың ауыл шаруашылығы жануарларының мал басы осы жоспардың</w:t>
      </w:r>
    </w:p>
    <w:bookmarkEnd w:id="1053"/>
    <w:bookmarkStart w:name="z1253" w:id="1054"/>
    <w:p>
      <w:pPr>
        <w:spacing w:after="0"/>
        <w:ind w:left="0"/>
        <w:jc w:val="both"/>
      </w:pPr>
      <w:r>
        <w:rPr>
          <w:rFonts w:ascii="Times New Roman"/>
          <w:b w:val="false"/>
          <w:i w:val="false"/>
          <w:color w:val="000000"/>
          <w:sz w:val="28"/>
        </w:rPr>
        <w:t>
      5-қосымшасына сәйкес шалғайдағы жайылымдарға ауыстырылады.</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1 қосымша</w:t>
            </w:r>
          </w:p>
        </w:tc>
      </w:tr>
    </w:tbl>
    <w:bookmarkStart w:name="z1255" w:id="10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w:t>
      </w:r>
    </w:p>
    <w:bookmarkEnd w:id="1055"/>
    <w:bookmarkStart w:name="z1256" w:id="1056"/>
    <w:p>
      <w:pPr>
        <w:spacing w:after="0"/>
        <w:ind w:left="0"/>
        <w:jc w:val="both"/>
      </w:pPr>
      <w:r>
        <w:rPr>
          <w:rFonts w:ascii="Times New Roman"/>
          <w:b w:val="false"/>
          <w:i w:val="false"/>
          <w:color w:val="000000"/>
          <w:sz w:val="28"/>
        </w:rPr>
        <w:t>
      Сүйіндік ауылдық округі аумағында жайылымдардың орналасу схемасы (картасы)</w:t>
      </w:r>
    </w:p>
    <w:bookmarkEnd w:id="1056"/>
    <w:bookmarkStart w:name="z1257"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8" w:id="1058"/>
    <w:p>
      <w:pPr>
        <w:spacing w:after="0"/>
        <w:ind w:left="0"/>
        <w:jc w:val="left"/>
      </w:pPr>
      <w:r>
        <w:rPr>
          <w:rFonts w:ascii="Times New Roman"/>
          <w:b/>
          <w:i w:val="false"/>
          <w:color w:val="000000"/>
        </w:rPr>
        <w:t xml:space="preserve"> Сүйіндік ауылдық округі бойынша жеке және заңды тұлғаларының ауыл шарушалығы жануарларының мал басын орналастыру үшін жайылымдарды қайта бөлу туралы мәліметтер</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МІҚ–5141 бас Ұсақ мал – 47930 бас Жылқы – 2941 бас Түйе– 214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3619 бас Ұсақ мал – 15907 бас Жылқы – 2381 бас Түйе – 57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2 қосымша</w:t>
            </w:r>
          </w:p>
        </w:tc>
      </w:tr>
    </w:tbl>
    <w:bookmarkStart w:name="z1261" w:id="1059"/>
    <w:p>
      <w:pPr>
        <w:spacing w:after="0"/>
        <w:ind w:left="0"/>
        <w:jc w:val="left"/>
      </w:pPr>
      <w:r>
        <w:rPr>
          <w:rFonts w:ascii="Times New Roman"/>
          <w:b/>
          <w:i w:val="false"/>
          <w:color w:val="000000"/>
        </w:rPr>
        <w:t xml:space="preserve"> Сүйіндік ауылдық округі бойынша жайылым айналымдарының қолайлы схемасы</w:t>
      </w:r>
    </w:p>
    <w:bookmarkEnd w:id="1059"/>
    <w:bookmarkStart w:name="z1262"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3 қосымша</w:t>
            </w:r>
          </w:p>
        </w:tc>
      </w:tr>
    </w:tbl>
    <w:bookmarkStart w:name="z1264" w:id="106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61"/>
    <w:bookmarkStart w:name="z1265" w:id="1062"/>
    <w:p>
      <w:pPr>
        <w:spacing w:after="0"/>
        <w:ind w:left="0"/>
        <w:jc w:val="both"/>
      </w:pPr>
      <w:r>
        <w:rPr>
          <w:rFonts w:ascii="Times New Roman"/>
          <w:b w:val="false"/>
          <w:i w:val="false"/>
          <w:color w:val="000000"/>
          <w:sz w:val="28"/>
        </w:rPr>
        <w:t xml:space="preserve">
      </w:t>
      </w:r>
    </w:p>
    <w:bookmarkEnd w:id="1062"/>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4 қосымша</w:t>
            </w:r>
          </w:p>
        </w:tc>
      </w:tr>
    </w:tbl>
    <w:bookmarkStart w:name="z1267" w:id="10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63"/>
    <w:bookmarkStart w:name="z1268"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5 қосымша</w:t>
            </w:r>
          </w:p>
        </w:tc>
      </w:tr>
    </w:tbl>
    <w:bookmarkStart w:name="z1270" w:id="106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65"/>
    <w:bookmarkStart w:name="z1271"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6 қосымша</w:t>
            </w:r>
          </w:p>
        </w:tc>
      </w:tr>
    </w:tbl>
    <w:bookmarkStart w:name="z1273" w:id="1067"/>
    <w:p>
      <w:pPr>
        <w:spacing w:after="0"/>
        <w:ind w:left="0"/>
        <w:jc w:val="left"/>
      </w:pPr>
      <w:r>
        <w:rPr>
          <w:rFonts w:ascii="Times New Roman"/>
          <w:b/>
          <w:i w:val="false"/>
          <w:color w:val="000000"/>
        </w:rPr>
        <w:t xml:space="preserve"> Сүйіндік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67"/>
    <w:bookmarkStart w:name="z1274"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7 қосымша</w:t>
            </w:r>
          </w:p>
        </w:tc>
      </w:tr>
    </w:tbl>
    <w:bookmarkStart w:name="z1276" w:id="10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 мен 24 маусым көктемі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мен 24 тамыз жазғы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2025-2030 жылдарға арналған жайылымдарды басқару және оларды пайдалану жөніндегі жоспарына 8 қосымша</w:t>
            </w:r>
          </w:p>
        </w:tc>
      </w:tr>
    </w:tbl>
    <w:bookmarkStart w:name="z1278" w:id="1070"/>
    <w:p>
      <w:pPr>
        <w:spacing w:after="0"/>
        <w:ind w:left="0"/>
        <w:jc w:val="left"/>
      </w:pPr>
      <w:r>
        <w:rPr>
          <w:rFonts w:ascii="Times New Roman"/>
          <w:b/>
          <w:i w:val="false"/>
          <w:color w:val="000000"/>
        </w:rPr>
        <w:t xml:space="preserve"> Сүйіндік ауылдық округі бойынша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070"/>
    <w:bookmarkStart w:name="z1279"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