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5aa8" w14:textId="4bc5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174-VІІІ "2025-2027 жылдарға арналған Құрманғазы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2025 жылғы 7 қарашадағы № 239-VIII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мәслихаттың 2024 жылғы 26 желтоқсандағы № 174-VІІІ "2025-2027 жылдарға арналған Құрманғазы ауданының ауылдық округтерінің бюджеттерін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575 059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123 185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11 900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439 974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700 497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- 125 438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- 125 438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125 438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Еңбекші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141 977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22 356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3 700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115 921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161 563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- 19 586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- 19 586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19 586 мың теңге."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2025-2027 жылдарға арналған Мақаш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147 740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5 557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142 183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152 105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- 4 365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- 4 365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4 365 мың теңге."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2025-2027 жылдарға арналған Орлы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201 839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11 526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1 114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188 829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210 102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- 8 263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- 8 263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8 263 мың теңге."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2025-2027 жылдарға арналған Нұржау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143 452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7 554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135 598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150 280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- 6 828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- 6 828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6 828 мың теңге."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2025-2027 жылдарға арналған Жаңаталап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237 303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6 687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230 531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240 352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- 3 049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- 3 049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3 049 мың теңге."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2025-2027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164 297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20 291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143 406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176 870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- 12 573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- 12 573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12 573 мың теңге."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2025-2027 жылдарға арналған Бірлік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96 631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90 401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101 280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- 4 649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- 4 649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4 649 мың теңге."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2025-2027 жылдарға арналған Кудряшов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86 176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5 267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80 609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89 958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- 3 782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- 3 782 мың теңге, оның ішінде: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3 782 мың теңге."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2025-2027 жылдарға арналған Дыңғызыл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92 239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6 624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716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84 899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95 610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- 3 371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- 3 371 мың теңге, оның ішінде: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3 371 мың теңге."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2025-2027 жылдарға арналған Азғыр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216 717 мың теңге, оның ішінде: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9 520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207 197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222 092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- 5 375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- 5 375 мың теңге, оның ішінде: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5 375 мың теңге."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2025-2027 жылдарға арналған Сүйіндік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229 659 мың теңге, оның ішінде: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15 640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213 549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249 019 мың теңге;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- 19 360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- 19 360 мың теңге, оның ішінде: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19 360 мың теңге."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"13. 2025-2027 жылдарға арналған Теңіз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148 726 мың теңге, оның ішінде: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6 127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141 899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154 634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- 5 908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- 5 908 мың теңге, оның ішінде: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5 908 мың теңге."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"14. 2025-2027 жылдарға арналған Шортанбай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102 200 мың теңге, оның ішінде: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3 770 мың теңге;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98 040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104 913 мың теңге;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- 2 713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- 2 713 мың теңге, оның ішінде: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2 713 мың теңге."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"15. 2025-2027 жылдарға арналған Бөкейхан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123 661 мың теңге, оның ішінде: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6 285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470 мың теңге;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116 906 мың теңге;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132 860 мың теңге;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- 9 199 мың теңге;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- 9 199 мың теңге, оның ішінде: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9 199 мың теңге."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"16. 2025-2027 жылдарға арналған Сафон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120 444 мың теңге, оның ішінде: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4 532 мың теңге;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 мың теңге;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115 639 мың теңге;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122 166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- 1 722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- 1 722 мың теңге, оның ішінде: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1 722 мың теңге."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"17. 2025-2027 жылдарға арналған Көптоғай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50 және </w:t>
      </w:r>
      <w:r>
        <w:rPr>
          <w:rFonts w:ascii="Times New Roman"/>
          <w:b w:val="false"/>
          <w:i w:val="false"/>
          <w:color w:val="000000"/>
          <w:sz w:val="28"/>
        </w:rPr>
        <w:t>51-қосымшаларға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67 675 мың теңге, оның ішінде: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1 770 мың теңге;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65 905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76 886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- 9 211 мың теңге;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- 9 211 мың теңге, оның ішінде: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9 211 мың теңге."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"18. 2025-2027 жылдарға арналған Асан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142 515 мың теңге, оның ішінде: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4 046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138 469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143 236 мың теңге;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- 721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- 721 мың теңге, оның ішінде: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721 мың теңге."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"19. 2025-2027 жылдарға арналған Қиғаш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81 471 мың теңге, оның ішінде: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8 355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72 991 мың теңге;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86 843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- 5 372 мың теңге;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- 5 372 мың теңге, оның ішінде: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5 372 мың теңге."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7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2025 жылға арналған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7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2025 жылға арналған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7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2025 жылға арналған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8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2025 жылға арналған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38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2025 жылға арналған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38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2025 жылға арналған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39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2025 жылға арналған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39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2025 жылға арналған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9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2025 жылға арналған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39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2025 жылға арналған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40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2025 жылға арналған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40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2025 жылға арналған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40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Теңіз ауылдық округінің 2025 жылға арналған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41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Шортанбай ауылдық округінің 2025 жылға арналған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41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Бөкейхан ауылдық округінің 2025 жылға арналған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41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Сафон ауылдық округінің 2025 жылға арналған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42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Көптоғай ауылдық округінің 2025 жылға арналған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423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 ауылдық округінің 2025 жылға арналған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42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Қиғаш ауылдық округінің 2025 жылға арналған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239-VІІІ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429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ауылдық округтер әкімдері аппараты арқылы бюджеттік бағдарламаларды қаржыландыру көлемдері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210102</w:t>
            </w:r>
          </w:p>
        </w:tc>
      </w:tr>
    </w:tbl>
    <w:bookmarkStart w:name="z43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132860</w:t>
            </w:r>
          </w:p>
        </w:tc>
      </w:tr>
    </w:tbl>
    <w:bookmarkStart w:name="z43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