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f82d" w14:textId="e8ff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Мақат, Доссор кенттерінің және Бәйгетөбе ауылдық округінің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2025 жылғы 26 желтоқсандағы № 198-VIII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Мақат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2026–2028 жылдарға арналған Мақат кенттінің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2026 жылға келесідей көлемдерде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1 312 198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120 869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39 744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1 143 524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1 312 198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 бюджеттік несиелер – 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7 111 мың теңге: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7 111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Атырау облысы Мақат аудандық мәслихатының 07.08.2026 </w:t>
      </w:r>
      <w:r>
        <w:rPr>
          <w:rFonts w:ascii="Times New Roman"/>
          <w:b w:val="false"/>
          <w:i w:val="false"/>
          <w:color w:val="000000"/>
          <w:sz w:val="28"/>
        </w:rPr>
        <w:t>№ 235-VIII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2026–2028 жылдарға арналған Доссор кенттінің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2026 жылға келесідей көлемдерде бекiтiлсiн: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616 152 мың теңге, 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83 990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7 176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1 292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520 673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616 152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 бюджеттік несиелер – 0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3 021 мың теңге: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3 021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- Атырау облысы Мақат аудандық мәслихатының 07.08.2026 </w:t>
      </w:r>
      <w:r>
        <w:rPr>
          <w:rFonts w:ascii="Times New Roman"/>
          <w:b w:val="false"/>
          <w:i w:val="false"/>
          <w:color w:val="000000"/>
          <w:sz w:val="28"/>
        </w:rPr>
        <w:t>№ 235-VIII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2026–2028 жылдарға арналған Бәйгетөбе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2026 жылға келесідей көлемдерде бекiтiлсiн: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113 299 мың теңге, оның ішінде: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16 027 мың теңге;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3 482 мың теңге;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88 383 мың теңге;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113 299 мың теңге;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теңге, оның ішінде: бюджеттік несиелер – 0 мың теңге;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5 407 мың теңге: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5 407 мың теңге.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Атырау облысы Мақат аудандық мәслихатының 07.08.2026 </w:t>
      </w:r>
      <w:r>
        <w:rPr>
          <w:rFonts w:ascii="Times New Roman"/>
          <w:b w:val="false"/>
          <w:i w:val="false"/>
          <w:color w:val="000000"/>
          <w:sz w:val="28"/>
        </w:rPr>
        <w:t>№ 235-VIII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бюджеттен берілетін субвенциялар көлемінде 2026 жылға 78 809 мың теңге сомасында, оның ішінде: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Доссор кентіне – 37 423 мыңт теңге;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Бәйгетөбе ауылдық округіне – 41 386 мың теңге көзделсін.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бақылау аудандық мәслихаттың экономика мен бюджет, өнеркәсіп, кәсіпкерлікті дамыту және заңдылықты сақтау жөніндегі тұрақты комиссиясына жүктелсін.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жылдың 1 қаңтардан бастап қолданысқа енгiзiледi.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Шаңғалаев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198-VIII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Макат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Атырау облысы Мақат аудандық мәслихатының 07.08.2026 </w:t>
      </w:r>
      <w:r>
        <w:rPr>
          <w:rFonts w:ascii="Times New Roman"/>
          <w:b w:val="false"/>
          <w:i w:val="false"/>
          <w:color w:val="ff0000"/>
          <w:sz w:val="28"/>
        </w:rPr>
        <w:t>№ 235-VIII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қызметі жүргені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198-VIII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Макат кентінің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қызметі жүргені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198-VIII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Макат кентінің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қызметі жүргені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198-VIII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Доссор кентінің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- Атырау облысы Мақат аудандық мәслихатының 07.08.2026 </w:t>
      </w:r>
      <w:r>
        <w:rPr>
          <w:rFonts w:ascii="Times New Roman"/>
          <w:b w:val="false"/>
          <w:i w:val="false"/>
          <w:color w:val="ff0000"/>
          <w:sz w:val="28"/>
        </w:rPr>
        <w:t>№ 235-VIII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қызметі жүргені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198-VIII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7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Доссор кентінің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198-VIII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7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Доссор кентінің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198-VIII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арналған Бәйгетөбе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қосымша жаңа редакцияда - Атырау облысы Мақат аудандық мәслихатының 07.08.2026 </w:t>
      </w:r>
      <w:r>
        <w:rPr>
          <w:rFonts w:ascii="Times New Roman"/>
          <w:b w:val="false"/>
          <w:i w:val="false"/>
          <w:color w:val="ff0000"/>
          <w:sz w:val="28"/>
        </w:rPr>
        <w:t>№ 235-VIII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198-VIII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bookmarkStart w:name="z8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арналған Бәйгетөбе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198-VIII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</w:tbl>
    <w:bookmarkStart w:name="z8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арналған Бәйгетөбе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