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42ed" w14:textId="6b94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27 желтоқсандағы № 132-VІІІ "2025-2027 жылдарға арналған Индер ауданының ауылдық округтерінің және Индербор кентінің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2025 жылғы 6 қарашадағы № 181-VIII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аудандық мәслихатының 2024 жылғы 27 желтоқсандағы № 132-VІІІ "2025-2027 жылдарға арналған Индер ауданының ауылдық округтерінің және Индербор кентінің бюджеттерін бекіту туралы"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Жарсуат ауылдық округінің бюджеті тиісінше 1, 2 және 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353 439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336 990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369 882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- 16 443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16 443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16 443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Өрлік ауылдық округінің бюджеті тиісінше 4, 5 және 6-қосымшаларға сәйкес, оның ішінде 2025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187 031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181 056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192 538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- 5 507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5 507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5 507 мың теңге.".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мазмұндалсын: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Көктоғай ауылдық округінің бюджеті тиісінше 7, 8 және 9-қосымшаларға сәйкес, оның ішінде 2025 жылға мынадай көлемде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155 455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149 000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161 848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- 6 393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6 393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6 393 мың теңге.".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мазмұндалсын: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Елтай ауылдық округінің бюджеті тиісінше 10, 11 және 12-қосымшаларға сәйкес, оның ішінде 2025 жылға мынадай көлемде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343 205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10 233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332 929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351 869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- 8 664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8 664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8 664 мың теңге.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мазмұндалсын: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Есбол ауылдық округінің бюджеті тиісінше 13, 14 және 15-қосымшаларға сәйкес, оның ішінде 2025 жылға мынадай көлемде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421 083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8 544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412 532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438 680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- 17 597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17 597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17 597 мың теңге.".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жаңа редакцияда мазмұндалсын: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Индербор кентінің бюджеті тиісінше 16, 17 және 18-қосымшаларға сәйкес, оның ішінде 2025 жылға мынадай көлемде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2 420 379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128 015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2 292 305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2 516 990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- 96 611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96 611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96 611 мың теңге.".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мазмұндалсын: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2025-2027жылдарға арналған Бөдене ауылдық округінің бюджеті тиісінше 19, 20 және 21-қосымшаларға сәйкес, оның ішінде 2025 жылға мынадай көлемде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197 797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1 784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195 863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203 178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- 5 381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5 381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5 381 мың теңге.".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7, 10, 13, 16, 19 қосымшалары осы шешімнің 1, 2, 3, 4, 5, 6, 7 қосымшаларына сәйкес жаңа редакцияда жазылсын.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2025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 мшарттары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сақталыуын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2025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русурстарды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2025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мекемелері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2025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мекемелері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қарашадағы № 181-VIII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132-VІІІ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2025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 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