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5edf6" w14:textId="095ed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Индер аудандық мәслихатының 2024 жылғы 26 желтоқсандағы № 129-VІІІ "2025-2027 жылдарға арналған Индер ауданының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Индер аудандық мәслихатының 2025 жылғы 5 қарашадағы № 175-VIII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Индер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Индер аудандық мәслихатының 2024 жылғы 26 желтоқсандағы № 129-VІІІ "2025-2027 жылдарға арналған Индер ауданының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2025-2027 жылдарға арналған Индер ауданының аудандық бюджеті тиiсiнше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iшiнде 2025 жылға келесідей көлемде бекiтiлсiн: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11 093 857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1 932 304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50 200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67 275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9 044 078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11 553 227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10 910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47 294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36 384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- 595 124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595 124 мың теңге, оның ішінде: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47 294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547 830 мың теңге.".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"3. 2025 жылға жергілікті атқарушы органдарының резерві 3 350 мың теңге сомасында бекітілсін.".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2025 жылға арналған аудандық бюджетте республикалық бюджеттен 300 492 мың теңге сомасында ағымдағы нысаналы трансферттері көзделгенi ескерілсін.".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"6. 2025 жылға арналған аудандық бюджетте облыстық бюджеттен 6 191 006 мың теңге сомасында ағымдағы нысаналы және нысаналы даму трансферттері көзделгенi ескерілсін.".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"8. 2025 жылға аудандық бюджеттен кент және ауылдық округтер бюджеттеріне республикалық, облыстық және аудандық бюджеттен ағымдағы нысаналы трансферттер көлемдері 2 317 535 мың теңге сомасында көзделгенi ескерілсін.".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</w:t>
      </w:r>
      <w:r>
        <w:rPr>
          <w:rFonts w:ascii="Times New Roman"/>
          <w:b w:val="false"/>
          <w:i w:val="false"/>
          <w:color w:val="000000"/>
          <w:sz w:val="28"/>
        </w:rPr>
        <w:t>шешімнің 1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 осы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қосымшасына сәйкес жаңа редакцияда мазмұндалсын.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жылдың 1 қаңтарынан бастап қолданысқа енгiзiледi.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қарашадағы № 175-VIII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129-VІІІ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  <w:r>
              <w:br/>
            </w:r>
          </w:p>
        </w:tc>
      </w:tr>
    </w:tbl>
    <w:bookmarkStart w:name="z3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Индер ауданының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11 093 857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1 932 304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671 600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530 400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332 965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332 965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880 765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880 765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9 044 078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9 027 197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9 027 197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11 553 227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2 639 294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308 129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(облыстықмаңызы бар қала) мәслихатының қызметiн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242 849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227 183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2 330 070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органдарын объектілерін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2 180 697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189 636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1 983 988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741 387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456 976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456 976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өкілетті органдардың шешiмі бойынша мұқтаж азаматтардың жекелеген топтарына 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оңалтудың жеке бағдарламасына сәйкес мұқтаж мүгедектігі бар адамдарды протездік-ортопедиялық көмек, сурдотехникалық, тифлотехникалық құралдармен, арнаулы жүрiп-тұру құралдармен, мiндеттi гигиеналық құралдармен қамтамасыз ету, сондай-ақ санаторий-курорттық емделу, есту бойынша мүгедектігі бар адамдарға қолмен көрсететiн тіл маманының, жеке көмекшінің қызметтерін ұсыну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 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 және әлеуметтік бағдарламалар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 ақыларды және басқа да әлеуметтік төлемдерді есептеу, төлеу мен жеткiзу бойынша қызметтерге ақы төлеу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2 588 361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1 866 850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881 249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жобалау, салу және (немесе) реконструкциялау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488 049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985 601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712 109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712 109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362 822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213 038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2 351 786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1 713 054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денешынықтыру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(облыстық маңызы бар қалалық) деңгейде спорттық жарыстар өткізу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1 668 877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1 668 877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418 970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367 811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319 339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(облыстықмаңызы бар қаланың) ауылшаруашылығы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ауылшаруашылығы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басқа да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1 069 342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1 000 600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1 000 600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 қала маңындағы және аудан ішілік қатынастар бойынша жолаушылар тасымалдарын субсидиялау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органның резерві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223 789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223 789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223 789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223 789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1 787 038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1 787 038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1 787 038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170 873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1 583 140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шешімі бойынша толық пайдалануға рұқсат етілген, өткен қаржы жылында бөлінген, пайдаланылмаған ( түгел пайдаланылмаған) нысаналы даму трансферттерінің сомасын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басқа да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- 595 124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547 830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547 830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