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2a2c" w14:textId="1fb2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2024 жылғы 26 желтоқсандағы № 129-VІІІ "2025-2027 жылдарға арналған Индер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2025 жылғы 12 қыркүйектегі № 165-VIII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2024 жылғы 26 желтоқсандағы № 129-VІІІ "2025-2027 жылдарға арналған Индер ауданының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Индер ауданының аудандық бюджеті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11 455 118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1 932 304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50 200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67 275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9 405 339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11 964 488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8 834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45 218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36 384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- 590 972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590 972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45 218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545 754 мың теңге.".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 жылға арналған аудандық бюджетте республикалық бюджеттен 458 266 мың теңге сомасында ағымдағы нысаналы трансферттері көзделгенi ескерілсін.".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 жылға арналған аудандық бюджетте облыстық бюджеттен 6 444 493 мың теңге сомасында ағымдағы нысаналы және нысаналы даму трансферттері көзделгенi ескерілсін.".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 жылға аудандық бюджеттен кент және ауылдық округтер бюджеттеріне берілетін субвенциялар көлемдері 1 583 140 мың теңге сомасында көзделгенi ескерілсін.".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 жылға аудандық бюджеттен кент және ауылдық округтер бюджеттеріне республикалық, облыстық және аудандық бюджеттен ағымдағы нысаналы трансферттер көлемдері 2 457 644 мың теңге сомасында көзделгенi ескерілсін.".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мазмұндалсын.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қыркүйектегі № 165-VIII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129-VІІІ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Индер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11 455 118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 атқарушы және басқаоргандар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 ққамтамасыз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 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,тілдерді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 және қоршаған ортанық орғау мен жерқатынастары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іскеа 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