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9a95" w14:textId="4429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Қызылқоға ауданының ауылдық округтерінің бюджеттерін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2025 жылғы 15 желтоқсандағы № 36-4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2015 жылғы 15 наурыздағы Бюджет Кодексінің 7 бабына,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1) тармақшасына сәйкес және аудан әкімдігімен ұсынылған 2026-2028 жылдарға арналған Қызылқоға ауданының ауылдық округтерінің бюджеттерінің жобаларын қарап, VІII шақырылған Қызылқоға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Миялы ауылдық округінің бюджеті тиісінше 1, 2 және 3-қосымшаларға сәйкес, оның iшiнде 2026 жылға мынадай көлемде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512 620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101 353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4 142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407 085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512 620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Ойыл ауылдық округінің бюджеті тиісінше 4, 5 және 6-қосымшаларға сәйкес, оның iшiнде 2026 жылға мынадай көлемде бекітілсін: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202 241 мың теңге,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11 073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190 983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202 241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2026-2028 жылдарға арналған Тасшағыл ауылдық округінің бюджеті тиісінше 7, 8 және 9-қосымшаларға сәйкес, оның iшiнде 2026 жылға мынадай көлемдерде бекітілсін: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180 550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8 793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171 507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180 550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2026-2028 жылдарға арналған Сағыз ауылдық округінің бюджеті тиісінше 10, 11 және 12-қосымшаларға сәйкес, оның iшiнде 2026 жылға мынадай көлемдерде бекітілсін: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391 746 мың теңге, оның ішінде: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68 949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322 217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391 746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2026-2028 жылдарға арналған Мұқыр ауылдық округінің бюджеті тиісінше 13, 14 және 15-қосымшаларға сәйкес, оның iшiнде 2026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186 207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24 463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2 400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158 844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186 207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2026-2028 жылдарға арналған Көздіғара ауылдық округінің бюджеті тиісінше 16, 17 және 18-қосымшаларға сәйкес, оның iшiнде 2026 жылға мынадай көлемдерде бекітілсін: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149 241 мың теңге, оның ішінде: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7 256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365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141 620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149 241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2026-2028 жылдарға арналған Қызылқоға ауылдық округінің бюджеті тиісінше 19, 20 және 21-қосымшаларға сәйкес, оның iшiнде 2026 жылға мынадай көлемдерде бекітілсін: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181 144 мың теңге, оның ішінде: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5 606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112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175 026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181 144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2026-2028 жылдарға арналған Жамбыл ауылдық округінің бюджеті тиісінше 22, 23 және 24-қосымшаларға сәйкес, оның iшiнде 2026 жылға мынадай көлемдерде бекітілсін: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158 063 мың теңге, оның ішінде: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6 731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151 332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158 063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2026-2028 жылдарға арналған Жангелдин ауылдық округінің бюджеті тиісінше 25, 26 және 27-қосымшаларға сәйкес, оның iшiнде 2026 жылға мынадай көлемдерде бекітілсін: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172 464 мың теңге, оның ішінде: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10 113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162 331 мың теңге;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172 464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2026-2028 жылдарға арналған Тайсойған ауылдық округінің бюджеті тиісінше 28, 29 және 30-қосымшаларға сәйкес, оның iшiнде 2026 жылға мынадай көлемдерде бекітілсін: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185 513 мың теңге, оның ішінде: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4 641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93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180 629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185 513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Аудандық бюджеттен ауылдық округтер бюджеттеріне берілетін субвенциялар көлемдері 2026 жылға 1 086 528 мың теңге сомасында, оның ішінде: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Миялы ауылдық округіне – 67 876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134 796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Тасшағыл ауылдық округіне – 134 544 мың теңге;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Сағыз ауылдық округіне – 151 647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Мұқыр ауылдық округіне – 96 177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Көздіғара ауылдық округіне – 115 186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Қызылқоға ауылдық округіне – 81 936 мың теңге;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– 108 479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ауылдық округіне – 119 665 мың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Тайсойған ауылдық округіне – 76 222 мың теңге көзделсін.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шешімнің орындалуын бақылау аудандық мәслихаттың бюджет, қаржы, экономика, кәсіпкерлікті дамыту, аграрлық мәселелер және экология жөніндегі тұрақты комиссияға жүктелсін.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2026 жылдың 1 қаңтарынан бастап қолданысқа енгiзiледi.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1 қосымша</w:t>
            </w:r>
          </w:p>
        </w:tc>
      </w:tr>
    </w:tbl>
    <w:bookmarkStart w:name="z20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Миялы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2 қосымша</w:t>
            </w:r>
          </w:p>
        </w:tc>
      </w:tr>
    </w:tbl>
    <w:bookmarkStart w:name="z20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Миялы ауылдық округінің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3 қосымша</w:t>
            </w:r>
          </w:p>
        </w:tc>
      </w:tr>
    </w:tbl>
    <w:bookmarkStart w:name="z20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Миялы ауылдық округінің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4 қосымша</w:t>
            </w:r>
          </w:p>
        </w:tc>
      </w:tr>
    </w:tbl>
    <w:bookmarkStart w:name="z20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Ойыл ауылдық округінің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5 қосымша</w:t>
            </w:r>
          </w:p>
        </w:tc>
      </w:tr>
    </w:tbl>
    <w:bookmarkStart w:name="z20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Ойыл ауылдық округінің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6 қосымша</w:t>
            </w:r>
          </w:p>
        </w:tc>
      </w:tr>
    </w:tbl>
    <w:bookmarkStart w:name="z21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Ойыл ауылдық округінің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7 қосымша</w:t>
            </w:r>
          </w:p>
        </w:tc>
      </w:tr>
    </w:tbl>
    <w:bookmarkStart w:name="z21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Тасшағыл ауылдық округінің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8 қосымша</w:t>
            </w:r>
          </w:p>
        </w:tc>
      </w:tr>
    </w:tbl>
    <w:bookmarkStart w:name="z21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Тасшағыл ауылдық округінің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15желтоқсандағы №36-4 шешіміне 9 қосымша</w:t>
            </w:r>
          </w:p>
        </w:tc>
      </w:tr>
    </w:tbl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Тасшағыл ауылдық округінің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 желтоқсандағы №36-4 шешіміне 10 қосымша</w:t>
            </w:r>
          </w:p>
        </w:tc>
      </w:tr>
    </w:tbl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Сағыз ауылдық округінің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 желтоқсандағы №36-4 шешіміне 11 қосымша</w:t>
            </w:r>
          </w:p>
        </w:tc>
      </w:tr>
    </w:tbl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арналған Сағыз ауылдық округінің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 желтоқсандағы №36-4 шешіміне 12 қосымша</w:t>
            </w:r>
          </w:p>
        </w:tc>
      </w:tr>
    </w:tbl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Сағыз ауылдық округінің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15желтоқсандағы №36-4 шешіміне 13 қосымша</w:t>
            </w:r>
          </w:p>
        </w:tc>
      </w:tr>
    </w:tbl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Мұқыр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 желтоқсандағы №36-4 шешіміне 14 қосымша</w:t>
            </w:r>
          </w:p>
        </w:tc>
      </w:tr>
    </w:tbl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арналған Мұқыр ауылдық округінің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резервтен тауарлар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резервтен тауарлар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 желтоқсандағы №36-4шешіміне 15 қосымша</w:t>
            </w:r>
          </w:p>
        </w:tc>
      </w:tr>
    </w:tbl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Мұқыр ауылдық округінің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резервтен тауарлар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резервтен тауарлар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 желтоқсандағы №36-4 шешіміне 16 қосымша</w:t>
            </w:r>
          </w:p>
        </w:tc>
      </w:tr>
    </w:tbl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Көздіғара ауылдық округінің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 желтоқсандағы №36-4 шешіміне 17 қосымша</w:t>
            </w:r>
          </w:p>
        </w:tc>
      </w:tr>
    </w:tbl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арналған Көздіғара ауылдық округінің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 желтоқсандағы №36-4 шешіміне 18 қосымша</w:t>
            </w:r>
          </w:p>
        </w:tc>
      </w:tr>
    </w:tbl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Көздіғара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 желтоқсандағы №36-4шешіміне 19 қосымша</w:t>
            </w:r>
          </w:p>
        </w:tc>
      </w:tr>
    </w:tbl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Қызылқоға ауылдық округінің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 желтоқсандағы №36-4шешіміне 20 қосымша</w:t>
            </w:r>
          </w:p>
        </w:tc>
      </w:tr>
    </w:tbl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арналған Қызылқоға ауылдық округінің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15желтоқсандағы №36-4 шешіміне 21 қосымша</w:t>
            </w:r>
          </w:p>
        </w:tc>
      </w:tr>
    </w:tbl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Қызылқоға ауылдық округінің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 желтоқсандағы №36-4 шешіміне 22 қосымша</w:t>
            </w:r>
          </w:p>
        </w:tc>
      </w:tr>
    </w:tbl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Жамбыл ауылдық округінің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15желтоқсандағы №36-4 шешіміне 23 қосымша</w:t>
            </w:r>
          </w:p>
        </w:tc>
      </w:tr>
    </w:tbl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арналған Жамбыл ауылдық округінің бюджеті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 желтоқсандағы №36-4 шешіміне 24 қосымша</w:t>
            </w:r>
          </w:p>
        </w:tc>
      </w:tr>
    </w:tbl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Жамбыл ауылдық округінің бюджеті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 желтоқсандағы №36-4 шешіміне 25 қосымша</w:t>
            </w:r>
          </w:p>
        </w:tc>
      </w:tr>
    </w:tbl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Жангелдин ауылдық округінің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15желтоқсандағы №36-4 шешіміне 26 қосымша</w:t>
            </w:r>
          </w:p>
        </w:tc>
      </w:tr>
    </w:tbl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арналған Жангелдин ауылдық округінің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 желтоқсандағы №36-4 шешіміне 27 қосымша</w:t>
            </w:r>
          </w:p>
        </w:tc>
      </w:tr>
    </w:tbl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Жангелдин ауылдық округінің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 желтоқсандағы №36-4 шешіміне 28 қосымша</w:t>
            </w:r>
          </w:p>
        </w:tc>
      </w:tr>
    </w:tbl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Тайсойған ауылдық округінің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жылғы15желтоқсандағы №36-4шешіміне 29 қосымша</w:t>
            </w:r>
          </w:p>
        </w:tc>
      </w:tr>
    </w:tbl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арналған Тайсойған ауылдық округінің бюджеті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2025 жылғы 15 желтоқсандағы №36-4 шешіміне 30 қосымша</w:t>
            </w:r>
          </w:p>
        </w:tc>
      </w:tr>
    </w:tbl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Тайсойған ауылдық округінің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