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1c47" w14:textId="c431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2024 жылғы 26 желтоқсандағы № 27-2 "2025-2027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15 желтоқсандағы № 36-2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27-2 "2025-2027 жылдарға арналған Қызылқоға ауданының ауылдық округтерінің бюджеттерін бекіту туралы" (нормативтік құқықтық актілердің мемлекеттік тіркеу тізімінде № 205759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Миялы ауылдық округінің бюджеті тиісінше 1, 2 және 3-қосымшаларға сәйкес, оның iшiнде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745 125,0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56 782,0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15,0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684 528,0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775 701,0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- 30 576,0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30 576,0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30 576,0 мың теңге"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Ойыл ауылдық округінің бюджеті тиісінше 4, 5 және 6-қосымшаларға сәйкес, оның iшiнде 2025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–253 203,0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5 691,0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247 327,0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256 471,0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- 3 268,0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3 268,0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3 268,0 мыңтеңге"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Тасшағыл ауылдық округінің бюджеті тиісінше 7, 8 және 9-қосымшаларға сәйкес, оның iшiнде 2025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180 177,0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6 293,0мың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173 634,0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181 093,0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- 916,0 мыңтеңге;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916,0 мыңтеңге: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916,0 мың теңге"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Сағыз ауылдық округінің бюджеті тиісінше 10, 11 және 12-қосымшаларға сәйкес, оның iшiнде 2025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897 632,0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41 300,0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855 752,0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920 652,0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- 23 020,0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23 020,0 мыңтеңге: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23 020,0 мың теңге"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Мұқыр ауылдық округінің бюджеті тиісінше 13, 14 және 15-қосымшаларға сәйкес, оның iшiнде 2025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186 974,0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18 980,0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2 400,0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165 094,0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197 516,0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- 10 542,0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10 542,0 мың теңге: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10 542,0 мыңтеңге"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Көздіғара ауылдық округінің бюджеті тиісінше 16, 17 және 18-қосымшаларға сәйкес, оның iшiнде 2025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256 157,0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251 707,0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256 798,0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- 641,0 мыңтеңге;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641,0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641,0 мыңтеңге"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Қызылқоға ауылдық округінің бюджеті тиісінше 19, 20 және 21-қосымшаларға сәйкес, оның iшiнде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215 241,0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4 426,0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112,0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210 303,0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217 975,0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- 2 734,0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2 734,0 мың теңге: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2 734,0 мың теңге"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Жамбыл ауылдық округінің бюджеті тиісінше 22, 23 және 24-қосымшаларға сәйкес, оның iшiнде 2025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167 272,0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5 447,0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161 825,0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170 662,0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- 3 390,0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3 390,0 мың теңге: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3 390,0 мың теңге"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Жангелдин ауылдық округінің бюджеті тиісінше 25, 26 және 27-қосымшаларға сәйкес, оның iшiнде 2025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297 966,0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5 758,0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292 188,0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299 693,0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теңге,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- 1 727,0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1 727,0 мың теңге: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1 727,0 мың теңге"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Тайсойған ауылдық округінің бюджеті тиісінше 28, 29 және 30-қосымшаларға сәйкес, оның iшiнде 2025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198 504,0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3 288,0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195 046,0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200 213,0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- 1 709,0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1 709,0 мың теңге: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1 709,0 мың теңге"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мазмұндалсын.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 қосымша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4 қосымша</w:t>
            </w: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7 қосымша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Тасшағыл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10 қосымша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Сағыз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13 қосымша</w:t>
            </w:r>
          </w:p>
        </w:tc>
      </w:tr>
    </w:tbl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Мұқыр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16 қосымша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Көздіғара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19 қосымша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Қызылқоға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22 қосымша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25 қосымша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Жангелдин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28 қосымша</w:t>
            </w:r>
          </w:p>
        </w:tc>
      </w:tr>
    </w:tbl>
    <w:bookmarkStart w:name="z22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Тайсойған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