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62cc5" w14:textId="e162c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"Қызылқоға аудандық мәслихат аппараты" мемлекеттік мекемесінің "Б" корпусы мемлекеттік әкімшілік қызметшілерінің қызметін бағалаудың әдістемесін бекіту туралы" Қызылқоға аудандық мәслихатының 2023 жылғы 1 маусымдағы № 3-7 шешімін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2025 жылғы 27 қарашадағы № 35-7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Қызылқоға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"Қызылқоға аудандық мәслихат аппараты" мемлекеттік мекемесінің "Б" корпусы мемлекеттік әкімшілік қызметшілерінің қызметін бағалаудың әдістемесін бекіту туралы" Қызылқоға аудандық мәслихатының 2023 жылғы 1 маусымдағы № 3-7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